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EA9F4" w14:textId="77777777" w:rsidR="0018119C" w:rsidRDefault="0018119C" w:rsidP="0018119C">
      <w:pPr>
        <w:jc w:val="center"/>
        <w:outlineLvl w:val="0"/>
        <w:rPr>
          <w:b/>
          <w:bCs/>
        </w:rPr>
      </w:pPr>
      <w:r>
        <w:rPr>
          <w:b/>
          <w:bCs/>
        </w:rPr>
        <w:t>Управление образования Исполнительного комитета</w:t>
      </w:r>
    </w:p>
    <w:p w14:paraId="40FAC1D8" w14:textId="77777777" w:rsidR="0018119C" w:rsidRDefault="0018119C" w:rsidP="0018119C">
      <w:pPr>
        <w:jc w:val="center"/>
        <w:outlineLvl w:val="0"/>
        <w:rPr>
          <w:b/>
          <w:bCs/>
        </w:rPr>
      </w:pPr>
      <w:r>
        <w:rPr>
          <w:b/>
          <w:bCs/>
        </w:rPr>
        <w:t>муниципального образования города Казани</w:t>
      </w:r>
    </w:p>
    <w:p w14:paraId="6EEB4AE4" w14:textId="77777777" w:rsidR="0018119C" w:rsidRDefault="0018119C" w:rsidP="0018119C">
      <w:pPr>
        <w:tabs>
          <w:tab w:val="left" w:pos="3369"/>
        </w:tabs>
        <w:jc w:val="center"/>
        <w:outlineLvl w:val="0"/>
        <w:rPr>
          <w:b/>
          <w:bCs/>
          <w:sz w:val="28"/>
          <w:szCs w:val="28"/>
        </w:rPr>
      </w:pPr>
      <w:r>
        <w:rPr>
          <w:b/>
        </w:rPr>
        <w:t>Территориальная профсоюзная организация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53A4FB59" w14:textId="77777777" w:rsidR="0018119C" w:rsidRDefault="0018119C" w:rsidP="0018119C">
      <w:pPr>
        <w:tabs>
          <w:tab w:val="left" w:pos="3369"/>
        </w:tabs>
        <w:outlineLvl w:val="0"/>
        <w:rPr>
          <w:b/>
          <w:bCs/>
          <w:sz w:val="28"/>
          <w:szCs w:val="28"/>
        </w:rPr>
      </w:pPr>
    </w:p>
    <w:p w14:paraId="7B4B5C2C" w14:textId="77777777" w:rsidR="0018119C" w:rsidRDefault="0018119C" w:rsidP="0018119C">
      <w:pPr>
        <w:tabs>
          <w:tab w:val="left" w:pos="3369"/>
        </w:tabs>
        <w:outlineLvl w:val="0"/>
        <w:rPr>
          <w:b/>
          <w:bCs/>
          <w:sz w:val="28"/>
          <w:szCs w:val="28"/>
        </w:rPr>
      </w:pPr>
    </w:p>
    <w:p w14:paraId="151BF1D5" w14:textId="77777777" w:rsidR="0018119C" w:rsidRDefault="0018119C" w:rsidP="0018119C">
      <w:pPr>
        <w:jc w:val="center"/>
        <w:outlineLvl w:val="0"/>
        <w:rPr>
          <w:b/>
          <w:bCs/>
          <w:sz w:val="28"/>
          <w:szCs w:val="28"/>
        </w:rPr>
      </w:pPr>
    </w:p>
    <w:p w14:paraId="6C1936F1" w14:textId="77777777" w:rsidR="0018119C" w:rsidRDefault="0018119C" w:rsidP="0018119C">
      <w:pPr>
        <w:ind w:firstLine="709"/>
        <w:jc w:val="both"/>
        <w:rPr>
          <w:sz w:val="28"/>
          <w:szCs w:val="28"/>
        </w:rPr>
      </w:pPr>
    </w:p>
    <w:p w14:paraId="1E5DAF18" w14:textId="77777777" w:rsidR="0018119C" w:rsidRDefault="0018119C" w:rsidP="0018119C">
      <w:pPr>
        <w:ind w:firstLine="709"/>
        <w:jc w:val="both"/>
        <w:rPr>
          <w:sz w:val="28"/>
          <w:szCs w:val="28"/>
        </w:rPr>
      </w:pPr>
    </w:p>
    <w:p w14:paraId="0B12E2CB" w14:textId="77777777" w:rsidR="0018119C" w:rsidRDefault="0018119C" w:rsidP="0018119C">
      <w:pPr>
        <w:ind w:firstLine="709"/>
        <w:jc w:val="both"/>
        <w:rPr>
          <w:sz w:val="28"/>
          <w:szCs w:val="28"/>
        </w:rPr>
      </w:pPr>
    </w:p>
    <w:p w14:paraId="6E934CA0" w14:textId="77777777" w:rsidR="0018119C" w:rsidRDefault="0018119C" w:rsidP="0018119C">
      <w:pPr>
        <w:rPr>
          <w:b/>
          <w:bCs/>
          <w:sz w:val="28"/>
          <w:szCs w:val="28"/>
        </w:rPr>
      </w:pPr>
    </w:p>
    <w:p w14:paraId="23EF8FE3" w14:textId="77777777" w:rsidR="0018119C" w:rsidRDefault="0018119C" w:rsidP="0018119C">
      <w:pPr>
        <w:jc w:val="center"/>
        <w:rPr>
          <w:b/>
          <w:sz w:val="28"/>
          <w:szCs w:val="28"/>
        </w:rPr>
      </w:pPr>
    </w:p>
    <w:p w14:paraId="386FB163" w14:textId="77777777" w:rsidR="0018119C" w:rsidRDefault="0018119C" w:rsidP="0018119C">
      <w:pPr>
        <w:jc w:val="center"/>
        <w:rPr>
          <w:b/>
          <w:sz w:val="28"/>
          <w:szCs w:val="28"/>
        </w:rPr>
      </w:pPr>
    </w:p>
    <w:p w14:paraId="2FF4E61A" w14:textId="77777777" w:rsidR="0018119C" w:rsidRDefault="0018119C" w:rsidP="0018119C">
      <w:pPr>
        <w:jc w:val="center"/>
        <w:rPr>
          <w:b/>
          <w:sz w:val="28"/>
          <w:szCs w:val="28"/>
        </w:rPr>
      </w:pPr>
    </w:p>
    <w:p w14:paraId="612C43B1" w14:textId="77777777" w:rsidR="0018119C" w:rsidRDefault="0018119C" w:rsidP="0018119C">
      <w:pPr>
        <w:jc w:val="center"/>
        <w:rPr>
          <w:b/>
          <w:sz w:val="28"/>
          <w:szCs w:val="28"/>
        </w:rPr>
      </w:pPr>
    </w:p>
    <w:p w14:paraId="7A2DCBBE" w14:textId="77777777" w:rsidR="0018119C" w:rsidRDefault="0018119C" w:rsidP="0018119C">
      <w:pPr>
        <w:jc w:val="center"/>
        <w:rPr>
          <w:b/>
          <w:sz w:val="28"/>
          <w:szCs w:val="28"/>
        </w:rPr>
      </w:pPr>
    </w:p>
    <w:p w14:paraId="49EE2E2F" w14:textId="77777777" w:rsidR="0018119C" w:rsidRDefault="0018119C" w:rsidP="0018119C">
      <w:pPr>
        <w:jc w:val="center"/>
        <w:rPr>
          <w:b/>
          <w:sz w:val="28"/>
          <w:szCs w:val="28"/>
        </w:rPr>
      </w:pPr>
      <w:r>
        <w:rPr>
          <w:b/>
          <w:sz w:val="28"/>
          <w:szCs w:val="28"/>
        </w:rPr>
        <w:t>КОЛЛЕКТИВНЫЙ ДОГОВОР</w:t>
      </w:r>
    </w:p>
    <w:p w14:paraId="516EAC25" w14:textId="77777777" w:rsidR="004202FE" w:rsidRDefault="004202FE" w:rsidP="004202FE">
      <w:pPr>
        <w:widowControl w:val="0"/>
        <w:suppressAutoHyphens/>
        <w:autoSpaceDE w:val="0"/>
        <w:jc w:val="center"/>
        <w:rPr>
          <w:b/>
          <w:bCs/>
          <w:color w:val="000000"/>
          <w:lang w:eastAsia="ar-SA"/>
        </w:rPr>
      </w:pPr>
      <w:r w:rsidRPr="009E10F3">
        <w:rPr>
          <w:b/>
          <w:bCs/>
          <w:color w:val="000000"/>
          <w:lang w:eastAsia="ar-SA"/>
        </w:rPr>
        <w:t xml:space="preserve">Муниципального </w:t>
      </w:r>
      <w:r>
        <w:rPr>
          <w:b/>
          <w:bCs/>
          <w:color w:val="000000"/>
          <w:lang w:eastAsia="ar-SA"/>
        </w:rPr>
        <w:t>бюджетного</w:t>
      </w:r>
      <w:r w:rsidRPr="009E10F3">
        <w:rPr>
          <w:b/>
          <w:bCs/>
          <w:color w:val="000000"/>
          <w:lang w:eastAsia="ar-SA"/>
        </w:rPr>
        <w:t xml:space="preserve"> образовательног</w:t>
      </w:r>
      <w:r>
        <w:rPr>
          <w:b/>
          <w:bCs/>
          <w:color w:val="000000"/>
          <w:lang w:eastAsia="ar-SA"/>
        </w:rPr>
        <w:t>о учреждения</w:t>
      </w:r>
    </w:p>
    <w:p w14:paraId="1DCEF6F0" w14:textId="77777777" w:rsidR="004202FE" w:rsidRDefault="004202FE" w:rsidP="004202FE">
      <w:pPr>
        <w:widowControl w:val="0"/>
        <w:suppressAutoHyphens/>
        <w:autoSpaceDE w:val="0"/>
        <w:jc w:val="center"/>
        <w:rPr>
          <w:b/>
        </w:rPr>
      </w:pPr>
      <w:r w:rsidRPr="00C65DE4">
        <w:rPr>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p>
    <w:p w14:paraId="27E41374" w14:textId="77777777" w:rsidR="0018119C" w:rsidRDefault="0018119C" w:rsidP="004202FE">
      <w:pPr>
        <w:jc w:val="center"/>
        <w:rPr>
          <w:i/>
          <w:sz w:val="20"/>
          <w:szCs w:val="20"/>
        </w:rPr>
      </w:pPr>
      <w:r>
        <w:rPr>
          <w:bCs/>
          <w:i/>
          <w:sz w:val="20"/>
          <w:szCs w:val="20"/>
        </w:rPr>
        <w:t xml:space="preserve">(полное наименование учреждения образования по Уставу) </w:t>
      </w:r>
    </w:p>
    <w:p w14:paraId="73CB20CE" w14:textId="77777777" w:rsidR="0018119C" w:rsidRDefault="0018119C" w:rsidP="0018119C">
      <w:pPr>
        <w:jc w:val="center"/>
        <w:rPr>
          <w:b/>
          <w:sz w:val="28"/>
          <w:szCs w:val="28"/>
        </w:rPr>
      </w:pPr>
      <w:r>
        <w:rPr>
          <w:b/>
          <w:sz w:val="28"/>
          <w:szCs w:val="28"/>
        </w:rPr>
        <w:t>на 2024- 2027 годы</w:t>
      </w:r>
    </w:p>
    <w:p w14:paraId="52B66C9B" w14:textId="77777777" w:rsidR="0018119C" w:rsidRDefault="0018119C" w:rsidP="0018119C">
      <w:pPr>
        <w:rPr>
          <w:sz w:val="28"/>
          <w:szCs w:val="28"/>
        </w:rPr>
      </w:pPr>
    </w:p>
    <w:p w14:paraId="3B715432" w14:textId="77777777" w:rsidR="0018119C" w:rsidRDefault="0018119C" w:rsidP="0018119C">
      <w:pPr>
        <w:jc w:val="center"/>
        <w:rPr>
          <w:sz w:val="28"/>
          <w:szCs w:val="28"/>
        </w:rPr>
      </w:pPr>
    </w:p>
    <w:p w14:paraId="05B7CC7F" w14:textId="77777777" w:rsidR="0018119C" w:rsidRDefault="0018119C" w:rsidP="0018119C">
      <w:pPr>
        <w:jc w:val="center"/>
        <w:rPr>
          <w:sz w:val="28"/>
          <w:szCs w:val="28"/>
        </w:rPr>
      </w:pPr>
    </w:p>
    <w:p w14:paraId="772CDECD" w14:textId="77777777" w:rsidR="0018119C" w:rsidRDefault="0018119C" w:rsidP="0018119C">
      <w:pPr>
        <w:jc w:val="center"/>
        <w:rPr>
          <w:sz w:val="28"/>
          <w:szCs w:val="28"/>
        </w:rPr>
      </w:pPr>
    </w:p>
    <w:p w14:paraId="0F6C674C" w14:textId="77777777" w:rsidR="0018119C" w:rsidRDefault="0018119C" w:rsidP="0018119C">
      <w:pPr>
        <w:jc w:val="center"/>
        <w:rPr>
          <w:sz w:val="28"/>
          <w:szCs w:val="28"/>
        </w:rPr>
      </w:pPr>
    </w:p>
    <w:p w14:paraId="4CC375CC" w14:textId="77777777" w:rsidR="0018119C" w:rsidRDefault="0018119C" w:rsidP="0018119C">
      <w:pPr>
        <w:jc w:val="center"/>
        <w:rPr>
          <w:sz w:val="28"/>
          <w:szCs w:val="28"/>
        </w:rPr>
      </w:pPr>
    </w:p>
    <w:p w14:paraId="018AECE1" w14:textId="77777777" w:rsidR="0018119C" w:rsidRDefault="0018119C" w:rsidP="0018119C">
      <w:pPr>
        <w:jc w:val="center"/>
        <w:rPr>
          <w:sz w:val="28"/>
          <w:szCs w:val="28"/>
        </w:rPr>
      </w:pPr>
      <w:r>
        <w:rPr>
          <w:sz w:val="28"/>
          <w:szCs w:val="28"/>
        </w:rPr>
        <w:t>КОЛЛЕКТИВНЫЙ ДОГОВОР</w:t>
      </w:r>
    </w:p>
    <w:p w14:paraId="49AE1814" w14:textId="77777777" w:rsidR="0018119C" w:rsidRDefault="0018119C" w:rsidP="0018119C">
      <w:pPr>
        <w:jc w:val="center"/>
        <w:rPr>
          <w:sz w:val="28"/>
          <w:szCs w:val="28"/>
        </w:rPr>
      </w:pPr>
      <w:r>
        <w:rPr>
          <w:sz w:val="28"/>
          <w:szCs w:val="28"/>
        </w:rPr>
        <w:t>прошел уведомительную регистрацию в органе по труду:</w:t>
      </w:r>
    </w:p>
    <w:p w14:paraId="36DE94C7" w14:textId="77777777" w:rsidR="0018119C" w:rsidRDefault="00272439" w:rsidP="0018119C">
      <w:pPr>
        <w:jc w:val="center"/>
        <w:rPr>
          <w:sz w:val="28"/>
          <w:szCs w:val="28"/>
        </w:rPr>
      </w:pPr>
      <w:r w:rsidRPr="00272439">
        <w:rPr>
          <w:sz w:val="28"/>
          <w:szCs w:val="28"/>
        </w:rPr>
        <w:t>ГКУ центр занятости населения г.Казани</w:t>
      </w:r>
    </w:p>
    <w:p w14:paraId="13FE6F9C" w14:textId="77777777" w:rsidR="00272439" w:rsidRDefault="00272439" w:rsidP="0018119C">
      <w:pPr>
        <w:jc w:val="center"/>
        <w:rPr>
          <w:sz w:val="28"/>
          <w:szCs w:val="28"/>
        </w:rPr>
      </w:pPr>
    </w:p>
    <w:p w14:paraId="230C7AEE" w14:textId="77777777" w:rsidR="0018119C" w:rsidRDefault="0018119C" w:rsidP="0018119C">
      <w:pPr>
        <w:rPr>
          <w:sz w:val="28"/>
          <w:szCs w:val="28"/>
        </w:rPr>
      </w:pPr>
      <w:r>
        <w:rPr>
          <w:sz w:val="28"/>
          <w:szCs w:val="28"/>
        </w:rPr>
        <w:t>Регистрационный  №____________ от «_________»_____________2024 года</w:t>
      </w:r>
    </w:p>
    <w:p w14:paraId="30D4CC56" w14:textId="77777777" w:rsidR="0018119C" w:rsidRDefault="0018119C" w:rsidP="0018119C">
      <w:pPr>
        <w:jc w:val="center"/>
        <w:rPr>
          <w:sz w:val="28"/>
          <w:szCs w:val="28"/>
        </w:rPr>
      </w:pPr>
    </w:p>
    <w:p w14:paraId="6EAFCAD8" w14:textId="77777777" w:rsidR="0018119C" w:rsidRDefault="0018119C" w:rsidP="0018119C">
      <w:pPr>
        <w:jc w:val="center"/>
        <w:rPr>
          <w:sz w:val="28"/>
          <w:szCs w:val="28"/>
        </w:rPr>
      </w:pPr>
    </w:p>
    <w:p w14:paraId="6905A4DF" w14:textId="77777777" w:rsidR="0018119C" w:rsidRDefault="0018119C" w:rsidP="0018119C">
      <w:pPr>
        <w:jc w:val="center"/>
      </w:pPr>
    </w:p>
    <w:p w14:paraId="1892E824" w14:textId="77777777" w:rsidR="0018119C" w:rsidRDefault="0018119C" w:rsidP="0018119C">
      <w:pPr>
        <w:jc w:val="center"/>
        <w:rPr>
          <w:sz w:val="28"/>
          <w:szCs w:val="28"/>
        </w:rPr>
      </w:pPr>
      <w:r>
        <w:rPr>
          <w:sz w:val="28"/>
          <w:szCs w:val="28"/>
        </w:rPr>
        <w:t>КОЛЛЕКТИВНЫЙ ДОГОВОР</w:t>
      </w:r>
    </w:p>
    <w:p w14:paraId="56E05A7C" w14:textId="77777777" w:rsidR="0018119C" w:rsidRDefault="0018119C" w:rsidP="0018119C">
      <w:pPr>
        <w:jc w:val="center"/>
        <w:rPr>
          <w:sz w:val="28"/>
          <w:szCs w:val="28"/>
        </w:rPr>
      </w:pPr>
      <w:r>
        <w:rPr>
          <w:sz w:val="28"/>
          <w:szCs w:val="28"/>
        </w:rPr>
        <w:t>прошел уведомительную регистрацию</w:t>
      </w:r>
    </w:p>
    <w:p w14:paraId="77FC23BB" w14:textId="77777777" w:rsidR="0018119C" w:rsidRDefault="0018119C" w:rsidP="0018119C">
      <w:pPr>
        <w:jc w:val="center"/>
        <w:rPr>
          <w:sz w:val="28"/>
          <w:szCs w:val="28"/>
        </w:rPr>
      </w:pPr>
      <w:r>
        <w:rPr>
          <w:sz w:val="28"/>
          <w:szCs w:val="28"/>
        </w:rPr>
        <w:t>в Территориальной организации Общероссийского Профсоюза образования</w:t>
      </w:r>
    </w:p>
    <w:p w14:paraId="1EF3B13A" w14:textId="77777777" w:rsidR="0018119C" w:rsidRDefault="0018119C" w:rsidP="0018119C">
      <w:pPr>
        <w:jc w:val="center"/>
        <w:rPr>
          <w:sz w:val="28"/>
          <w:szCs w:val="28"/>
        </w:rPr>
      </w:pPr>
      <w:r>
        <w:rPr>
          <w:sz w:val="28"/>
          <w:szCs w:val="28"/>
        </w:rPr>
        <w:t>Вахитовского и Приволжского районов города Казани</w:t>
      </w:r>
    </w:p>
    <w:p w14:paraId="05E2ADF4" w14:textId="77777777" w:rsidR="0018119C" w:rsidRDefault="0018119C" w:rsidP="0018119C">
      <w:pPr>
        <w:pStyle w:val="Default"/>
        <w:jc w:val="center"/>
        <w:rPr>
          <w:bCs/>
        </w:rPr>
      </w:pPr>
    </w:p>
    <w:p w14:paraId="64381FBD" w14:textId="77777777" w:rsidR="0018119C" w:rsidRDefault="0018119C" w:rsidP="0018119C">
      <w:pPr>
        <w:pStyle w:val="Default"/>
        <w:jc w:val="center"/>
        <w:rPr>
          <w:bCs/>
        </w:rPr>
      </w:pPr>
    </w:p>
    <w:p w14:paraId="5826750B" w14:textId="77777777" w:rsidR="0018119C" w:rsidRDefault="0018119C" w:rsidP="0018119C">
      <w:pPr>
        <w:jc w:val="center"/>
      </w:pPr>
    </w:p>
    <w:p w14:paraId="5665099A" w14:textId="77777777" w:rsidR="0018119C" w:rsidRDefault="0018119C" w:rsidP="0018119C">
      <w:pPr>
        <w:rPr>
          <w:sz w:val="28"/>
          <w:szCs w:val="28"/>
        </w:rPr>
      </w:pPr>
      <w:r>
        <w:rPr>
          <w:sz w:val="28"/>
          <w:szCs w:val="28"/>
        </w:rPr>
        <w:t>Регистрационный  №________ от «_____»_____________2024 года</w:t>
      </w:r>
    </w:p>
    <w:p w14:paraId="7D2E3448" w14:textId="77777777" w:rsidR="00272439" w:rsidRDefault="00272439" w:rsidP="0018119C">
      <w:pPr>
        <w:rPr>
          <w:sz w:val="28"/>
          <w:szCs w:val="28"/>
        </w:rPr>
      </w:pPr>
    </w:p>
    <w:p w14:paraId="7098981A" w14:textId="77777777" w:rsidR="0018119C" w:rsidRDefault="0018119C" w:rsidP="0018119C">
      <w:pPr>
        <w:jc w:val="center"/>
      </w:pPr>
    </w:p>
    <w:p w14:paraId="291017A8" w14:textId="77777777" w:rsidR="0018119C" w:rsidRDefault="0018119C" w:rsidP="0018119C">
      <w:pPr>
        <w:jc w:val="center"/>
      </w:pPr>
    </w:p>
    <w:p w14:paraId="69684565" w14:textId="77777777" w:rsidR="004E2F0B" w:rsidRDefault="004E2F0B" w:rsidP="0018119C">
      <w:pPr>
        <w:jc w:val="center"/>
      </w:pPr>
    </w:p>
    <w:p w14:paraId="603B2AD3" w14:textId="77777777" w:rsidR="004E2F0B" w:rsidRDefault="004E2F0B" w:rsidP="0018119C">
      <w:pPr>
        <w:jc w:val="center"/>
      </w:pPr>
    </w:p>
    <w:p w14:paraId="58E6D983" w14:textId="77777777" w:rsidR="0018119C" w:rsidRDefault="0018119C" w:rsidP="0018119C">
      <w:pPr>
        <w:jc w:val="center"/>
      </w:pPr>
    </w:p>
    <w:p w14:paraId="2B334FE8" w14:textId="77777777" w:rsidR="0018119C" w:rsidRDefault="0018119C" w:rsidP="0018119C">
      <w:pPr>
        <w:jc w:val="center"/>
      </w:pPr>
      <w:r>
        <w:t>ОГЛАВЛЕНИЕ</w:t>
      </w:r>
    </w:p>
    <w:p w14:paraId="6A8D3E89" w14:textId="77777777" w:rsidR="0018119C" w:rsidRDefault="0018119C" w:rsidP="0018119C">
      <w:pPr>
        <w:autoSpaceDE w:val="0"/>
        <w:autoSpaceDN w:val="0"/>
        <w:adjustRightInd w:val="0"/>
        <w:jc w:val="center"/>
        <w:rPr>
          <w:bCs/>
          <w:color w:val="000000"/>
        </w:rPr>
      </w:pPr>
    </w:p>
    <w:p w14:paraId="47A50402" w14:textId="77777777"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033"/>
        <w:gridCol w:w="537"/>
      </w:tblGrid>
      <w:tr w:rsidR="0018119C" w14:paraId="5331663F" w14:textId="77777777">
        <w:tc>
          <w:tcPr>
            <w:tcW w:w="9322" w:type="dxa"/>
          </w:tcPr>
          <w:p w14:paraId="20978C55" w14:textId="77777777" w:rsidR="0018119C" w:rsidRDefault="0018119C" w:rsidP="001A21FA">
            <w:pPr>
              <w:numPr>
                <w:ilvl w:val="0"/>
                <w:numId w:val="1"/>
              </w:numPr>
              <w:contextualSpacing/>
            </w:pPr>
            <w:r>
              <w:t>ОБЩИЕ ПОЛОЖЕНИЯ  …………………………………………………........</w:t>
            </w:r>
          </w:p>
          <w:p w14:paraId="70EF56EB" w14:textId="77777777" w:rsidR="0018119C" w:rsidRDefault="0018119C" w:rsidP="001A21FA">
            <w:pPr>
              <w:numPr>
                <w:ilvl w:val="0"/>
                <w:numId w:val="1"/>
              </w:numPr>
              <w:contextualSpacing/>
              <w:jc w:val="both"/>
            </w:pPr>
            <w:r>
              <w:t>РАЗВИТИЕ СОЦИАЛЬНОГО ПАРТНЕРСТВА……………………………..</w:t>
            </w:r>
          </w:p>
          <w:p w14:paraId="28E65E7F" w14:textId="77777777" w:rsidR="0018119C" w:rsidRDefault="0018119C" w:rsidP="0018119C">
            <w:pPr>
              <w:jc w:val="both"/>
            </w:pPr>
          </w:p>
          <w:p w14:paraId="28C401FC" w14:textId="77777777" w:rsidR="0018119C" w:rsidRDefault="0018119C" w:rsidP="001A21FA">
            <w:pPr>
              <w:numPr>
                <w:ilvl w:val="0"/>
                <w:numId w:val="1"/>
              </w:numPr>
              <w:contextualSpacing/>
              <w:jc w:val="both"/>
            </w:pPr>
            <w:r>
              <w:t xml:space="preserve">ТРУДОВОЙ ДОГОВОР. ГАРАНТИИ ПРИ ЗАКЛЮЧЕНИИ, </w:t>
            </w:r>
          </w:p>
          <w:p w14:paraId="028CDDD8" w14:textId="77777777" w:rsidR="0018119C" w:rsidRDefault="0018119C" w:rsidP="0018119C">
            <w:pPr>
              <w:ind w:left="786"/>
              <w:contextualSpacing/>
              <w:jc w:val="both"/>
            </w:pPr>
            <w:r>
              <w:t xml:space="preserve">ИЗМЕНЕНИИ И РАСТОРЖЕНИИ ТРУДОВОГО ДОГОВОРА……………  </w:t>
            </w:r>
          </w:p>
          <w:p w14:paraId="71274AE8" w14:textId="77777777" w:rsidR="0018119C" w:rsidRDefault="0018119C" w:rsidP="0018119C">
            <w:pPr>
              <w:ind w:left="786"/>
              <w:contextualSpacing/>
              <w:jc w:val="both"/>
            </w:pPr>
          </w:p>
          <w:p w14:paraId="0B71A344" w14:textId="77777777" w:rsidR="0018119C" w:rsidRDefault="0018119C" w:rsidP="001A21FA">
            <w:pPr>
              <w:numPr>
                <w:ilvl w:val="0"/>
                <w:numId w:val="1"/>
              </w:numPr>
              <w:contextualSpacing/>
              <w:jc w:val="both"/>
              <w:rPr>
                <w:bCs/>
                <w:caps/>
              </w:rPr>
            </w:pPr>
            <w:r>
              <w:rPr>
                <w:bCs/>
                <w:caps/>
              </w:rPr>
              <w:t xml:space="preserve">рабочее время и время отдыха……………………………………..  </w:t>
            </w:r>
          </w:p>
          <w:p w14:paraId="2191315C" w14:textId="77777777" w:rsidR="0018119C" w:rsidRDefault="0018119C" w:rsidP="0018119C">
            <w:pPr>
              <w:ind w:left="786"/>
              <w:contextualSpacing/>
              <w:jc w:val="both"/>
              <w:rPr>
                <w:bCs/>
                <w:caps/>
              </w:rPr>
            </w:pPr>
          </w:p>
          <w:p w14:paraId="5A1F5F1A" w14:textId="77777777" w:rsidR="0018119C" w:rsidRDefault="0018119C" w:rsidP="001A21FA">
            <w:pPr>
              <w:numPr>
                <w:ilvl w:val="0"/>
                <w:numId w:val="1"/>
              </w:numPr>
              <w:contextualSpacing/>
              <w:jc w:val="both"/>
            </w:pPr>
            <w:r>
              <w:rPr>
                <w:bCs/>
                <w:caps/>
              </w:rPr>
              <w:t>Оплата и нормирование  труда…………………………………….</w:t>
            </w:r>
          </w:p>
          <w:p w14:paraId="009049A2" w14:textId="77777777" w:rsidR="0018119C" w:rsidRDefault="0018119C" w:rsidP="0018119C">
            <w:pPr>
              <w:jc w:val="both"/>
            </w:pPr>
          </w:p>
          <w:p w14:paraId="3A656F85" w14:textId="77777777" w:rsidR="0018119C" w:rsidRDefault="0018119C" w:rsidP="001A21FA">
            <w:pPr>
              <w:numPr>
                <w:ilvl w:val="0"/>
                <w:numId w:val="1"/>
              </w:numPr>
              <w:contextualSpacing/>
              <w:jc w:val="both"/>
            </w:pPr>
            <w:r>
              <w:rPr>
                <w:bCs/>
                <w:caps/>
              </w:rPr>
              <w:t xml:space="preserve"> Охрана труда И  ЗДОРОВЬЯ…………………………………………….</w:t>
            </w:r>
          </w:p>
          <w:p w14:paraId="6074067A" w14:textId="77777777" w:rsidR="0018119C" w:rsidRDefault="0018119C" w:rsidP="0018119C">
            <w:pPr>
              <w:jc w:val="both"/>
            </w:pPr>
          </w:p>
          <w:p w14:paraId="5E294E5C" w14:textId="77777777" w:rsidR="0018119C" w:rsidRDefault="0018119C" w:rsidP="001A21FA">
            <w:pPr>
              <w:numPr>
                <w:ilvl w:val="0"/>
                <w:numId w:val="1"/>
              </w:numPr>
              <w:contextualSpacing/>
              <w:jc w:val="both"/>
            </w:pPr>
            <w:r>
              <w:rPr>
                <w:bCs/>
                <w:caps/>
              </w:rPr>
              <w:t>Социальные гарантии и меры социальной поддержки…</w:t>
            </w:r>
            <w:r w:rsidR="00E030B0">
              <w:rPr>
                <w:bCs/>
                <w:caps/>
              </w:rPr>
              <w:t>..</w:t>
            </w:r>
          </w:p>
          <w:p w14:paraId="71B009AB" w14:textId="77777777" w:rsidR="0018119C" w:rsidRDefault="0018119C" w:rsidP="0018119C">
            <w:pPr>
              <w:jc w:val="both"/>
            </w:pPr>
          </w:p>
          <w:p w14:paraId="096FD4B1" w14:textId="77777777" w:rsidR="0018119C" w:rsidRDefault="0018119C" w:rsidP="001A21FA">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14:paraId="223F4F9D" w14:textId="77777777" w:rsidR="0018119C" w:rsidRDefault="0018119C" w:rsidP="0018119C">
            <w:pPr>
              <w:jc w:val="both"/>
            </w:pPr>
          </w:p>
          <w:p w14:paraId="71DDEE2F" w14:textId="77777777" w:rsidR="0018119C" w:rsidRDefault="00E030B0" w:rsidP="001A21FA">
            <w:pPr>
              <w:numPr>
                <w:ilvl w:val="0"/>
                <w:numId w:val="1"/>
              </w:numPr>
              <w:contextualSpacing/>
              <w:jc w:val="both"/>
            </w:pPr>
            <w:r>
              <w:rPr>
                <w:bCs/>
              </w:rPr>
              <w:t>ПОДДЕРЖКА МОЛОДЫХ ПЕДАГОГОВ ………………………………….</w:t>
            </w:r>
          </w:p>
          <w:p w14:paraId="6A076B18" w14:textId="77777777" w:rsidR="0018119C" w:rsidRDefault="0018119C" w:rsidP="0018119C">
            <w:pPr>
              <w:jc w:val="both"/>
            </w:pPr>
          </w:p>
          <w:p w14:paraId="39A478D2" w14:textId="77777777" w:rsidR="0018119C" w:rsidRDefault="00E030B0" w:rsidP="001A21FA">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14:paraId="75BBE8DA" w14:textId="77777777" w:rsidR="0018119C" w:rsidRDefault="0018119C" w:rsidP="0018119C">
            <w:pPr>
              <w:jc w:val="both"/>
            </w:pPr>
          </w:p>
          <w:p w14:paraId="44E0E7DC" w14:textId="77777777" w:rsidR="0018119C" w:rsidRDefault="00E030B0" w:rsidP="001A21FA">
            <w:pPr>
              <w:numPr>
                <w:ilvl w:val="0"/>
                <w:numId w:val="1"/>
              </w:numPr>
              <w:contextualSpacing/>
              <w:jc w:val="both"/>
            </w:pPr>
            <w:r>
              <w:rPr>
                <w:bCs/>
              </w:rPr>
              <w:t xml:space="preserve">ПЕНСИОННОЕ </w:t>
            </w:r>
            <w:r w:rsidR="0018119C">
              <w:rPr>
                <w:bCs/>
              </w:rPr>
              <w:t>ОБЕСПЕЧЕНИЕ</w:t>
            </w:r>
            <w:r>
              <w:rPr>
                <w:bCs/>
                <w:color w:val="000000"/>
              </w:rPr>
              <w:t xml:space="preserve"> …………………………………………..</w:t>
            </w:r>
          </w:p>
          <w:p w14:paraId="032BB5B9" w14:textId="77777777" w:rsidR="0018119C" w:rsidRDefault="0018119C" w:rsidP="0018119C">
            <w:pPr>
              <w:jc w:val="both"/>
            </w:pPr>
          </w:p>
          <w:p w14:paraId="3EE722AB" w14:textId="77777777" w:rsidR="0018119C" w:rsidRDefault="0018119C" w:rsidP="001A21FA">
            <w:pPr>
              <w:numPr>
                <w:ilvl w:val="0"/>
                <w:numId w:val="1"/>
              </w:numPr>
              <w:contextualSpacing/>
              <w:jc w:val="both"/>
            </w:pPr>
            <w:r>
              <w:rPr>
                <w:bCs/>
                <w:color w:val="000000"/>
              </w:rPr>
              <w:t>ГАРАНТИИ ПРОФСОЮЗ</w:t>
            </w:r>
            <w:r w:rsidR="00E030B0">
              <w:rPr>
                <w:bCs/>
                <w:color w:val="000000"/>
              </w:rPr>
              <w:t>НОЙ ДЕЯТЕЛЬНОСТИ ………………………..</w:t>
            </w:r>
          </w:p>
          <w:p w14:paraId="4429D742" w14:textId="77777777" w:rsidR="0018119C" w:rsidRDefault="0018119C" w:rsidP="0018119C">
            <w:pPr>
              <w:jc w:val="both"/>
            </w:pPr>
          </w:p>
          <w:p w14:paraId="1433E75B" w14:textId="77777777" w:rsidR="0018119C" w:rsidRDefault="0018119C" w:rsidP="001A21FA">
            <w:pPr>
              <w:numPr>
                <w:ilvl w:val="0"/>
                <w:numId w:val="1"/>
              </w:numPr>
              <w:contextualSpacing/>
              <w:jc w:val="both"/>
            </w:pPr>
            <w:r>
              <w:rPr>
                <w:rFonts w:eastAsia="Calibri"/>
              </w:rPr>
              <w:t> </w:t>
            </w:r>
            <w:r>
              <w:rPr>
                <w:color w:val="000000"/>
              </w:rPr>
              <w:t>КОНТРОЛЬ ЗА ВЫПОЛНЕНИЕМ КОЛЛЕКТИВНОГО ДОГОВОРА.</w:t>
            </w:r>
          </w:p>
          <w:p w14:paraId="263F4283" w14:textId="77777777"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p>
          <w:p w14:paraId="63E754C2" w14:textId="77777777" w:rsidR="0018119C" w:rsidRDefault="0018119C" w:rsidP="0018119C">
            <w:pPr>
              <w:jc w:val="both"/>
            </w:pPr>
          </w:p>
          <w:p w14:paraId="3CAB8705" w14:textId="77777777" w:rsidR="0018119C" w:rsidRDefault="00E030B0" w:rsidP="001A21FA">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14:paraId="1B679DEA" w14:textId="77777777" w:rsidR="007B1662" w:rsidRDefault="007B1662" w:rsidP="0018119C">
            <w:pPr>
              <w:ind w:left="426"/>
              <w:contextualSpacing/>
              <w:jc w:val="both"/>
              <w:rPr>
                <w:bCs/>
                <w:color w:val="000000"/>
              </w:rPr>
            </w:pPr>
          </w:p>
          <w:p w14:paraId="7121DE57" w14:textId="77777777"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14:paraId="3B5BA29F" w14:textId="77777777" w:rsidR="0018119C" w:rsidRDefault="0018119C">
            <w:pPr>
              <w:autoSpaceDE w:val="0"/>
              <w:autoSpaceDN w:val="0"/>
              <w:adjustRightInd w:val="0"/>
              <w:jc w:val="center"/>
              <w:rPr>
                <w:color w:val="000000"/>
              </w:rPr>
            </w:pPr>
            <w:r>
              <w:rPr>
                <w:color w:val="000000"/>
              </w:rPr>
              <w:t>3</w:t>
            </w:r>
          </w:p>
          <w:p w14:paraId="457A80B5" w14:textId="77777777" w:rsidR="0018119C" w:rsidRDefault="0018119C">
            <w:pPr>
              <w:autoSpaceDE w:val="0"/>
              <w:autoSpaceDN w:val="0"/>
              <w:adjustRightInd w:val="0"/>
              <w:jc w:val="center"/>
              <w:rPr>
                <w:color w:val="000000"/>
              </w:rPr>
            </w:pPr>
            <w:r>
              <w:rPr>
                <w:color w:val="000000"/>
              </w:rPr>
              <w:t>7</w:t>
            </w:r>
          </w:p>
          <w:p w14:paraId="07A87C85" w14:textId="77777777" w:rsidR="0018119C" w:rsidRDefault="0018119C">
            <w:pPr>
              <w:autoSpaceDE w:val="0"/>
              <w:autoSpaceDN w:val="0"/>
              <w:adjustRightInd w:val="0"/>
              <w:jc w:val="center"/>
              <w:rPr>
                <w:color w:val="000000"/>
              </w:rPr>
            </w:pPr>
          </w:p>
          <w:p w14:paraId="65BDA8D8" w14:textId="77777777" w:rsidR="007B1662" w:rsidRDefault="007B1662">
            <w:pPr>
              <w:autoSpaceDE w:val="0"/>
              <w:autoSpaceDN w:val="0"/>
              <w:adjustRightInd w:val="0"/>
              <w:jc w:val="center"/>
              <w:rPr>
                <w:color w:val="000000"/>
              </w:rPr>
            </w:pPr>
          </w:p>
          <w:p w14:paraId="38035EF4" w14:textId="77777777" w:rsidR="0018119C" w:rsidRDefault="0018119C">
            <w:pPr>
              <w:autoSpaceDE w:val="0"/>
              <w:autoSpaceDN w:val="0"/>
              <w:adjustRightInd w:val="0"/>
              <w:jc w:val="center"/>
              <w:rPr>
                <w:color w:val="000000"/>
              </w:rPr>
            </w:pPr>
            <w:r>
              <w:rPr>
                <w:color w:val="000000"/>
              </w:rPr>
              <w:t>1</w:t>
            </w:r>
            <w:r w:rsidR="00992B9E">
              <w:rPr>
                <w:color w:val="000000"/>
              </w:rPr>
              <w:t>3</w:t>
            </w:r>
          </w:p>
          <w:p w14:paraId="745E9379" w14:textId="77777777" w:rsidR="0018119C" w:rsidRDefault="0018119C">
            <w:pPr>
              <w:autoSpaceDE w:val="0"/>
              <w:autoSpaceDN w:val="0"/>
              <w:adjustRightInd w:val="0"/>
              <w:jc w:val="center"/>
              <w:rPr>
                <w:color w:val="000000"/>
              </w:rPr>
            </w:pPr>
          </w:p>
          <w:p w14:paraId="6B4C8B2E" w14:textId="77777777" w:rsidR="0018119C" w:rsidRDefault="0018119C">
            <w:pPr>
              <w:autoSpaceDE w:val="0"/>
              <w:autoSpaceDN w:val="0"/>
              <w:adjustRightInd w:val="0"/>
              <w:jc w:val="center"/>
              <w:rPr>
                <w:color w:val="000000"/>
              </w:rPr>
            </w:pPr>
            <w:r>
              <w:rPr>
                <w:color w:val="000000"/>
              </w:rPr>
              <w:t>2</w:t>
            </w:r>
            <w:r w:rsidR="00CC2119">
              <w:rPr>
                <w:color w:val="000000"/>
              </w:rPr>
              <w:t>8</w:t>
            </w:r>
          </w:p>
          <w:p w14:paraId="72845839" w14:textId="77777777" w:rsidR="0018119C" w:rsidRDefault="0018119C">
            <w:pPr>
              <w:autoSpaceDE w:val="0"/>
              <w:autoSpaceDN w:val="0"/>
              <w:adjustRightInd w:val="0"/>
              <w:jc w:val="center"/>
              <w:rPr>
                <w:color w:val="000000"/>
              </w:rPr>
            </w:pPr>
          </w:p>
          <w:p w14:paraId="5A396DEE" w14:textId="77777777" w:rsidR="0018119C" w:rsidRDefault="0018119C">
            <w:pPr>
              <w:autoSpaceDE w:val="0"/>
              <w:autoSpaceDN w:val="0"/>
              <w:adjustRightInd w:val="0"/>
              <w:jc w:val="center"/>
              <w:rPr>
                <w:color w:val="000000"/>
              </w:rPr>
            </w:pPr>
            <w:r>
              <w:rPr>
                <w:color w:val="000000"/>
              </w:rPr>
              <w:t>3</w:t>
            </w:r>
            <w:r w:rsidR="00CC2119">
              <w:rPr>
                <w:color w:val="000000"/>
              </w:rPr>
              <w:t>8</w:t>
            </w:r>
          </w:p>
          <w:p w14:paraId="683B1A9A" w14:textId="77777777" w:rsidR="0018119C" w:rsidRDefault="0018119C">
            <w:pPr>
              <w:autoSpaceDE w:val="0"/>
              <w:autoSpaceDN w:val="0"/>
              <w:adjustRightInd w:val="0"/>
              <w:jc w:val="center"/>
              <w:rPr>
                <w:color w:val="000000"/>
              </w:rPr>
            </w:pPr>
          </w:p>
          <w:p w14:paraId="3E78694D" w14:textId="77777777" w:rsidR="0018119C" w:rsidRDefault="0018119C">
            <w:pPr>
              <w:autoSpaceDE w:val="0"/>
              <w:autoSpaceDN w:val="0"/>
              <w:adjustRightInd w:val="0"/>
              <w:jc w:val="center"/>
              <w:rPr>
                <w:color w:val="000000"/>
              </w:rPr>
            </w:pPr>
            <w:r>
              <w:rPr>
                <w:color w:val="000000"/>
              </w:rPr>
              <w:t>4</w:t>
            </w:r>
            <w:r w:rsidR="00CC2119">
              <w:rPr>
                <w:color w:val="000000"/>
              </w:rPr>
              <w:t>4</w:t>
            </w:r>
          </w:p>
          <w:p w14:paraId="2C6C8345" w14:textId="77777777" w:rsidR="0018119C" w:rsidRDefault="0018119C">
            <w:pPr>
              <w:autoSpaceDE w:val="0"/>
              <w:autoSpaceDN w:val="0"/>
              <w:adjustRightInd w:val="0"/>
              <w:jc w:val="center"/>
              <w:rPr>
                <w:color w:val="000000"/>
              </w:rPr>
            </w:pPr>
          </w:p>
          <w:p w14:paraId="59F4AECE" w14:textId="77777777" w:rsidR="0018119C" w:rsidRDefault="00CC2119">
            <w:pPr>
              <w:autoSpaceDE w:val="0"/>
              <w:autoSpaceDN w:val="0"/>
              <w:adjustRightInd w:val="0"/>
              <w:jc w:val="center"/>
              <w:rPr>
                <w:color w:val="000000"/>
              </w:rPr>
            </w:pPr>
            <w:r>
              <w:rPr>
                <w:color w:val="000000"/>
              </w:rPr>
              <w:t>50</w:t>
            </w:r>
          </w:p>
          <w:p w14:paraId="1AE2EC48" w14:textId="77777777" w:rsidR="0018119C" w:rsidRDefault="0018119C">
            <w:pPr>
              <w:autoSpaceDE w:val="0"/>
              <w:autoSpaceDN w:val="0"/>
              <w:adjustRightInd w:val="0"/>
              <w:jc w:val="center"/>
              <w:rPr>
                <w:color w:val="000000"/>
              </w:rPr>
            </w:pPr>
          </w:p>
          <w:p w14:paraId="0E8F38A9" w14:textId="77777777" w:rsidR="00E030B0" w:rsidRDefault="00E030B0">
            <w:pPr>
              <w:autoSpaceDE w:val="0"/>
              <w:autoSpaceDN w:val="0"/>
              <w:adjustRightInd w:val="0"/>
              <w:jc w:val="center"/>
              <w:rPr>
                <w:color w:val="000000"/>
              </w:rPr>
            </w:pPr>
          </w:p>
          <w:p w14:paraId="277D6F35" w14:textId="77777777" w:rsidR="0018119C" w:rsidRDefault="007B1662">
            <w:pPr>
              <w:autoSpaceDE w:val="0"/>
              <w:autoSpaceDN w:val="0"/>
              <w:adjustRightInd w:val="0"/>
              <w:jc w:val="center"/>
              <w:rPr>
                <w:color w:val="000000"/>
              </w:rPr>
            </w:pPr>
            <w:r>
              <w:rPr>
                <w:color w:val="000000"/>
              </w:rPr>
              <w:t>5</w:t>
            </w:r>
            <w:r w:rsidR="00CC2119">
              <w:rPr>
                <w:color w:val="000000"/>
              </w:rPr>
              <w:t>3</w:t>
            </w:r>
          </w:p>
          <w:p w14:paraId="1220067E" w14:textId="77777777" w:rsidR="0018119C" w:rsidRDefault="0018119C">
            <w:pPr>
              <w:autoSpaceDE w:val="0"/>
              <w:autoSpaceDN w:val="0"/>
              <w:adjustRightInd w:val="0"/>
              <w:jc w:val="center"/>
              <w:rPr>
                <w:color w:val="000000"/>
              </w:rPr>
            </w:pPr>
          </w:p>
          <w:p w14:paraId="71A5D920" w14:textId="77777777" w:rsidR="0018119C" w:rsidRDefault="0018119C">
            <w:pPr>
              <w:autoSpaceDE w:val="0"/>
              <w:autoSpaceDN w:val="0"/>
              <w:adjustRightInd w:val="0"/>
              <w:jc w:val="center"/>
              <w:rPr>
                <w:color w:val="000000"/>
              </w:rPr>
            </w:pPr>
            <w:r>
              <w:rPr>
                <w:color w:val="000000"/>
              </w:rPr>
              <w:t>5</w:t>
            </w:r>
            <w:r w:rsidR="00CC2119">
              <w:rPr>
                <w:color w:val="000000"/>
              </w:rPr>
              <w:t>6</w:t>
            </w:r>
          </w:p>
          <w:p w14:paraId="02879A2A" w14:textId="77777777" w:rsidR="0018119C" w:rsidRDefault="0018119C">
            <w:pPr>
              <w:autoSpaceDE w:val="0"/>
              <w:autoSpaceDN w:val="0"/>
              <w:adjustRightInd w:val="0"/>
              <w:jc w:val="center"/>
              <w:rPr>
                <w:color w:val="000000"/>
              </w:rPr>
            </w:pPr>
          </w:p>
          <w:p w14:paraId="2731E259" w14:textId="77777777" w:rsidR="0018119C" w:rsidRDefault="0018119C">
            <w:pPr>
              <w:autoSpaceDE w:val="0"/>
              <w:autoSpaceDN w:val="0"/>
              <w:adjustRightInd w:val="0"/>
              <w:jc w:val="center"/>
              <w:rPr>
                <w:color w:val="000000"/>
              </w:rPr>
            </w:pPr>
            <w:r>
              <w:rPr>
                <w:color w:val="000000"/>
              </w:rPr>
              <w:t>5</w:t>
            </w:r>
            <w:r w:rsidR="00CC2119">
              <w:rPr>
                <w:color w:val="000000"/>
              </w:rPr>
              <w:t>7</w:t>
            </w:r>
          </w:p>
          <w:p w14:paraId="3FC546CD" w14:textId="77777777" w:rsidR="0018119C" w:rsidRDefault="0018119C">
            <w:pPr>
              <w:autoSpaceDE w:val="0"/>
              <w:autoSpaceDN w:val="0"/>
              <w:adjustRightInd w:val="0"/>
              <w:jc w:val="center"/>
              <w:rPr>
                <w:color w:val="000000"/>
              </w:rPr>
            </w:pPr>
          </w:p>
          <w:p w14:paraId="0E3A087B" w14:textId="77777777" w:rsidR="0018119C" w:rsidRDefault="0018119C">
            <w:pPr>
              <w:autoSpaceDE w:val="0"/>
              <w:autoSpaceDN w:val="0"/>
              <w:adjustRightInd w:val="0"/>
              <w:jc w:val="center"/>
              <w:rPr>
                <w:color w:val="000000"/>
              </w:rPr>
            </w:pPr>
            <w:r>
              <w:rPr>
                <w:color w:val="000000"/>
              </w:rPr>
              <w:t>5</w:t>
            </w:r>
            <w:r w:rsidR="00CC2119">
              <w:rPr>
                <w:color w:val="000000"/>
              </w:rPr>
              <w:t>9</w:t>
            </w:r>
          </w:p>
          <w:p w14:paraId="636420A3" w14:textId="77777777" w:rsidR="0018119C" w:rsidRDefault="0018119C">
            <w:pPr>
              <w:autoSpaceDE w:val="0"/>
              <w:autoSpaceDN w:val="0"/>
              <w:adjustRightInd w:val="0"/>
              <w:jc w:val="center"/>
              <w:rPr>
                <w:color w:val="000000"/>
              </w:rPr>
            </w:pPr>
          </w:p>
          <w:p w14:paraId="1344F1C6" w14:textId="77777777" w:rsidR="0018119C" w:rsidRDefault="00CC2119">
            <w:pPr>
              <w:autoSpaceDE w:val="0"/>
              <w:autoSpaceDN w:val="0"/>
              <w:adjustRightInd w:val="0"/>
              <w:jc w:val="center"/>
              <w:rPr>
                <w:color w:val="000000"/>
              </w:rPr>
            </w:pPr>
            <w:r>
              <w:rPr>
                <w:color w:val="000000"/>
              </w:rPr>
              <w:t>60</w:t>
            </w:r>
          </w:p>
          <w:p w14:paraId="56FBE343" w14:textId="77777777" w:rsidR="0018119C" w:rsidRDefault="0018119C">
            <w:pPr>
              <w:autoSpaceDE w:val="0"/>
              <w:autoSpaceDN w:val="0"/>
              <w:adjustRightInd w:val="0"/>
              <w:jc w:val="center"/>
              <w:rPr>
                <w:color w:val="000000"/>
              </w:rPr>
            </w:pPr>
          </w:p>
          <w:p w14:paraId="184A733C" w14:textId="77777777" w:rsidR="0018119C" w:rsidRDefault="0018119C">
            <w:pPr>
              <w:autoSpaceDE w:val="0"/>
              <w:autoSpaceDN w:val="0"/>
              <w:adjustRightInd w:val="0"/>
              <w:jc w:val="center"/>
              <w:rPr>
                <w:color w:val="000000"/>
              </w:rPr>
            </w:pPr>
          </w:p>
          <w:p w14:paraId="7B337BDE" w14:textId="77777777" w:rsidR="0018119C" w:rsidRDefault="007B1662">
            <w:pPr>
              <w:autoSpaceDE w:val="0"/>
              <w:autoSpaceDN w:val="0"/>
              <w:adjustRightInd w:val="0"/>
              <w:jc w:val="center"/>
              <w:rPr>
                <w:color w:val="000000"/>
              </w:rPr>
            </w:pPr>
            <w:r>
              <w:rPr>
                <w:color w:val="000000"/>
              </w:rPr>
              <w:t>6</w:t>
            </w:r>
            <w:r w:rsidR="00CC2119">
              <w:rPr>
                <w:color w:val="000000"/>
              </w:rPr>
              <w:t>3</w:t>
            </w:r>
          </w:p>
          <w:p w14:paraId="0123E0E6" w14:textId="77777777" w:rsidR="007B1662" w:rsidRDefault="007B1662">
            <w:pPr>
              <w:autoSpaceDE w:val="0"/>
              <w:autoSpaceDN w:val="0"/>
              <w:adjustRightInd w:val="0"/>
              <w:jc w:val="center"/>
              <w:rPr>
                <w:color w:val="000000"/>
              </w:rPr>
            </w:pPr>
          </w:p>
          <w:p w14:paraId="587784BC" w14:textId="77777777" w:rsidR="0018119C" w:rsidRDefault="007B1662">
            <w:pPr>
              <w:autoSpaceDE w:val="0"/>
              <w:autoSpaceDN w:val="0"/>
              <w:adjustRightInd w:val="0"/>
              <w:jc w:val="center"/>
              <w:rPr>
                <w:color w:val="000000"/>
              </w:rPr>
            </w:pPr>
            <w:r>
              <w:rPr>
                <w:color w:val="000000"/>
              </w:rPr>
              <w:t>6</w:t>
            </w:r>
            <w:r w:rsidR="00CC2119">
              <w:rPr>
                <w:color w:val="000000"/>
              </w:rPr>
              <w:t>4</w:t>
            </w:r>
          </w:p>
          <w:p w14:paraId="7C2C0E70" w14:textId="77777777" w:rsidR="00E030B0" w:rsidRDefault="00E030B0">
            <w:pPr>
              <w:autoSpaceDE w:val="0"/>
              <w:autoSpaceDN w:val="0"/>
              <w:adjustRightInd w:val="0"/>
              <w:jc w:val="center"/>
              <w:rPr>
                <w:color w:val="000000"/>
              </w:rPr>
            </w:pPr>
          </w:p>
          <w:p w14:paraId="4132EACE" w14:textId="77777777" w:rsidR="0018119C" w:rsidRDefault="0018119C">
            <w:pPr>
              <w:autoSpaceDE w:val="0"/>
              <w:autoSpaceDN w:val="0"/>
              <w:adjustRightInd w:val="0"/>
              <w:jc w:val="center"/>
              <w:rPr>
                <w:color w:val="000000"/>
              </w:rPr>
            </w:pPr>
            <w:r>
              <w:rPr>
                <w:color w:val="000000"/>
              </w:rPr>
              <w:t>6</w:t>
            </w:r>
            <w:r w:rsidR="00CC2119">
              <w:rPr>
                <w:color w:val="000000"/>
              </w:rPr>
              <w:t>5</w:t>
            </w:r>
          </w:p>
          <w:p w14:paraId="5966AE16" w14:textId="77777777" w:rsidR="0018119C" w:rsidRDefault="0018119C">
            <w:pPr>
              <w:autoSpaceDE w:val="0"/>
              <w:autoSpaceDN w:val="0"/>
              <w:adjustRightInd w:val="0"/>
              <w:jc w:val="center"/>
              <w:rPr>
                <w:color w:val="000000"/>
              </w:rPr>
            </w:pPr>
          </w:p>
        </w:tc>
      </w:tr>
    </w:tbl>
    <w:p w14:paraId="292C5A13" w14:textId="77777777" w:rsidR="0018119C" w:rsidRDefault="0018119C" w:rsidP="0018119C">
      <w:pPr>
        <w:autoSpaceDE w:val="0"/>
        <w:autoSpaceDN w:val="0"/>
        <w:adjustRightInd w:val="0"/>
        <w:jc w:val="center"/>
        <w:rPr>
          <w:color w:val="000000"/>
        </w:rPr>
      </w:pPr>
    </w:p>
    <w:p w14:paraId="258866EB" w14:textId="77777777" w:rsidR="0018119C" w:rsidRDefault="0018119C" w:rsidP="0018119C">
      <w:pPr>
        <w:jc w:val="center"/>
        <w:rPr>
          <w:b/>
          <w:sz w:val="28"/>
          <w:szCs w:val="28"/>
        </w:rPr>
      </w:pPr>
      <w:r>
        <w:rPr>
          <w:sz w:val="28"/>
          <w:szCs w:val="28"/>
        </w:rPr>
        <w:br w:type="page"/>
      </w:r>
      <w:r>
        <w:rPr>
          <w:b/>
          <w:sz w:val="28"/>
          <w:szCs w:val="28"/>
        </w:rPr>
        <w:lastRenderedPageBreak/>
        <w:t>I. ОБЩИЕ ПОЛОЖЕНИЯ</w:t>
      </w:r>
    </w:p>
    <w:p w14:paraId="7CE0FAF1" w14:textId="77777777"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 xml:space="preserve">Муниципальном бюджетном </w:t>
      </w:r>
      <w:r w:rsidR="005F707F">
        <w:rPr>
          <w:color w:val="000000"/>
          <w:spacing w:val="-1"/>
        </w:rPr>
        <w:t xml:space="preserve">общеобразовательном </w:t>
      </w:r>
      <w:r>
        <w:rPr>
          <w:color w:val="000000"/>
          <w:spacing w:val="-1"/>
        </w:rPr>
        <w:t xml:space="preserve"> учреждении «</w:t>
      </w:r>
      <w:r w:rsidR="00272439">
        <w:rPr>
          <w:color w:val="000000"/>
          <w:spacing w:val="-1"/>
        </w:rPr>
        <w:t xml:space="preserve">Лицей №5» Вахитовского </w:t>
      </w:r>
      <w:r>
        <w:rPr>
          <w:color w:val="000000"/>
          <w:spacing w:val="-1"/>
        </w:rPr>
        <w:t>района г. Казани (далее МБ</w:t>
      </w:r>
      <w:r w:rsidR="005F707F">
        <w:rPr>
          <w:color w:val="000000"/>
          <w:spacing w:val="-1"/>
        </w:rPr>
        <w:t>ОУ</w:t>
      </w:r>
      <w:r>
        <w:rPr>
          <w:color w:val="000000"/>
          <w:spacing w:val="-1"/>
        </w:rPr>
        <w:t xml:space="preserve"> «</w:t>
      </w:r>
      <w:r w:rsidR="00272439">
        <w:rPr>
          <w:color w:val="000000"/>
          <w:spacing w:val="-1"/>
        </w:rPr>
        <w:t>Лицей№5</w:t>
      </w:r>
      <w:r>
        <w:rPr>
          <w:color w:val="000000"/>
          <w:spacing w:val="-1"/>
        </w:rPr>
        <w:t>»)</w:t>
      </w:r>
      <w:r>
        <w:t>.</w:t>
      </w:r>
    </w:p>
    <w:p w14:paraId="5E07EAE2" w14:textId="77777777" w:rsidR="0018119C" w:rsidRDefault="0018119C" w:rsidP="0018119C">
      <w:pPr>
        <w:pStyle w:val="32"/>
        <w:ind w:firstLine="426"/>
        <w:rPr>
          <w:b/>
        </w:rPr>
      </w:pPr>
      <w:r>
        <w:rPr>
          <w:b/>
        </w:rPr>
        <w:t>1.2. Основой для заключения коллективного договора являются:</w:t>
      </w:r>
    </w:p>
    <w:p w14:paraId="70CAB957" w14:textId="77777777"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14:paraId="2C352542" w14:textId="77777777"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14:paraId="0DE32920" w14:textId="77777777" w:rsidR="0018119C" w:rsidRDefault="005665C8" w:rsidP="0018119C">
      <w:pPr>
        <w:pStyle w:val="32"/>
        <w:ind w:firstLine="426"/>
      </w:pPr>
      <w:r>
        <w:t>-</w:t>
      </w:r>
      <w:r w:rsidR="0018119C">
        <w:t>Трудовой кодекс Российской Федерации (далее – ТК РФ);</w:t>
      </w:r>
    </w:p>
    <w:p w14:paraId="5EAD636D" w14:textId="77777777"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14:paraId="3CCC2C48" w14:textId="77777777"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14:paraId="7FCB9E45" w14:textId="77777777"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14:paraId="4183AE49" w14:textId="77777777"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14:paraId="73C1EBAD" w14:textId="77777777"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14:paraId="717B3EC9" w14:textId="77777777"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14:paraId="20249770" w14:textId="77777777" w:rsidR="0018119C" w:rsidRDefault="0018119C" w:rsidP="0018119C">
      <w:pPr>
        <w:pStyle w:val="32"/>
        <w:ind w:firstLine="426"/>
        <w:rPr>
          <w:b/>
        </w:rPr>
      </w:pPr>
      <w:r>
        <w:rPr>
          <w:b/>
        </w:rPr>
        <w:t xml:space="preserve">1.3. Сторонами коллективного договора являются: </w:t>
      </w:r>
    </w:p>
    <w:p w14:paraId="36D26540" w14:textId="77777777" w:rsidR="0018119C" w:rsidRDefault="0018119C" w:rsidP="0018119C">
      <w:pPr>
        <w:pStyle w:val="32"/>
        <w:ind w:firstLine="426"/>
      </w:pPr>
      <w:r>
        <w:t xml:space="preserve">- работодатель в лице его представителя – </w:t>
      </w:r>
      <w:r w:rsidR="00272439">
        <w:t>директора МБОУ</w:t>
      </w:r>
      <w:r w:rsidR="00272439">
        <w:rPr>
          <w:color w:val="000000"/>
          <w:spacing w:val="-1"/>
        </w:rPr>
        <w:t>«Лицей№5»</w:t>
      </w:r>
      <w:r w:rsidR="00272439">
        <w:rPr>
          <w:b/>
        </w:rPr>
        <w:t>Рахматуллиной Г</w:t>
      </w:r>
      <w:r w:rsidR="003F5F11">
        <w:rPr>
          <w:b/>
        </w:rPr>
        <w:t xml:space="preserve">узель </w:t>
      </w:r>
      <w:r w:rsidR="00272439">
        <w:rPr>
          <w:b/>
        </w:rPr>
        <w:t>Г</w:t>
      </w:r>
      <w:r w:rsidR="003F5F11">
        <w:rPr>
          <w:b/>
        </w:rPr>
        <w:t>аязовна</w:t>
      </w:r>
      <w:r>
        <w:t xml:space="preserve"> (далее – работодатель);</w:t>
      </w:r>
    </w:p>
    <w:p w14:paraId="40831F9E" w14:textId="77777777" w:rsidR="0018119C" w:rsidRPr="00272439" w:rsidRDefault="0018119C" w:rsidP="007B1662">
      <w:pPr>
        <w:pStyle w:val="32"/>
        <w:rPr>
          <w:b/>
        </w:rPr>
      </w:pPr>
      <w:r>
        <w:t xml:space="preserve">- работники </w:t>
      </w:r>
      <w:r w:rsidR="005F707F">
        <w:rPr>
          <w:color w:val="000000"/>
          <w:spacing w:val="-1"/>
        </w:rPr>
        <w:t>МБ</w:t>
      </w:r>
      <w:r>
        <w:rPr>
          <w:color w:val="000000"/>
          <w:spacing w:val="-1"/>
        </w:rPr>
        <w:t xml:space="preserve">ОУ </w:t>
      </w:r>
      <w:r w:rsidR="00272439">
        <w:rPr>
          <w:color w:val="000000"/>
          <w:spacing w:val="-1"/>
        </w:rPr>
        <w:t xml:space="preserve">«Лицей№5» </w:t>
      </w:r>
      <w:r>
        <w:t>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272439" w:rsidRPr="00272439">
        <w:rPr>
          <w:b/>
        </w:rPr>
        <w:t>Селивановой Г</w:t>
      </w:r>
      <w:r w:rsidR="003F5F11">
        <w:rPr>
          <w:b/>
        </w:rPr>
        <w:t xml:space="preserve">алина </w:t>
      </w:r>
      <w:r w:rsidR="00272439" w:rsidRPr="00272439">
        <w:rPr>
          <w:b/>
        </w:rPr>
        <w:t>В</w:t>
      </w:r>
      <w:r w:rsidR="003F5F11">
        <w:rPr>
          <w:b/>
        </w:rPr>
        <w:t>ячеславовна</w:t>
      </w:r>
    </w:p>
    <w:p w14:paraId="0160C24D" w14:textId="77777777"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ведению коллективных переговоров, подготовке проекта, заключению и </w:t>
      </w:r>
      <w:r w:rsidR="00272439">
        <w:rPr>
          <w:i/>
        </w:rPr>
        <w:t>организации контроля</w:t>
      </w:r>
      <w:r>
        <w:rPr>
          <w:i/>
        </w:rPr>
        <w:t xml:space="preserve"> за выполнением коллективного договора).</w:t>
      </w:r>
    </w:p>
    <w:p w14:paraId="780AA58A" w14:textId="77777777" w:rsidR="0018119C" w:rsidRDefault="0018119C" w:rsidP="0018119C">
      <w:pPr>
        <w:pStyle w:val="32"/>
        <w:ind w:firstLine="426"/>
      </w:pPr>
      <w:r>
        <w:lastRenderedPageBreak/>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4B7D875C" w14:textId="77777777"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5F707F">
        <w:rPr>
          <w:color w:val="000000"/>
          <w:spacing w:val="-1"/>
        </w:rPr>
        <w:t>МБ</w:t>
      </w:r>
      <w:r>
        <w:rPr>
          <w:color w:val="000000"/>
          <w:spacing w:val="-1"/>
        </w:rPr>
        <w:t xml:space="preserve">ОУ </w:t>
      </w:r>
      <w:r w:rsidR="00272439">
        <w:rPr>
          <w:color w:val="000000"/>
          <w:spacing w:val="-1"/>
        </w:rPr>
        <w:t>«Лицей№5»</w:t>
      </w:r>
      <w:r>
        <w:t>, в том числе заключивших трудовой договор о работе по совместительству.</w:t>
      </w:r>
    </w:p>
    <w:p w14:paraId="29BEACEA" w14:textId="77777777"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14:paraId="12FC5458" w14:textId="77777777" w:rsidR="009F284C" w:rsidRDefault="0089390B" w:rsidP="009F284C">
      <w:pPr>
        <w:shd w:val="clear" w:color="auto" w:fill="FFFFFF"/>
        <w:tabs>
          <w:tab w:val="left" w:pos="1022"/>
        </w:tabs>
        <w:jc w:val="both"/>
        <w:rPr>
          <w:sz w:val="28"/>
          <w:szCs w:val="28"/>
        </w:rPr>
      </w:pPr>
      <w:r>
        <w:rPr>
          <w:sz w:val="28"/>
          <w:szCs w:val="28"/>
        </w:rPr>
        <w:t>(п.1.6.9.</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p>
    <w:p w14:paraId="753C6472" w14:textId="77777777"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w:t>
      </w:r>
      <w:r w:rsidR="00272439" w:rsidRPr="00564736">
        <w:rPr>
          <w:sz w:val="28"/>
          <w:szCs w:val="28"/>
        </w:rPr>
        <w:t xml:space="preserve">средства </w:t>
      </w:r>
      <w:r w:rsidR="00272439">
        <w:rPr>
          <w:sz w:val="28"/>
          <w:szCs w:val="28"/>
        </w:rPr>
        <w:t>(</w:t>
      </w:r>
      <w:r w:rsidRPr="00564736">
        <w:rPr>
          <w:sz w:val="28"/>
          <w:szCs w:val="28"/>
        </w:rPr>
        <w:t xml:space="preserve">средства от приносящей доход деятельности образовательной организации). </w:t>
      </w:r>
    </w:p>
    <w:p w14:paraId="28E65743" w14:textId="77777777" w:rsidR="0018119C" w:rsidRDefault="0018119C" w:rsidP="009D31D2">
      <w:pPr>
        <w:widowControl w:val="0"/>
        <w:autoSpaceDE w:val="0"/>
        <w:autoSpaceDN w:val="0"/>
        <w:ind w:right="6"/>
        <w:jc w:val="both"/>
        <w:outlineLvl w:val="0"/>
        <w:rPr>
          <w:strike/>
          <w:sz w:val="28"/>
          <w:szCs w:val="28"/>
        </w:rPr>
      </w:pPr>
      <w:r>
        <w:rPr>
          <w:sz w:val="28"/>
          <w:szCs w:val="28"/>
        </w:rPr>
        <w:t>1.6.Стороны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8"/>
          <w:szCs w:val="28"/>
        </w:rPr>
        <w:t> </w:t>
      </w:r>
      <w:r>
        <w:rPr>
          <w:sz w:val="28"/>
          <w:szCs w:val="28"/>
        </w:rPr>
        <w:t xml:space="preserve">ТК РФ). </w:t>
      </w:r>
      <w:r>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9D31D2">
        <w:rPr>
          <w:sz w:val="28"/>
          <w:szCs w:val="28"/>
        </w:rPr>
        <w:t xml:space="preserve">и   Республики Татарстан </w:t>
      </w:r>
      <w:r w:rsidR="009D31D2" w:rsidRPr="009D31D2">
        <w:rPr>
          <w:i/>
          <w:sz w:val="28"/>
          <w:szCs w:val="28"/>
        </w:rPr>
        <w:t>(субъект РФ).</w:t>
      </w:r>
    </w:p>
    <w:p w14:paraId="27AE63E8" w14:textId="77777777"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14:paraId="683B8875" w14:textId="77777777"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14:paraId="4EEECDCA" w14:textId="77777777"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w:t>
      </w:r>
      <w:r>
        <w:rPr>
          <w:sz w:val="28"/>
          <w:szCs w:val="28"/>
        </w:rPr>
        <w:lastRenderedPageBreak/>
        <w:t xml:space="preserve">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14:paraId="3A599DB1" w14:textId="77777777"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14:paraId="1B036AF1" w14:textId="77777777"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6D2A58A5" w14:textId="77777777"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14:paraId="0C979B85" w14:textId="77777777"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перви</w:t>
      </w:r>
      <w:r w:rsidR="005F707F">
        <w:rPr>
          <w:sz w:val="28"/>
          <w:szCs w:val="28"/>
        </w:rPr>
        <w:t>чную профсоюзную организацию МБ</w:t>
      </w:r>
      <w:r w:rsidR="007F78FC">
        <w:rPr>
          <w:sz w:val="28"/>
          <w:szCs w:val="28"/>
        </w:rPr>
        <w:t xml:space="preserve">ОУ </w:t>
      </w:r>
      <w:r w:rsidR="00272439" w:rsidRPr="00272439">
        <w:rPr>
          <w:b/>
          <w:color w:val="000000"/>
          <w:spacing w:val="-1"/>
          <w:sz w:val="28"/>
          <w:szCs w:val="28"/>
        </w:rPr>
        <w:t>«Лицей№5</w:t>
      </w:r>
      <w:r w:rsidR="00272439">
        <w:rPr>
          <w:color w:val="000000"/>
          <w:spacing w:val="-1"/>
        </w:rPr>
        <w:t xml:space="preserve">» </w:t>
      </w:r>
      <w:r>
        <w:rPr>
          <w:sz w:val="28"/>
          <w:szCs w:val="28"/>
        </w:rPr>
        <w:t xml:space="preserve">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первичной профсоюзной организации.</w:t>
      </w:r>
    </w:p>
    <w:p w14:paraId="2F35EE3F" w14:textId="77777777"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14:paraId="4301B1D1" w14:textId="77777777"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14:paraId="330F6AFB" w14:textId="77777777"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 xml:space="preserve">ТК РФ) работодатель или лицо, его представляющее, несёт ответственность за уклонение от участия в переговорах, нарушение или невыполнение </w:t>
      </w:r>
      <w:r>
        <w:lastRenderedPageBreak/>
        <w:t>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14:paraId="7187E0AB" w14:textId="77777777"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04C2F6E3" w14:textId="77777777"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46861232"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14:paraId="2074D6B1"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14:paraId="3D5D0590"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14:paraId="34AB472B"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14:paraId="29D61F01"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14:paraId="16702FCC"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14:paraId="68E6750E" w14:textId="77777777"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14:paraId="6C259305" w14:textId="77777777"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p>
    <w:p w14:paraId="78860719" w14:textId="77777777" w:rsidR="0018119C" w:rsidRDefault="0018119C" w:rsidP="0018119C">
      <w:pPr>
        <w:ind w:firstLine="426"/>
        <w:jc w:val="both"/>
        <w:rPr>
          <w:sz w:val="28"/>
          <w:szCs w:val="28"/>
        </w:rPr>
      </w:pPr>
      <w:r>
        <w:rPr>
          <w:b/>
          <w:sz w:val="28"/>
          <w:szCs w:val="28"/>
        </w:rPr>
        <w:t>Работодатель признаёт перви</w:t>
      </w:r>
      <w:r w:rsidR="003F5B36">
        <w:rPr>
          <w:b/>
          <w:sz w:val="28"/>
          <w:szCs w:val="28"/>
        </w:rPr>
        <w:t>чную профсоюзную организацию МБ</w:t>
      </w:r>
      <w:r>
        <w:rPr>
          <w:b/>
          <w:sz w:val="28"/>
          <w:szCs w:val="28"/>
        </w:rPr>
        <w:t xml:space="preserve">ОУ </w:t>
      </w:r>
      <w:r w:rsidR="00272439" w:rsidRPr="00272439">
        <w:rPr>
          <w:b/>
          <w:color w:val="000000"/>
          <w:spacing w:val="-1"/>
          <w:sz w:val="28"/>
          <w:szCs w:val="28"/>
        </w:rPr>
        <w:t>«Лицей№5»</w:t>
      </w:r>
      <w:r>
        <w:rPr>
          <w:b/>
          <w:sz w:val="28"/>
          <w:szCs w:val="28"/>
        </w:rPr>
        <w:t>единственным полномочным представителем работников образовательно</w:t>
      </w:r>
      <w:r w:rsidR="00D16DAD">
        <w:rPr>
          <w:b/>
          <w:sz w:val="28"/>
          <w:szCs w:val="28"/>
        </w:rPr>
        <w:t>гоучреждения</w:t>
      </w:r>
      <w:r>
        <w:rPr>
          <w:sz w:val="28"/>
          <w:szCs w:val="28"/>
        </w:rPr>
        <w:t>как объединяющую всех членов Профсоюза</w:t>
      </w:r>
      <w:r w:rsidR="001107B7">
        <w:rPr>
          <w:sz w:val="28"/>
          <w:szCs w:val="28"/>
        </w:rPr>
        <w:t xml:space="preserve"> как </w:t>
      </w:r>
      <w:r>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14:paraId="48CB33A8" w14:textId="77777777" w:rsidR="0018119C" w:rsidRDefault="0018119C" w:rsidP="0018119C">
      <w:pPr>
        <w:tabs>
          <w:tab w:val="left" w:pos="993"/>
          <w:tab w:val="left" w:pos="1134"/>
        </w:tabs>
        <w:ind w:firstLine="426"/>
        <w:jc w:val="both"/>
        <w:rPr>
          <w:sz w:val="28"/>
          <w:szCs w:val="28"/>
        </w:rPr>
      </w:pPr>
      <w:r>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14:paraId="36898B53" w14:textId="77777777" w:rsidR="0018119C" w:rsidRDefault="0018119C" w:rsidP="0018119C">
      <w:pPr>
        <w:ind w:firstLine="426"/>
        <w:jc w:val="both"/>
        <w:rPr>
          <w:sz w:val="28"/>
          <w:szCs w:val="28"/>
        </w:rPr>
      </w:pPr>
      <w:r>
        <w:rPr>
          <w:sz w:val="28"/>
          <w:szCs w:val="28"/>
        </w:rPr>
        <w:t>Изменения и дополнения в локальные акты, являющиеся приложениями к коллективному договору, вносить  в порядке, установленном ТК РФ для заключения коллективного договора</w:t>
      </w:r>
      <w:r w:rsidR="00D16DAD">
        <w:rPr>
          <w:sz w:val="28"/>
          <w:szCs w:val="28"/>
        </w:rPr>
        <w:t xml:space="preserve"> (ст.44 ТК РФ).</w:t>
      </w:r>
      <w:r>
        <w:rPr>
          <w:sz w:val="28"/>
          <w:szCs w:val="28"/>
        </w:rPr>
        <w:t xml:space="preserve">Положения коллективного договора учитывать при разработке приказов и других </w:t>
      </w:r>
      <w:r w:rsidR="00292DE0">
        <w:rPr>
          <w:sz w:val="28"/>
          <w:szCs w:val="28"/>
        </w:rPr>
        <w:lastRenderedPageBreak/>
        <w:t>н</w:t>
      </w:r>
      <w:r>
        <w:rPr>
          <w:sz w:val="28"/>
          <w:szCs w:val="28"/>
        </w:rPr>
        <w:t>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5B2BA14" w14:textId="77777777"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14:paraId="449983AE" w14:textId="77777777"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505D9210" w14:textId="77777777" w:rsidR="0018119C" w:rsidRDefault="0018119C" w:rsidP="0018119C">
      <w:pPr>
        <w:jc w:val="both"/>
        <w:rPr>
          <w:sz w:val="28"/>
          <w:szCs w:val="28"/>
        </w:rPr>
      </w:pPr>
      <w:r>
        <w:rPr>
          <w:sz w:val="28"/>
          <w:szCs w:val="28"/>
        </w:rPr>
        <w:t xml:space="preserve">     1.14.Коллективный договор заключается на три </w:t>
      </w:r>
      <w:r w:rsidR="00272439">
        <w:rPr>
          <w:sz w:val="28"/>
          <w:szCs w:val="28"/>
        </w:rPr>
        <w:t>года и</w:t>
      </w:r>
      <w:r>
        <w:rPr>
          <w:sz w:val="28"/>
          <w:szCs w:val="28"/>
        </w:rPr>
        <w:t xml:space="preserve"> вступает в силу  со </w:t>
      </w:r>
      <w:r w:rsidR="00272439">
        <w:rPr>
          <w:sz w:val="28"/>
          <w:szCs w:val="28"/>
        </w:rPr>
        <w:t>дняподписания</w:t>
      </w:r>
      <w:r w:rsidR="001107B7">
        <w:rPr>
          <w:sz w:val="28"/>
          <w:szCs w:val="28"/>
        </w:rPr>
        <w:t xml:space="preserve"> его сторонами</w:t>
      </w:r>
      <w:r>
        <w:rPr>
          <w:sz w:val="28"/>
          <w:szCs w:val="28"/>
        </w:rPr>
        <w:t>, установленного коллективным договором.</w:t>
      </w:r>
    </w:p>
    <w:p w14:paraId="30B94036" w14:textId="77777777" w:rsidR="0018119C" w:rsidRDefault="0018119C" w:rsidP="0018119C">
      <w:pPr>
        <w:jc w:val="both"/>
        <w:rPr>
          <w:sz w:val="28"/>
          <w:szCs w:val="28"/>
        </w:rPr>
      </w:pPr>
      <w:r>
        <w:rPr>
          <w:sz w:val="28"/>
          <w:szCs w:val="28"/>
        </w:rPr>
        <w:t xml:space="preserve">Стороны имеют право продлевать </w:t>
      </w:r>
      <w:r w:rsidR="00272439">
        <w:rPr>
          <w:sz w:val="28"/>
          <w:szCs w:val="28"/>
        </w:rPr>
        <w:t>действие коллективного</w:t>
      </w:r>
      <w:r>
        <w:rPr>
          <w:sz w:val="28"/>
          <w:szCs w:val="28"/>
        </w:rPr>
        <w:t xml:space="preserve"> договора на срок не более трех лет.</w:t>
      </w:r>
    </w:p>
    <w:p w14:paraId="4DE12DA2" w14:textId="77777777"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52A08DC5" w14:textId="77777777"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746BAA4F" w14:textId="77777777"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6171A08B" w14:textId="77777777"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5F28DA79" w14:textId="77777777"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14:paraId="3D5235F7" w14:textId="77777777"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14:paraId="15ED0EB0" w14:textId="77777777"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14:paraId="42593421" w14:textId="77777777" w:rsidR="0018119C" w:rsidRDefault="0018119C" w:rsidP="0018119C">
      <w:pPr>
        <w:ind w:firstLine="426"/>
        <w:jc w:val="both"/>
        <w:rPr>
          <w:sz w:val="28"/>
          <w:szCs w:val="28"/>
        </w:rPr>
      </w:pPr>
      <w:r>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14:paraId="7331A6A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2D47977"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w:t>
      </w:r>
      <w:r>
        <w:rPr>
          <w:color w:val="000000"/>
          <w:sz w:val="28"/>
          <w:szCs w:val="28"/>
        </w:rPr>
        <w:lastRenderedPageBreak/>
        <w:t xml:space="preserve">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3C44A7AB"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30E11201" w14:textId="77777777"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14:paraId="457C83C2" w14:textId="77777777"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14:paraId="54D789AF" w14:textId="77777777" w:rsidR="0018119C" w:rsidRDefault="001A725E" w:rsidP="001A21FA">
      <w:pPr>
        <w:pStyle w:val="aff1"/>
        <w:numPr>
          <w:ilvl w:val="0"/>
          <w:numId w:val="2"/>
        </w:numPr>
        <w:contextualSpacing/>
        <w:jc w:val="both"/>
        <w:rPr>
          <w:sz w:val="28"/>
          <w:szCs w:val="28"/>
        </w:rPr>
      </w:pPr>
      <w:r>
        <w:rPr>
          <w:sz w:val="28"/>
          <w:szCs w:val="28"/>
        </w:rPr>
        <w:t>«Мастерская профсоюзного творчества»;</w:t>
      </w:r>
    </w:p>
    <w:p w14:paraId="6BC9E11A" w14:textId="77777777" w:rsidR="0018119C" w:rsidRDefault="0018119C" w:rsidP="001A21FA">
      <w:pPr>
        <w:pStyle w:val="aff1"/>
        <w:numPr>
          <w:ilvl w:val="0"/>
          <w:numId w:val="2"/>
        </w:numPr>
        <w:contextualSpacing/>
        <w:jc w:val="both"/>
        <w:rPr>
          <w:sz w:val="28"/>
          <w:szCs w:val="28"/>
        </w:rPr>
      </w:pPr>
      <w:r>
        <w:rPr>
          <w:sz w:val="28"/>
          <w:szCs w:val="28"/>
        </w:rPr>
        <w:t>«Малые города – большая история»;</w:t>
      </w:r>
    </w:p>
    <w:p w14:paraId="3ACD9D2E" w14:textId="77777777" w:rsidR="0018119C" w:rsidRDefault="0018119C" w:rsidP="001A21FA">
      <w:pPr>
        <w:pStyle w:val="aff1"/>
        <w:numPr>
          <w:ilvl w:val="0"/>
          <w:numId w:val="2"/>
        </w:numPr>
        <w:contextualSpacing/>
        <w:jc w:val="both"/>
        <w:rPr>
          <w:sz w:val="28"/>
          <w:szCs w:val="28"/>
        </w:rPr>
      </w:pPr>
      <w:r>
        <w:rPr>
          <w:sz w:val="28"/>
          <w:szCs w:val="28"/>
        </w:rPr>
        <w:t>«Слушаем музыку вместе»;</w:t>
      </w:r>
    </w:p>
    <w:p w14:paraId="7D13B590" w14:textId="77777777" w:rsidR="0018119C" w:rsidRDefault="0018119C" w:rsidP="001A21FA">
      <w:pPr>
        <w:pStyle w:val="aff1"/>
        <w:numPr>
          <w:ilvl w:val="0"/>
          <w:numId w:val="2"/>
        </w:numPr>
        <w:contextualSpacing/>
        <w:jc w:val="both"/>
        <w:rPr>
          <w:sz w:val="28"/>
          <w:szCs w:val="28"/>
        </w:rPr>
      </w:pPr>
      <w:r>
        <w:rPr>
          <w:sz w:val="28"/>
          <w:szCs w:val="28"/>
        </w:rPr>
        <w:t>«Волшебство входит в каждый дом»;</w:t>
      </w:r>
    </w:p>
    <w:p w14:paraId="78295CEE" w14:textId="77777777" w:rsidR="0018119C" w:rsidRDefault="0018119C" w:rsidP="001A21FA">
      <w:pPr>
        <w:pStyle w:val="aff1"/>
        <w:numPr>
          <w:ilvl w:val="0"/>
          <w:numId w:val="2"/>
        </w:numPr>
        <w:contextualSpacing/>
        <w:jc w:val="both"/>
        <w:rPr>
          <w:sz w:val="28"/>
          <w:szCs w:val="28"/>
        </w:rPr>
      </w:pPr>
      <w:r>
        <w:rPr>
          <w:sz w:val="28"/>
          <w:szCs w:val="28"/>
        </w:rPr>
        <w:t>«</w:t>
      </w:r>
      <w:r w:rsidR="001A725E">
        <w:rPr>
          <w:sz w:val="28"/>
          <w:szCs w:val="28"/>
        </w:rPr>
        <w:t>Театротерапия»;</w:t>
      </w:r>
    </w:p>
    <w:p w14:paraId="65DF0DF8" w14:textId="77777777" w:rsidR="0018119C" w:rsidRDefault="0018119C" w:rsidP="001A21FA">
      <w:pPr>
        <w:pStyle w:val="aff1"/>
        <w:numPr>
          <w:ilvl w:val="0"/>
          <w:numId w:val="2"/>
        </w:numPr>
        <w:contextualSpacing/>
        <w:jc w:val="both"/>
        <w:rPr>
          <w:sz w:val="28"/>
          <w:szCs w:val="28"/>
        </w:rPr>
      </w:pPr>
      <w:r>
        <w:rPr>
          <w:sz w:val="28"/>
          <w:szCs w:val="28"/>
        </w:rPr>
        <w:t>«Мы вместе</w:t>
      </w:r>
      <w:r w:rsidR="001A725E">
        <w:rPr>
          <w:sz w:val="28"/>
          <w:szCs w:val="28"/>
        </w:rPr>
        <w:t>!М</w:t>
      </w:r>
      <w:r>
        <w:rPr>
          <w:sz w:val="28"/>
          <w:szCs w:val="28"/>
        </w:rPr>
        <w:t>ы рядом!»;</w:t>
      </w:r>
    </w:p>
    <w:p w14:paraId="3927D882" w14:textId="77777777" w:rsidR="0018119C" w:rsidRDefault="0018119C" w:rsidP="001A21FA">
      <w:pPr>
        <w:pStyle w:val="aff1"/>
        <w:numPr>
          <w:ilvl w:val="0"/>
          <w:numId w:val="2"/>
        </w:numPr>
        <w:contextualSpacing/>
        <w:jc w:val="both"/>
        <w:rPr>
          <w:sz w:val="28"/>
          <w:szCs w:val="28"/>
        </w:rPr>
      </w:pPr>
      <w:r>
        <w:rPr>
          <w:sz w:val="28"/>
          <w:szCs w:val="28"/>
        </w:rPr>
        <w:t>«Семь-«Я»;</w:t>
      </w:r>
    </w:p>
    <w:p w14:paraId="48A9BEE7" w14:textId="77777777" w:rsidR="0018119C" w:rsidRDefault="00272439" w:rsidP="001A21FA">
      <w:pPr>
        <w:pStyle w:val="aff1"/>
        <w:numPr>
          <w:ilvl w:val="0"/>
          <w:numId w:val="2"/>
        </w:numPr>
        <w:contextualSpacing/>
        <w:jc w:val="both"/>
        <w:rPr>
          <w:sz w:val="28"/>
          <w:szCs w:val="28"/>
        </w:rPr>
      </w:pPr>
      <w:r>
        <w:rPr>
          <w:sz w:val="28"/>
          <w:szCs w:val="28"/>
        </w:rPr>
        <w:t>«</w:t>
      </w:r>
      <w:r w:rsidR="00F24300">
        <w:rPr>
          <w:sz w:val="28"/>
          <w:szCs w:val="28"/>
        </w:rPr>
        <w:t xml:space="preserve">Ветераны труда </w:t>
      </w:r>
      <w:r w:rsidR="003E0326">
        <w:rPr>
          <w:sz w:val="28"/>
          <w:szCs w:val="28"/>
        </w:rPr>
        <w:t>с нами рядом</w:t>
      </w:r>
      <w:r w:rsidR="00093CEC">
        <w:rPr>
          <w:sz w:val="28"/>
          <w:szCs w:val="28"/>
        </w:rPr>
        <w:t>…</w:t>
      </w:r>
      <w:r w:rsidR="0018119C">
        <w:rPr>
          <w:sz w:val="28"/>
          <w:szCs w:val="28"/>
        </w:rPr>
        <w:t>»;</w:t>
      </w:r>
    </w:p>
    <w:p w14:paraId="330D8F4B" w14:textId="77777777" w:rsidR="0018119C" w:rsidRDefault="0018119C" w:rsidP="001A21FA">
      <w:pPr>
        <w:pStyle w:val="aff1"/>
        <w:numPr>
          <w:ilvl w:val="0"/>
          <w:numId w:val="2"/>
        </w:numPr>
        <w:contextualSpacing/>
        <w:jc w:val="both"/>
        <w:rPr>
          <w:sz w:val="28"/>
          <w:szCs w:val="28"/>
        </w:rPr>
      </w:pPr>
      <w:r>
        <w:rPr>
          <w:sz w:val="28"/>
          <w:szCs w:val="28"/>
        </w:rPr>
        <w:t>«</w:t>
      </w:r>
      <w:r w:rsidR="003E0326">
        <w:rPr>
          <w:sz w:val="28"/>
          <w:szCs w:val="28"/>
        </w:rPr>
        <w:t>Профсоюз – для всех!</w:t>
      </w:r>
      <w:r>
        <w:rPr>
          <w:sz w:val="28"/>
          <w:szCs w:val="28"/>
        </w:rPr>
        <w:t>» и др</w:t>
      </w:r>
      <w:r w:rsidR="00F11EE3">
        <w:rPr>
          <w:sz w:val="28"/>
          <w:szCs w:val="28"/>
        </w:rPr>
        <w:t>угие.</w:t>
      </w:r>
    </w:p>
    <w:p w14:paraId="2A3EEEE3" w14:textId="77777777"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14:paraId="4B5F4E9C" w14:textId="77777777" w:rsidR="008855AB" w:rsidRPr="008855AB" w:rsidRDefault="008855AB" w:rsidP="008855AB">
      <w:pPr>
        <w:widowControl w:val="0"/>
        <w:tabs>
          <w:tab w:val="left" w:pos="993"/>
        </w:tabs>
        <w:autoSpaceDE w:val="0"/>
        <w:autoSpaceDN w:val="0"/>
        <w:ind w:right="3"/>
        <w:jc w:val="both"/>
        <w:rPr>
          <w:sz w:val="28"/>
          <w:szCs w:val="28"/>
        </w:rPr>
      </w:pP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sz w:val="28"/>
          <w:szCs w:val="28"/>
        </w:rPr>
        <w:t>вразмеренеменееодного процента от начисленной ежемесячной заработной платы и других</w:t>
      </w:r>
      <w:r w:rsidR="00272439" w:rsidRPr="008855AB">
        <w:rPr>
          <w:sz w:val="28"/>
          <w:szCs w:val="28"/>
        </w:rPr>
        <w:t>доходов,</w:t>
      </w:r>
      <w:r w:rsidR="00272439">
        <w:rPr>
          <w:spacing w:val="1"/>
          <w:sz w:val="28"/>
          <w:szCs w:val="28"/>
        </w:rPr>
        <w:t>в</w:t>
      </w:r>
      <w:r w:rsidR="00EB1B4F">
        <w:rPr>
          <w:spacing w:val="1"/>
          <w:sz w:val="28"/>
          <w:szCs w:val="28"/>
        </w:rPr>
        <w:t xml:space="preserve"> том числе </w:t>
      </w:r>
      <w:r w:rsidR="00C212A5">
        <w:rPr>
          <w:spacing w:val="1"/>
          <w:sz w:val="28"/>
          <w:szCs w:val="28"/>
        </w:rPr>
        <w:t xml:space="preserve">включая поощрительные выплаты, </w:t>
      </w:r>
      <w:r w:rsidRPr="008855AB">
        <w:rPr>
          <w:sz w:val="28"/>
          <w:szCs w:val="28"/>
        </w:rPr>
        <w:t>связанныхструдовойдеятельностьюработников.</w:t>
      </w:r>
    </w:p>
    <w:p w14:paraId="22578FD7" w14:textId="77777777" w:rsidR="0018119C" w:rsidRDefault="0018119C" w:rsidP="0018119C">
      <w:pPr>
        <w:autoSpaceDE w:val="0"/>
        <w:autoSpaceDN w:val="0"/>
        <w:adjustRightInd w:val="0"/>
        <w:ind w:firstLine="426"/>
        <w:jc w:val="both"/>
        <w:rPr>
          <w:i/>
          <w:iCs/>
          <w:sz w:val="22"/>
          <w:szCs w:val="22"/>
        </w:rPr>
      </w:pPr>
      <w:r>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Pr>
          <w:i/>
          <w:sz w:val="28"/>
          <w:szCs w:val="28"/>
          <w:lang w:eastAsia="en-US"/>
        </w:rPr>
        <w:t>о размере и порядке уплаты членами Профессионального союза работников народногообразованияинаукиРоссийскойФедерации</w:t>
      </w:r>
      <w:r>
        <w:rPr>
          <w:bCs/>
          <w:i/>
          <w:sz w:val="28"/>
          <w:szCs w:val="28"/>
          <w:lang w:eastAsia="en-US"/>
        </w:rPr>
        <w:t xml:space="preserve"> членскихпрофсоюзныхвзносов)</w:t>
      </w:r>
    </w:p>
    <w:p w14:paraId="1435E46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28901B6" w14:textId="77777777" w:rsidR="00292DE0" w:rsidRDefault="0018119C" w:rsidP="0018119C">
      <w:pPr>
        <w:ind w:firstLine="426"/>
        <w:jc w:val="both"/>
        <w:rPr>
          <w:sz w:val="28"/>
          <w:szCs w:val="28"/>
        </w:rPr>
      </w:pPr>
      <w:r>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w:t>
      </w:r>
    </w:p>
    <w:p w14:paraId="0D139456" w14:textId="77777777" w:rsidR="0018119C" w:rsidRDefault="0018119C" w:rsidP="0018119C">
      <w:pPr>
        <w:ind w:firstLine="426"/>
        <w:jc w:val="both"/>
        <w:rPr>
          <w:spacing w:val="-6"/>
          <w:sz w:val="28"/>
          <w:szCs w:val="28"/>
        </w:rPr>
      </w:pPr>
      <w:r>
        <w:rPr>
          <w:sz w:val="28"/>
          <w:szCs w:val="28"/>
        </w:rPr>
        <w:lastRenderedPageBreak/>
        <w:t>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14:paraId="432E6C67" w14:textId="77777777"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670177FE" w14:textId="77777777"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3E653D8A"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CF6B10C"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14:paraId="2EF2F200" w14:textId="77777777"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14:paraId="393ABF45" w14:textId="77777777"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14:paraId="1DC888AB" w14:textId="77777777"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14:paraId="312FD05A" w14:textId="77777777" w:rsidR="00292DE0"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14:paraId="1258EA6F" w14:textId="77777777" w:rsidR="0018119C" w:rsidRDefault="0018119C" w:rsidP="0018119C">
      <w:pPr>
        <w:autoSpaceDE w:val="0"/>
        <w:autoSpaceDN w:val="0"/>
        <w:adjustRightInd w:val="0"/>
        <w:ind w:firstLine="426"/>
        <w:jc w:val="both"/>
        <w:rPr>
          <w:rFonts w:eastAsia="Calibri"/>
          <w:bCs/>
          <w:sz w:val="28"/>
          <w:szCs w:val="28"/>
        </w:rPr>
      </w:pPr>
      <w:r>
        <w:rPr>
          <w:sz w:val="28"/>
          <w:szCs w:val="28"/>
        </w:rPr>
        <w:lastRenderedPageBreak/>
        <w:t xml:space="preserve">2.2.10. </w:t>
      </w:r>
      <w:r w:rsidR="00272439">
        <w:rPr>
          <w:sz w:val="28"/>
          <w:szCs w:val="28"/>
        </w:rPr>
        <w:t>Обеспечивать благоприятные</w:t>
      </w:r>
      <w:r w:rsidR="00DA4B9B">
        <w:rPr>
          <w:sz w:val="28"/>
          <w:szCs w:val="28"/>
        </w:rPr>
        <w:t xml:space="preserve"> условия для работы </w:t>
      </w:r>
      <w:r>
        <w:rPr>
          <w:sz w:val="28"/>
          <w:szCs w:val="28"/>
        </w:rPr>
        <w:t>Комисси</w:t>
      </w:r>
      <w:r w:rsidR="00DA4B9B">
        <w:rPr>
          <w:sz w:val="28"/>
          <w:szCs w:val="28"/>
        </w:rPr>
        <w:t>и</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14:paraId="782660B7" w14:textId="77777777"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14:paraId="735935C0" w14:textId="77777777"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14:paraId="40700EE5" w14:textId="77777777"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14:paraId="25F842A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14:paraId="4022DEBC"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14:paraId="14C79DC1"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14:paraId="48FBA538" w14:textId="77777777"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78FE2058" w14:textId="77777777"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14:paraId="482BC95A" w14:textId="77777777"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2D8656D" w14:textId="77777777"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52B7D75F" w14:textId="77777777"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14:paraId="71CE2A01" w14:textId="77777777"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14:paraId="0D2E680B" w14:textId="77777777"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485A3541" w14:textId="77777777" w:rsidR="0018119C" w:rsidRDefault="0018119C" w:rsidP="0018119C">
      <w:pPr>
        <w:autoSpaceDE w:val="0"/>
        <w:autoSpaceDN w:val="0"/>
        <w:adjustRightInd w:val="0"/>
        <w:ind w:firstLine="426"/>
        <w:jc w:val="both"/>
        <w:rPr>
          <w:iCs/>
          <w:sz w:val="28"/>
          <w:szCs w:val="28"/>
        </w:rPr>
      </w:pPr>
      <w:r>
        <w:rPr>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47B9CE7D" w14:textId="77777777"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14:paraId="3E335D03" w14:textId="77777777"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14:paraId="5384207E" w14:textId="77777777"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14:paraId="0EDF6AE7" w14:textId="77777777" w:rsidR="00292DE0" w:rsidRDefault="0018119C" w:rsidP="0018119C">
      <w:pPr>
        <w:autoSpaceDE w:val="0"/>
        <w:autoSpaceDN w:val="0"/>
        <w:adjustRightInd w:val="0"/>
        <w:ind w:firstLine="426"/>
        <w:jc w:val="both"/>
        <w:rPr>
          <w:sz w:val="28"/>
          <w:szCs w:val="28"/>
        </w:rPr>
      </w:pPr>
      <w:r>
        <w:rPr>
          <w:sz w:val="28"/>
          <w:szCs w:val="28"/>
        </w:rPr>
        <w:t>- иные вопросы.</w:t>
      </w:r>
    </w:p>
    <w:p w14:paraId="2C14CD53" w14:textId="77777777" w:rsidR="0018119C" w:rsidRDefault="0018119C" w:rsidP="0018119C">
      <w:pPr>
        <w:autoSpaceDE w:val="0"/>
        <w:autoSpaceDN w:val="0"/>
        <w:adjustRightInd w:val="0"/>
        <w:ind w:firstLine="426"/>
        <w:jc w:val="both"/>
        <w:rPr>
          <w:sz w:val="28"/>
          <w:szCs w:val="28"/>
        </w:rPr>
      </w:pPr>
      <w:r>
        <w:rPr>
          <w:sz w:val="28"/>
          <w:szCs w:val="28"/>
        </w:rPr>
        <w:lastRenderedPageBreak/>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3515C5D7" w14:textId="77777777"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1F539709" w14:textId="77777777"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14:paraId="64D5E426" w14:textId="77777777"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7C9E6243" w14:textId="77777777"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14:paraId="632CAA16" w14:textId="77777777"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14:paraId="4385F0AC" w14:textId="77777777"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14:paraId="046ED8CB" w14:textId="77777777"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14:paraId="2B7FA336" w14:textId="77777777"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14:paraId="5AA522AF" w14:textId="77777777"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14:paraId="0C308C23" w14:textId="77777777"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14:paraId="3D7CD828" w14:textId="77777777"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14:paraId="797D4E45" w14:textId="77777777"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 и инструкци</w:t>
      </w:r>
      <w:r w:rsidR="00661D21">
        <w:rPr>
          <w:iCs/>
          <w:sz w:val="28"/>
          <w:szCs w:val="28"/>
        </w:rPr>
        <w:t>й</w:t>
      </w:r>
      <w:r>
        <w:rPr>
          <w:iCs/>
          <w:sz w:val="28"/>
          <w:szCs w:val="28"/>
        </w:rPr>
        <w:t xml:space="preserve"> по охране труда для работников (статья 212 ТК РФ);</w:t>
      </w:r>
    </w:p>
    <w:p w14:paraId="5730A1CE" w14:textId="77777777"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7FBC35AC" w14:textId="77777777"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14:paraId="7263FF84" w14:textId="77777777"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14:paraId="014E6ADC" w14:textId="77777777" w:rsidR="0018119C" w:rsidRDefault="0018119C" w:rsidP="0018119C">
      <w:pPr>
        <w:autoSpaceDE w:val="0"/>
        <w:autoSpaceDN w:val="0"/>
        <w:adjustRightInd w:val="0"/>
        <w:ind w:firstLine="426"/>
        <w:jc w:val="both"/>
        <w:rPr>
          <w:iCs/>
          <w:sz w:val="28"/>
          <w:szCs w:val="28"/>
        </w:rPr>
      </w:pPr>
      <w:r>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14:paraId="38662FCC" w14:textId="77777777"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14:paraId="43446F97" w14:textId="77777777"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3379C7ED" w14:textId="77777777"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1F7A14B" w14:textId="77777777"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14:paraId="73F39E0C" w14:textId="77777777" w:rsidR="0018119C" w:rsidRDefault="0018119C" w:rsidP="0018119C">
      <w:pPr>
        <w:ind w:firstLine="426"/>
        <w:jc w:val="both"/>
        <w:rPr>
          <w:b/>
          <w:sz w:val="28"/>
          <w:szCs w:val="28"/>
        </w:rPr>
      </w:pPr>
      <w:r>
        <w:rPr>
          <w:b/>
          <w:sz w:val="28"/>
          <w:szCs w:val="28"/>
        </w:rPr>
        <w:lastRenderedPageBreak/>
        <w:t>2.4. Выборный орган первичной профсоюзной организации обязуется:</w:t>
      </w:r>
    </w:p>
    <w:p w14:paraId="64033076" w14:textId="77777777"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696713A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14:paraId="326ADADF" w14:textId="77777777"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85B5CA0" w14:textId="77777777"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73FD4821" w14:textId="77777777"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56C50A4E" w14:textId="77777777"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14:paraId="602936F7" w14:textId="77777777"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14:paraId="282E7966" w14:textId="77777777"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14:paraId="19F40577"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14:paraId="41825DAD"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14:paraId="41509F92"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14:paraId="4D068931" w14:textId="77777777"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14:paraId="0EC9FEE3"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643F505" w14:textId="77777777"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281BC79D" w14:textId="77777777"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14:paraId="4CC5A32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14:paraId="5512110C"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14:paraId="3124E46F" w14:textId="77777777"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14:paraId="6F5C3F74" w14:textId="77777777"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14:paraId="40FB29C5" w14:textId="77777777"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7E7E424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14:paraId="4CC29F13" w14:textId="77777777"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14:paraId="615D75BD"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14:paraId="597ACBB2" w14:textId="77777777"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14:paraId="56E5450D" w14:textId="77777777" w:rsidR="00945A62" w:rsidRDefault="00945A62" w:rsidP="0018119C">
      <w:pPr>
        <w:pStyle w:val="32"/>
        <w:jc w:val="center"/>
        <w:outlineLvl w:val="0"/>
        <w:rPr>
          <w:b/>
          <w:bCs/>
          <w:caps/>
        </w:rPr>
      </w:pPr>
    </w:p>
    <w:p w14:paraId="3496F850" w14:textId="77777777" w:rsidR="0026127B" w:rsidRDefault="0018119C" w:rsidP="00292DE0">
      <w:pPr>
        <w:pStyle w:val="32"/>
        <w:jc w:val="center"/>
        <w:outlineLvl w:val="0"/>
        <w:rPr>
          <w:b/>
          <w:bCs/>
          <w:caps/>
        </w:rPr>
      </w:pPr>
      <w:r>
        <w:rPr>
          <w:b/>
          <w:bCs/>
          <w:caps/>
          <w:lang w:val="en-US"/>
        </w:rPr>
        <w:t>III</w:t>
      </w:r>
      <w:r>
        <w:rPr>
          <w:b/>
          <w:bCs/>
          <w:caps/>
        </w:rPr>
        <w:t>. ТРУДОВОЙ ДОГОВОР, ГАРАНТИИ ПРИ ЗАКЛЮЧЕНИИ, изменении И РАСТОРЖЕНИИ ТРУДОВОГО ДОГОВОРа</w:t>
      </w:r>
    </w:p>
    <w:p w14:paraId="1EC0E0D1" w14:textId="77777777"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14:paraId="687D7DE7" w14:textId="77777777"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 xml:space="preserve"> Приложение №3 «</w:t>
      </w:r>
      <w:r>
        <w:rPr>
          <w:i/>
          <w:sz w:val="28"/>
          <w:szCs w:val="28"/>
        </w:rPr>
        <w:t>Правила внутреннего трудового распорядка</w:t>
      </w:r>
      <w:r w:rsidR="00945A62">
        <w:rPr>
          <w:i/>
          <w:sz w:val="28"/>
          <w:szCs w:val="28"/>
        </w:rPr>
        <w:t>»</w:t>
      </w:r>
      <w:r>
        <w:rPr>
          <w:i/>
          <w:sz w:val="28"/>
          <w:szCs w:val="28"/>
        </w:rPr>
        <w:t>)</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14:paraId="3153E7CD" w14:textId="77777777" w:rsidR="004B405E" w:rsidRDefault="004B405E" w:rsidP="0018119C">
      <w:pPr>
        <w:ind w:firstLine="426"/>
        <w:jc w:val="both"/>
        <w:rPr>
          <w:sz w:val="28"/>
          <w:szCs w:val="28"/>
        </w:rPr>
      </w:pPr>
      <w:r>
        <w:rPr>
          <w:sz w:val="28"/>
          <w:szCs w:val="28"/>
        </w:rPr>
        <w:lastRenderedPageBreak/>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14:paraId="7AF077FD" w14:textId="77777777" w:rsidR="0052699E" w:rsidRPr="002747B7" w:rsidRDefault="0018119C" w:rsidP="0052699E">
      <w:pPr>
        <w:jc w:val="both"/>
        <w:rPr>
          <w:rFonts w:eastAsia="Calibri"/>
          <w:bCs/>
          <w:i/>
          <w:spacing w:val="-2"/>
          <w:sz w:val="28"/>
          <w:szCs w:val="28"/>
          <w:lang w:eastAsia="en-US"/>
        </w:rPr>
      </w:pPr>
      <w:r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2747B7">
        <w:rPr>
          <w:i/>
          <w:sz w:val="28"/>
          <w:szCs w:val="28"/>
        </w:rPr>
        <w:t>(</w:t>
      </w:r>
      <w:r w:rsidR="00945A62">
        <w:rPr>
          <w:i/>
          <w:sz w:val="28"/>
          <w:szCs w:val="28"/>
        </w:rPr>
        <w:t>Приложение №4 « Положение о</w:t>
      </w:r>
      <w:r w:rsidR="0052699E"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14:paraId="763820EA" w14:textId="77777777"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6253A286" w14:textId="77777777" w:rsidR="0018119C" w:rsidRDefault="0018119C" w:rsidP="0018119C">
      <w:pPr>
        <w:pStyle w:val="32"/>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3D8ECFB6" w14:textId="77777777"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 xml:space="preserve">яобразовательной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8"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14:paraId="2AC35B93" w14:textId="77777777" w:rsidR="0018119C" w:rsidRPr="00E646CD" w:rsidRDefault="0018119C" w:rsidP="00FC511A">
      <w:pPr>
        <w:pStyle w:val="32"/>
      </w:pPr>
      <w:r>
        <w:rPr>
          <w:iCs/>
        </w:rPr>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p>
    <w:p w14:paraId="239CE3CE" w14:textId="77777777" w:rsidR="0018119C" w:rsidRDefault="0018119C" w:rsidP="00E646CD">
      <w:pPr>
        <w:pStyle w:val="32"/>
        <w:rPr>
          <w:iCs/>
        </w:rPr>
      </w:pPr>
      <w:r>
        <w:rPr>
          <w:iCs/>
        </w:rPr>
        <w:t>3.1.</w:t>
      </w:r>
      <w:r w:rsidR="00E646CD">
        <w:rPr>
          <w:iCs/>
        </w:rPr>
        <w:t>5</w:t>
      </w:r>
      <w:r>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Pr>
          <w:iCs/>
        </w:rPr>
        <w:t xml:space="preserve">№ 273-ФЗ, успешно осуществляющими профессиональную деятельность, имеющими квалификационные категории или </w:t>
      </w:r>
      <w:r w:rsidR="00272439">
        <w:rPr>
          <w:iCs/>
        </w:rPr>
        <w:t>признанными аттестационной комиссией образовательной организации,</w:t>
      </w:r>
      <w:r>
        <w:rPr>
          <w:iCs/>
        </w:rPr>
        <w:t xml:space="preserve"> соответствующими занимаемой должности, не может быть прекращён на основании части первой статьи 46 Федерального закона № 273-ФЗ.</w:t>
      </w:r>
    </w:p>
    <w:p w14:paraId="54DC21AA" w14:textId="77777777" w:rsidR="0018119C" w:rsidRDefault="0018119C" w:rsidP="00E646CD">
      <w:pPr>
        <w:pStyle w:val="32"/>
        <w:rPr>
          <w:iCs/>
        </w:rPr>
      </w:pPr>
      <w:r>
        <w:rPr>
          <w:iCs/>
        </w:rPr>
        <w:t>3.1.</w:t>
      </w:r>
      <w:r w:rsidR="00E646CD">
        <w:rPr>
          <w:iCs/>
        </w:rPr>
        <w:t>6</w:t>
      </w:r>
      <w:r>
        <w:rPr>
          <w:iCs/>
        </w:rPr>
        <w:t xml:space="preserve">.Изменение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w:t>
      </w:r>
      <w:r>
        <w:rPr>
          <w:iCs/>
        </w:rPr>
        <w:lastRenderedPageBreak/>
        <w:t>договора либо расторжения с ним трудового договора по пункту третьему статьи 81</w:t>
      </w:r>
      <w:r>
        <w:rPr>
          <w:rFonts w:eastAsia="Arial Unicode MS"/>
          <w:color w:val="000000"/>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1C0449B5" w14:textId="77777777" w:rsidR="0018119C" w:rsidRDefault="0018119C" w:rsidP="0018119C">
      <w:pPr>
        <w:ind w:firstLine="426"/>
        <w:jc w:val="both"/>
        <w:rPr>
          <w:b/>
          <w:color w:val="000000"/>
          <w:sz w:val="28"/>
          <w:szCs w:val="28"/>
        </w:rPr>
      </w:pPr>
      <w:r>
        <w:rPr>
          <w:b/>
          <w:color w:val="000000"/>
          <w:sz w:val="28"/>
          <w:szCs w:val="28"/>
        </w:rPr>
        <w:t>3.2.Работодатель обязуется:</w:t>
      </w:r>
    </w:p>
    <w:p w14:paraId="6B8C5B26" w14:textId="77777777" w:rsidR="0018119C" w:rsidRDefault="0018119C" w:rsidP="0018119C">
      <w:pPr>
        <w:ind w:firstLine="426"/>
        <w:jc w:val="both"/>
        <w:rPr>
          <w:color w:val="000000"/>
          <w:sz w:val="28"/>
          <w:szCs w:val="28"/>
        </w:rPr>
      </w:pPr>
      <w:r>
        <w:rPr>
          <w:color w:val="000000"/>
          <w:sz w:val="28"/>
          <w:szCs w:val="28"/>
        </w:rPr>
        <w:t>3.2.1. Трудовой договор с работником заклю</w:t>
      </w:r>
      <w:r w:rsidR="00272439">
        <w:rPr>
          <w:color w:val="000000"/>
          <w:sz w:val="28"/>
          <w:szCs w:val="28"/>
        </w:rPr>
        <w:t>чать в письменной (ст.57 ТК РФ)</w:t>
      </w:r>
      <w:r>
        <w:rPr>
          <w:color w:val="000000"/>
          <w:sz w:val="28"/>
          <w:szCs w:val="28"/>
        </w:rPr>
        <w:t xml:space="preserve">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14:paraId="0291BC11" w14:textId="77777777"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w:t>
      </w:r>
      <w:r w:rsidR="00272439">
        <w:rPr>
          <w:color w:val="000000"/>
          <w:sz w:val="28"/>
          <w:szCs w:val="28"/>
        </w:rPr>
        <w:t>й форме не позднее трех рабочих</w:t>
      </w:r>
      <w:r>
        <w:rPr>
          <w:color w:val="000000"/>
          <w:sz w:val="28"/>
          <w:szCs w:val="28"/>
        </w:rPr>
        <w:t xml:space="preserve"> дней со дня фактического допущения к работе.</w:t>
      </w:r>
    </w:p>
    <w:p w14:paraId="2BE88403" w14:textId="77777777"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121D2489" w14:textId="77777777"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030F6428" w14:textId="77777777" w:rsidR="0018119C" w:rsidRDefault="0018119C" w:rsidP="0018119C">
      <w:pPr>
        <w:ind w:firstLine="426"/>
        <w:jc w:val="both"/>
        <w:rPr>
          <w:sz w:val="28"/>
          <w:szCs w:val="28"/>
        </w:rPr>
      </w:pPr>
      <w:r>
        <w:rPr>
          <w:sz w:val="28"/>
          <w:szCs w:val="28"/>
        </w:rPr>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9"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14:paraId="0081F17B" w14:textId="77777777" w:rsidR="0018119C" w:rsidRDefault="0018119C" w:rsidP="001A21FA">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14:paraId="1419AFD7" w14:textId="77777777" w:rsidR="0018119C" w:rsidRDefault="0018119C" w:rsidP="001A21FA">
      <w:pPr>
        <w:numPr>
          <w:ilvl w:val="0"/>
          <w:numId w:val="3"/>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14:paraId="387B7F66" w14:textId="77777777"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14:paraId="74D350E3" w14:textId="77777777"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rsidRPr="00D1172B">
        <w:rPr>
          <w:sz w:val="28"/>
          <w:szCs w:val="28"/>
        </w:rPr>
        <w:t>(ст.22.3. ТК РФ).</w:t>
      </w:r>
    </w:p>
    <w:p w14:paraId="69D308E7" w14:textId="77777777" w:rsidR="0018119C" w:rsidRDefault="0018119C" w:rsidP="0018119C">
      <w:pPr>
        <w:shd w:val="clear" w:color="auto" w:fill="FFFFFF"/>
        <w:tabs>
          <w:tab w:val="left" w:pos="1022"/>
        </w:tabs>
        <w:ind w:firstLine="426"/>
        <w:jc w:val="both"/>
        <w:rPr>
          <w:bCs/>
          <w:sz w:val="28"/>
          <w:szCs w:val="28"/>
        </w:rPr>
      </w:pPr>
      <w:r>
        <w:rPr>
          <w:bCs/>
          <w:color w:val="000000"/>
          <w:sz w:val="28"/>
          <w:szCs w:val="28"/>
        </w:rPr>
        <w:lastRenderedPageBreak/>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14:paraId="60096A3F" w14:textId="77777777"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14:paraId="643DD50A" w14:textId="77777777"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3322DEE3" w14:textId="77777777" w:rsidR="0018119C" w:rsidRDefault="0018119C" w:rsidP="0018119C">
      <w:pPr>
        <w:autoSpaceDE w:val="0"/>
        <w:autoSpaceDN w:val="0"/>
        <w:adjustRightInd w:val="0"/>
        <w:jc w:val="both"/>
        <w:rPr>
          <w:i/>
          <w:sz w:val="28"/>
          <w:szCs w:val="28"/>
        </w:rPr>
      </w:pPr>
      <w:r>
        <w:rPr>
          <w:iCs/>
          <w:sz w:val="28"/>
          <w:szCs w:val="28"/>
        </w:rPr>
        <w:t xml:space="preserve">          3.2.6.При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5BCD86C6" w14:textId="77777777" w:rsidR="0018119C" w:rsidRDefault="0018119C" w:rsidP="0018119C">
      <w:pPr>
        <w:pStyle w:val="32"/>
        <w:rPr>
          <w:iCs/>
        </w:rPr>
      </w:pPr>
      <w:r>
        <w:t xml:space="preserve">          3.2.7.</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14:paraId="76B851BD" w14:textId="77777777"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14:paraId="1824AA83" w14:textId="77777777" w:rsidR="0018119C" w:rsidRDefault="0018119C" w:rsidP="0018119C">
      <w:pPr>
        <w:pStyle w:val="32"/>
        <w:ind w:firstLine="709"/>
        <w:rPr>
          <w:iCs/>
        </w:rPr>
      </w:pPr>
      <w:r>
        <w:rPr>
          <w:iCs/>
        </w:rPr>
        <w:t>-</w:t>
      </w:r>
      <w:r>
        <w:rPr>
          <w:rFonts w:eastAsia="Arial Unicode MS"/>
          <w:color w:val="000000"/>
          <w:kern w:val="2"/>
        </w:rPr>
        <w:t> </w:t>
      </w:r>
      <w:r>
        <w:rPr>
          <w:iCs/>
        </w:rPr>
        <w:t>выплату страховой части пенсии;</w:t>
      </w:r>
    </w:p>
    <w:p w14:paraId="51AE17F7" w14:textId="77777777"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14:paraId="1EDA374C" w14:textId="77777777"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14:paraId="34882CE9" w14:textId="77777777"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0"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14:paraId="672FB95D" w14:textId="77777777" w:rsidR="0018119C" w:rsidRDefault="0018119C" w:rsidP="0018119C">
      <w:pPr>
        <w:pStyle w:val="32"/>
        <w:ind w:firstLine="709"/>
      </w:pPr>
      <w:r>
        <w:t>3.2.9.</w:t>
      </w:r>
      <w:r>
        <w:rPr>
          <w:rFonts w:eastAsia="Arial Unicode MS"/>
          <w:color w:val="000000"/>
          <w:kern w:val="2"/>
        </w:rPr>
        <w:t> </w:t>
      </w:r>
      <w: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w:t>
      </w:r>
      <w:r>
        <w:lastRenderedPageBreak/>
        <w:t>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2CE71302" w14:textId="77777777"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14:paraId="37D0EE9F" w14:textId="77777777"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14:paraId="655F1AC2" w14:textId="77777777"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14:paraId="0C926BE2" w14:textId="77777777"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684163B0" w14:textId="77777777"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2F9A45AF" w14:textId="77777777" w:rsidR="000D0227" w:rsidRDefault="0018119C" w:rsidP="0018119C">
      <w:pPr>
        <w:pStyle w:val="32"/>
        <w:ind w:firstLine="709"/>
        <w:rPr>
          <w:iCs/>
        </w:rPr>
      </w:pPr>
      <w:r>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14:paraId="4C700FE2" w14:textId="77777777"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3.2.14.При заключении трудового договора в нем по соглашению сторон может быть предусмотрено </w:t>
      </w:r>
      <w:hyperlink r:id="rId11"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14:paraId="021E2B9E" w14:textId="77777777"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14:paraId="5A7C100F" w14:textId="77777777" w:rsidR="000D0227" w:rsidRDefault="000D0227" w:rsidP="000D0227">
      <w:pPr>
        <w:pStyle w:val="s1"/>
        <w:shd w:val="clear" w:color="auto" w:fill="FFFFFF"/>
        <w:spacing w:before="0" w:beforeAutospacing="0" w:after="0" w:afterAutospacing="0"/>
        <w:jc w:val="both"/>
        <w:rPr>
          <w:sz w:val="28"/>
          <w:szCs w:val="28"/>
        </w:rPr>
      </w:pP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6480EA1D"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sz w:val="28"/>
          <w:szCs w:val="28"/>
        </w:rPr>
        <w:t xml:space="preserve">Испытание при приеме на работу </w:t>
      </w:r>
      <w:r w:rsidR="00272439">
        <w:rPr>
          <w:sz w:val="28"/>
          <w:szCs w:val="28"/>
        </w:rPr>
        <w:t>не устанавливается</w:t>
      </w:r>
      <w:r w:rsidRPr="000D0227">
        <w:rPr>
          <w:sz w:val="28"/>
          <w:szCs w:val="28"/>
        </w:rPr>
        <w:t xml:space="preserve"> для:</w:t>
      </w:r>
    </w:p>
    <w:p w14:paraId="40A24323"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lastRenderedPageBreak/>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2BF65F12"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14:paraId="25AA08B6"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14:paraId="071CF96D"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7D996CC3"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14:paraId="01EE6E74" w14:textId="77777777"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14:paraId="33100420" w14:textId="77777777" w:rsidR="000D0227" w:rsidRPr="00993761" w:rsidRDefault="00687B97" w:rsidP="000D0227">
      <w:pPr>
        <w:pStyle w:val="s1"/>
        <w:shd w:val="clear" w:color="auto" w:fill="FFFFFF"/>
        <w:spacing w:before="0" w:beforeAutospacing="0" w:after="0" w:afterAutospacing="0"/>
        <w:jc w:val="both"/>
        <w:rPr>
          <w:sz w:val="28"/>
          <w:szCs w:val="28"/>
        </w:rPr>
      </w:pPr>
      <w:hyperlink r:id="rId12" w:anchor="block_2" w:history="1">
        <w:r w:rsidR="000D0227" w:rsidRPr="00993761">
          <w:rPr>
            <w:rStyle w:val="a3"/>
            <w:color w:val="auto"/>
            <w:sz w:val="28"/>
            <w:szCs w:val="28"/>
            <w:u w:val="none"/>
          </w:rPr>
          <w:t>Срок испытания</w:t>
        </w:r>
      </w:hyperlink>
      <w:r w:rsidR="000D0227" w:rsidRPr="000D0227">
        <w:rPr>
          <w:sz w:val="28"/>
          <w:szCs w:val="28"/>
        </w:rPr>
        <w:t> не может превышать трех месяцев, а для руководителей организаций и их заместителей, руководителей филиалов, или иных обособленных структурных подразделений организаций - шести месяцев, если иное не установлено </w:t>
      </w:r>
      <w:hyperlink r:id="rId13"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14:paraId="087B0B02" w14:textId="77777777"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При заключении трудового договора на срок от двух до шести месяцев испытание не может превышать двух недель.</w:t>
      </w:r>
    </w:p>
    <w:p w14:paraId="73620BDD" w14:textId="77777777"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136E09B6" w14:textId="77777777" w:rsidR="001C5015" w:rsidRDefault="0018119C" w:rsidP="0018119C">
      <w:pPr>
        <w:ind w:firstLine="426"/>
        <w:jc w:val="both"/>
        <w:rPr>
          <w:i/>
          <w:sz w:val="28"/>
          <w:szCs w:val="28"/>
        </w:rPr>
      </w:pPr>
      <w:r>
        <w:rPr>
          <w:sz w:val="28"/>
          <w:szCs w:val="28"/>
        </w:rPr>
        <w:t>3.2.1</w:t>
      </w:r>
      <w:r w:rsidR="00993761">
        <w:rPr>
          <w:sz w:val="28"/>
          <w:szCs w:val="28"/>
        </w:rPr>
        <w:t>6</w:t>
      </w:r>
      <w:r>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Pr>
          <w:sz w:val="28"/>
          <w:szCs w:val="28"/>
        </w:rPr>
        <w:t xml:space="preserve">воспитателями  и дополнительных соглашений к трудовым договорам с педагогическими работниками </w:t>
      </w:r>
      <w:r w:rsidR="001C5015" w:rsidRPr="001C5015">
        <w:rPr>
          <w:i/>
          <w:sz w:val="28"/>
          <w:szCs w:val="28"/>
        </w:rPr>
        <w:t>Приказом</w:t>
      </w:r>
      <w:r w:rsidRPr="001C5015">
        <w:rPr>
          <w:i/>
          <w:sz w:val="28"/>
          <w:szCs w:val="28"/>
        </w:rPr>
        <w:t xml:space="preserve"> Мин</w:t>
      </w:r>
      <w:r w:rsidR="001C5015" w:rsidRPr="001C5015">
        <w:rPr>
          <w:i/>
          <w:sz w:val="28"/>
          <w:szCs w:val="28"/>
        </w:rPr>
        <w:t xml:space="preserve">истерства просвещения </w:t>
      </w:r>
      <w:r w:rsidRPr="001C5015">
        <w:rPr>
          <w:i/>
          <w:sz w:val="28"/>
          <w:szCs w:val="28"/>
        </w:rPr>
        <w:t xml:space="preserve"> России </w:t>
      </w:r>
      <w:r w:rsidR="001C5015" w:rsidRPr="001C5015">
        <w:rPr>
          <w:i/>
          <w:sz w:val="28"/>
          <w:szCs w:val="28"/>
        </w:rPr>
        <w:t xml:space="preserve"> от 21,07.2022 №582 «Об утверждении Перечня документации, подготовка которой осуществляется педагогическими работниками при реализации общеобразовательных программ»</w:t>
      </w:r>
      <w:r w:rsidR="00145CAD">
        <w:rPr>
          <w:i/>
          <w:sz w:val="28"/>
          <w:szCs w:val="28"/>
        </w:rPr>
        <w:t>.</w:t>
      </w:r>
    </w:p>
    <w:p w14:paraId="7F77384C" w14:textId="77777777" w:rsidR="00145CAD" w:rsidRPr="00145CAD" w:rsidRDefault="00145CAD" w:rsidP="0018119C">
      <w:pPr>
        <w:ind w:firstLine="426"/>
        <w:jc w:val="both"/>
        <w:rPr>
          <w:sz w:val="28"/>
          <w:szCs w:val="28"/>
        </w:rPr>
      </w:pPr>
      <w:r>
        <w:rPr>
          <w:sz w:val="28"/>
          <w:szCs w:val="28"/>
        </w:rPr>
        <w:t>Допустимая документация:</w:t>
      </w:r>
    </w:p>
    <w:p w14:paraId="1BB7A9C2" w14:textId="77777777" w:rsidR="001C5015" w:rsidRPr="00145CAD" w:rsidRDefault="001C5015" w:rsidP="00145CAD">
      <w:pPr>
        <w:pStyle w:val="pboth"/>
        <w:shd w:val="clear" w:color="auto" w:fill="FFFFFF"/>
        <w:spacing w:before="0" w:beforeAutospacing="0" w:after="0" w:afterAutospacing="0"/>
        <w:jc w:val="both"/>
        <w:rPr>
          <w:color w:val="212529"/>
          <w:sz w:val="28"/>
          <w:szCs w:val="28"/>
        </w:rPr>
      </w:pPr>
      <w:r w:rsidRPr="00145CAD">
        <w:rPr>
          <w:color w:val="212529"/>
          <w:sz w:val="28"/>
          <w:szCs w:val="28"/>
        </w:rPr>
        <w:t>1. Рабочая программа учебного предмета, учебного курса (в том числе внеурочной деятельности), учебного модуля.</w:t>
      </w:r>
    </w:p>
    <w:p w14:paraId="6FF82B8D" w14:textId="77777777"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0" w:name="100013"/>
      <w:bookmarkEnd w:id="0"/>
      <w:r w:rsidRPr="00145CAD">
        <w:rPr>
          <w:color w:val="212529"/>
          <w:sz w:val="28"/>
          <w:szCs w:val="28"/>
        </w:rPr>
        <w:t>2. Журнал учета успеваемости.</w:t>
      </w:r>
    </w:p>
    <w:p w14:paraId="1EABA348" w14:textId="77777777"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1" w:name="100014"/>
      <w:bookmarkEnd w:id="1"/>
      <w:r w:rsidRPr="00145CAD">
        <w:rPr>
          <w:color w:val="212529"/>
          <w:sz w:val="28"/>
          <w:szCs w:val="28"/>
        </w:rPr>
        <w:t>3. Журнал внеурочной деятельности (для педагогических работников, осуществляющих внеурочную деятельность).</w:t>
      </w:r>
    </w:p>
    <w:p w14:paraId="39A3B9BA" w14:textId="77777777"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2" w:name="100015"/>
      <w:bookmarkEnd w:id="2"/>
      <w:r w:rsidRPr="00145CAD">
        <w:rPr>
          <w:color w:val="212529"/>
          <w:sz w:val="28"/>
          <w:szCs w:val="28"/>
        </w:rPr>
        <w:t>4. План воспитательной работы (для педагогических работников, осуществляющих функции классного руководства).</w:t>
      </w:r>
    </w:p>
    <w:p w14:paraId="5918F3BA" w14:textId="77777777"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3" w:name="100016"/>
      <w:bookmarkEnd w:id="3"/>
      <w:r w:rsidRPr="00145CAD">
        <w:rPr>
          <w:color w:val="212529"/>
          <w:sz w:val="28"/>
          <w:szCs w:val="28"/>
        </w:rPr>
        <w:t>5. Характеристика на обучающегося (по запросу).</w:t>
      </w:r>
    </w:p>
    <w:p w14:paraId="2D4B1AA3" w14:textId="77777777" w:rsidR="0018119C" w:rsidRPr="000E409E" w:rsidRDefault="0018119C" w:rsidP="000E409E">
      <w:pPr>
        <w:autoSpaceDE w:val="0"/>
        <w:autoSpaceDN w:val="0"/>
        <w:adjustRightInd w:val="0"/>
        <w:jc w:val="both"/>
        <w:rPr>
          <w:sz w:val="28"/>
          <w:szCs w:val="28"/>
        </w:rPr>
      </w:pPr>
      <w:r w:rsidRPr="000E409E">
        <w:rPr>
          <w:sz w:val="28"/>
          <w:szCs w:val="28"/>
        </w:rPr>
        <w:t xml:space="preserve">    3.2.1</w:t>
      </w:r>
      <w:r w:rsidR="00993761">
        <w:rPr>
          <w:sz w:val="28"/>
          <w:szCs w:val="28"/>
        </w:rPr>
        <w:t>8</w:t>
      </w:r>
      <w:r w:rsidRPr="000E409E">
        <w:rPr>
          <w:sz w:val="28"/>
          <w:szCs w:val="28"/>
        </w:rPr>
        <w:t xml:space="preserve">. В трудовой договор включать обязательные условия, указанные в </w:t>
      </w:r>
      <w:r w:rsidRPr="0038351D">
        <w:rPr>
          <w:sz w:val="28"/>
          <w:szCs w:val="28"/>
        </w:rPr>
        <w:t>статье 57 ТК РФ</w:t>
      </w:r>
      <w:r w:rsidR="0038351D">
        <w:rPr>
          <w:sz w:val="28"/>
          <w:szCs w:val="28"/>
        </w:rPr>
        <w:t>.</w:t>
      </w:r>
    </w:p>
    <w:p w14:paraId="3549A08E" w14:textId="77777777" w:rsidR="00292DE0" w:rsidRDefault="0018119C" w:rsidP="0018119C">
      <w:pPr>
        <w:pStyle w:val="32"/>
        <w:ind w:firstLine="709"/>
      </w:pPr>
      <w:r>
        <w:t>Обязательными для включения в трудовой договор являются следующие условия:</w:t>
      </w:r>
    </w:p>
    <w:p w14:paraId="64A12A0C" w14:textId="77777777" w:rsidR="0018119C" w:rsidRDefault="0018119C" w:rsidP="0018119C">
      <w:pPr>
        <w:pStyle w:val="32"/>
        <w:ind w:firstLine="709"/>
      </w:pPr>
      <w:r>
        <w:lastRenderedPageBreak/>
        <w:t>-фамилия, имя, отчество работника и наименование работодателя (фамилия, имя, отчество работодателя- физического лица), заключившего трудовой договор;</w:t>
      </w:r>
    </w:p>
    <w:p w14:paraId="15D6EC9F" w14:textId="77777777"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14:paraId="71405691" w14:textId="77777777" w:rsidR="0018119C" w:rsidRDefault="0018119C" w:rsidP="0018119C">
      <w:pPr>
        <w:pStyle w:val="32"/>
        <w:ind w:firstLine="709"/>
      </w:pPr>
      <w:r>
        <w:t>-идентифицированный номер налогоплательщика;</w:t>
      </w:r>
    </w:p>
    <w:p w14:paraId="4C45EB77" w14:textId="77777777" w:rsidR="0018119C" w:rsidRDefault="0018119C" w:rsidP="0018119C">
      <w:pPr>
        <w:pStyle w:val="32"/>
        <w:ind w:firstLine="709"/>
      </w:pPr>
      <w:r>
        <w:t>-место  и дата заключения трудового договора;</w:t>
      </w:r>
    </w:p>
    <w:p w14:paraId="31671890" w14:textId="77777777"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14:paraId="5B26081B" w14:textId="77777777"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14:paraId="5D11CBB3" w14:textId="77777777" w:rsidR="0018119C" w:rsidRDefault="0018119C" w:rsidP="0018119C">
      <w:pPr>
        <w:pStyle w:val="32"/>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14:paraId="0EC06E58" w14:textId="77777777"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14:paraId="0755D10E" w14:textId="77777777"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0241CA93" w14:textId="77777777"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14:paraId="31051DA1" w14:textId="77777777" w:rsidR="0018119C" w:rsidRDefault="0018119C" w:rsidP="0018119C">
      <w:pPr>
        <w:pStyle w:val="32"/>
        <w:ind w:firstLine="709"/>
      </w:pPr>
      <w:r>
        <w:t>-условия, определяющие в необхо</w:t>
      </w:r>
      <w:r w:rsidR="00272439">
        <w:t>димых случаях характер работы (</w:t>
      </w:r>
      <w:r>
        <w:t>удаленный, дистанционный, подвижной, разъездной, в пути, другой характер работы);</w:t>
      </w:r>
    </w:p>
    <w:p w14:paraId="2C4E741F" w14:textId="77777777" w:rsidR="0018119C" w:rsidRDefault="0018119C" w:rsidP="0018119C">
      <w:pPr>
        <w:pStyle w:val="32"/>
        <w:ind w:firstLine="709"/>
      </w:pPr>
      <w:r>
        <w:t>-условия труда на рабочем месте;</w:t>
      </w:r>
    </w:p>
    <w:p w14:paraId="58C99071" w14:textId="77777777"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14:paraId="47B72E52" w14:textId="77777777" w:rsidR="00472722" w:rsidRDefault="00472722" w:rsidP="0018119C">
      <w:pPr>
        <w:pStyle w:val="32"/>
        <w:ind w:firstLine="709"/>
      </w:pPr>
      <w:r>
        <w:t>-другие условия в случаях, предусмотренных</w:t>
      </w:r>
      <w:r w:rsidR="00272439">
        <w:t xml:space="preserve"> трудовым законодательством</w:t>
      </w:r>
      <w:r>
        <w:t xml:space="preserve"> и иными правовыми актами, содержащими нормы трудового права.</w:t>
      </w:r>
    </w:p>
    <w:p w14:paraId="5978CF83" w14:textId="77777777" w:rsidR="00AC779B" w:rsidRDefault="00AC779B" w:rsidP="0018119C">
      <w:pPr>
        <w:pStyle w:val="32"/>
        <w:ind w:firstLine="709"/>
      </w:pPr>
      <w:r>
        <w:t xml:space="preserve">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w:t>
      </w:r>
      <w:r>
        <w:lastRenderedPageBreak/>
        <w:t>актами, содержащими нормы трудового права, коллективным договором, в частности:</w:t>
      </w:r>
    </w:p>
    <w:p w14:paraId="0ABDB89F" w14:textId="77777777"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14:paraId="2B60720C" w14:textId="77777777"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w:t>
      </w:r>
      <w:r w:rsidR="00272439">
        <w:t xml:space="preserve">ативными актами, настоящим </w:t>
      </w:r>
      <w:r>
        <w:t>коллективным договором.</w:t>
      </w:r>
    </w:p>
    <w:p w14:paraId="2E03F85F" w14:textId="77777777"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14:paraId="695C2F53" w14:textId="77777777"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14:paraId="109062B0" w14:textId="77777777" w:rsidR="0018119C" w:rsidRDefault="0018119C" w:rsidP="0018119C">
      <w:pPr>
        <w:pStyle w:val="32"/>
        <w:ind w:firstLine="709"/>
      </w:pPr>
      <w:r>
        <w:t>3.2.1</w:t>
      </w:r>
      <w:r w:rsidR="00993761">
        <w:t>9</w:t>
      </w:r>
      <w:r>
        <w:t>.</w:t>
      </w:r>
      <w:r>
        <w:rPr>
          <w:rFonts w:eastAsia="Arial Unicode MS"/>
          <w:color w:val="000000"/>
          <w:kern w:val="2"/>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14:paraId="0E26C41F" w14:textId="77777777"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003E8600" w14:textId="77777777"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14:paraId="79A74BF8" w14:textId="77777777"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14:paraId="221A5C1D" w14:textId="77777777" w:rsidR="00480F97" w:rsidRPr="00594F71" w:rsidRDefault="00480F97" w:rsidP="001A21FA">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14:paraId="684C7F80" w14:textId="77777777" w:rsidR="00480F97" w:rsidRPr="00594F71" w:rsidRDefault="00480F97" w:rsidP="001A21FA">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14:paraId="59C44FD4" w14:textId="77777777" w:rsidR="00480F97" w:rsidRPr="00594F71" w:rsidRDefault="00480F97" w:rsidP="001A21FA">
      <w:pPr>
        <w:pStyle w:val="aff1"/>
        <w:numPr>
          <w:ilvl w:val="0"/>
          <w:numId w:val="8"/>
        </w:numPr>
        <w:tabs>
          <w:tab w:val="left" w:pos="993"/>
          <w:tab w:val="left" w:pos="6865"/>
        </w:tabs>
        <w:jc w:val="both"/>
        <w:rPr>
          <w:spacing w:val="-2"/>
          <w:sz w:val="28"/>
          <w:szCs w:val="28"/>
        </w:rPr>
      </w:pPr>
      <w:r w:rsidRPr="00594F71">
        <w:rPr>
          <w:spacing w:val="-2"/>
          <w:sz w:val="28"/>
          <w:szCs w:val="28"/>
        </w:rPr>
        <w:t>20 и более человек в течение 30 дней;</w:t>
      </w:r>
    </w:p>
    <w:p w14:paraId="5B375B4B" w14:textId="77777777" w:rsidR="00480F97" w:rsidRPr="00594F71" w:rsidRDefault="00480F97" w:rsidP="001A21FA">
      <w:pPr>
        <w:pStyle w:val="aff1"/>
        <w:numPr>
          <w:ilvl w:val="0"/>
          <w:numId w:val="8"/>
        </w:numPr>
        <w:tabs>
          <w:tab w:val="left" w:pos="993"/>
          <w:tab w:val="left" w:pos="6865"/>
        </w:tabs>
        <w:jc w:val="both"/>
        <w:rPr>
          <w:spacing w:val="-2"/>
          <w:sz w:val="28"/>
          <w:szCs w:val="28"/>
        </w:rPr>
      </w:pPr>
      <w:r w:rsidRPr="00594F71">
        <w:rPr>
          <w:spacing w:val="-2"/>
          <w:sz w:val="28"/>
          <w:szCs w:val="28"/>
        </w:rPr>
        <w:t>60 и более человек в течение 60 дней;</w:t>
      </w:r>
    </w:p>
    <w:p w14:paraId="75B63FEF" w14:textId="77777777" w:rsidR="00480F97" w:rsidRPr="00594F71" w:rsidRDefault="00480F97" w:rsidP="001A21FA">
      <w:pPr>
        <w:pStyle w:val="aff1"/>
        <w:numPr>
          <w:ilvl w:val="0"/>
          <w:numId w:val="8"/>
        </w:numPr>
        <w:tabs>
          <w:tab w:val="left" w:pos="993"/>
          <w:tab w:val="left" w:pos="6865"/>
        </w:tabs>
        <w:jc w:val="both"/>
        <w:rPr>
          <w:spacing w:val="-2"/>
          <w:sz w:val="28"/>
          <w:szCs w:val="28"/>
        </w:rPr>
      </w:pPr>
      <w:r w:rsidRPr="00594F71">
        <w:rPr>
          <w:spacing w:val="-2"/>
          <w:sz w:val="28"/>
          <w:szCs w:val="28"/>
        </w:rPr>
        <w:t>100 и более человек в течение 90 дней;</w:t>
      </w:r>
    </w:p>
    <w:p w14:paraId="6BBF9F0B" w14:textId="77777777" w:rsidR="00480F97" w:rsidRPr="00594F71" w:rsidRDefault="00480F97" w:rsidP="001A21FA">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14:paraId="31456681" w14:textId="77777777" w:rsidR="0018119C" w:rsidRDefault="0018119C" w:rsidP="0018119C">
      <w:pPr>
        <w:pStyle w:val="32"/>
        <w:ind w:firstLine="709"/>
      </w:pPr>
      <w: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w:t>
      </w:r>
      <w:r>
        <w:lastRenderedPageBreak/>
        <w:t>учебным планам и программам, сокращения количества</w:t>
      </w:r>
      <w:r w:rsidR="00993761">
        <w:t xml:space="preserve"> групп </w:t>
      </w:r>
      <w:r w:rsidR="00272439">
        <w:t>воспитанников, классов</w:t>
      </w:r>
      <w:r>
        <w:t xml:space="preserve"> обучающихся</w:t>
      </w:r>
      <w:r w:rsidR="00993761">
        <w:t>, закрытия (ликвидации)</w:t>
      </w:r>
      <w:r w:rsidR="009D03F8">
        <w:t xml:space="preserve"> образовательной организации.</w:t>
      </w:r>
    </w:p>
    <w:p w14:paraId="4E7A1FEE" w14:textId="77777777"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E27C8B9" w14:textId="77777777"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14:paraId="174C4431" w14:textId="77777777" w:rsidR="0018119C" w:rsidRDefault="0018119C" w:rsidP="0018119C">
      <w:pPr>
        <w:jc w:val="both"/>
        <w:rPr>
          <w:sz w:val="28"/>
          <w:szCs w:val="28"/>
        </w:rPr>
      </w:pPr>
      <w:r>
        <w:rPr>
          <w:sz w:val="28"/>
          <w:szCs w:val="28"/>
        </w:rPr>
        <w:tab/>
        <w:t>- родители, имеющие ребенка – инвалида в возрасте до 18 лет;</w:t>
      </w:r>
    </w:p>
    <w:p w14:paraId="63E0BD40" w14:textId="77777777" w:rsidR="0018119C" w:rsidRDefault="0018119C" w:rsidP="0018119C">
      <w:pPr>
        <w:jc w:val="both"/>
        <w:rPr>
          <w:sz w:val="28"/>
          <w:szCs w:val="28"/>
        </w:rPr>
      </w:pPr>
      <w:r>
        <w:rPr>
          <w:sz w:val="28"/>
          <w:szCs w:val="28"/>
        </w:rPr>
        <w:tab/>
        <w:t>- проработавшие в организации свыше 10 лет;</w:t>
      </w:r>
    </w:p>
    <w:p w14:paraId="3FC93BF5" w14:textId="77777777"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14:paraId="260DFB93" w14:textId="77777777"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0178FA84" w14:textId="77777777" w:rsidR="0018119C" w:rsidRDefault="0018119C" w:rsidP="0018119C">
      <w:pPr>
        <w:jc w:val="both"/>
        <w:rPr>
          <w:bCs/>
          <w:sz w:val="28"/>
          <w:szCs w:val="28"/>
        </w:rPr>
      </w:pPr>
      <w:r>
        <w:rPr>
          <w:bCs/>
          <w:sz w:val="28"/>
          <w:szCs w:val="28"/>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192F51B4" w14:textId="77777777"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14:paraId="475E1F43" w14:textId="77777777" w:rsidR="003A6EF2" w:rsidRDefault="003A6EF2" w:rsidP="0018119C">
      <w:pPr>
        <w:pStyle w:val="32"/>
        <w:rPr>
          <w:color w:val="162136"/>
        </w:rPr>
      </w:pPr>
      <w:r>
        <w:rPr>
          <w:color w:val="273350"/>
          <w:shd w:val="clear" w:color="auto" w:fill="FFFFFF"/>
        </w:rPr>
        <w:t>-</w:t>
      </w:r>
      <w:r w:rsidRPr="003A6EF2">
        <w:rPr>
          <w:color w:val="162136"/>
        </w:rPr>
        <w:t>единственны</w:t>
      </w:r>
      <w:r w:rsidR="00FC05D6">
        <w:rPr>
          <w:color w:val="162136"/>
        </w:rPr>
        <w:t>е</w:t>
      </w:r>
      <w:r w:rsidRPr="003A6EF2">
        <w:rPr>
          <w:color w:val="162136"/>
        </w:rPr>
        <w:t xml:space="preserve"> кормильц</w:t>
      </w:r>
      <w:r w:rsidR="00FC05D6">
        <w:rPr>
          <w:color w:val="162136"/>
        </w:rPr>
        <w:t>ы</w:t>
      </w:r>
      <w:r w:rsidRPr="003A6EF2">
        <w:rPr>
          <w:color w:val="162136"/>
        </w:rPr>
        <w:t>, у кого в семье больше нет работающих взрослых членов семьи</w:t>
      </w:r>
      <w:r w:rsidR="001E6787">
        <w:rPr>
          <w:color w:val="162136"/>
        </w:rPr>
        <w:t>;</w:t>
      </w:r>
    </w:p>
    <w:p w14:paraId="00E22D84" w14:textId="77777777"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4"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14:paraId="7FF8C66A" w14:textId="77777777" w:rsidR="001E6787" w:rsidRPr="00C21D01" w:rsidRDefault="001E6787" w:rsidP="001A21FA">
      <w:pPr>
        <w:pStyle w:val="afff0"/>
        <w:numPr>
          <w:ilvl w:val="0"/>
          <w:numId w:val="6"/>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14:paraId="05E0C9D2" w14:textId="77777777"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14:paraId="1BAB3F4E" w14:textId="77777777"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14:paraId="13A847CA" w14:textId="77777777" w:rsidR="0018119C" w:rsidRDefault="0018119C" w:rsidP="0018119C">
      <w:pPr>
        <w:pStyle w:val="32"/>
        <w:ind w:firstLine="709"/>
      </w:pPr>
      <w:r>
        <w:lastRenderedPageBreak/>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14:paraId="39D6C98E" w14:textId="77777777"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7FFF16C3" w14:textId="77777777"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7819304C" w14:textId="77777777"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14:paraId="795EBE61" w14:textId="77777777" w:rsidR="0018119C" w:rsidRDefault="0018119C" w:rsidP="0018119C">
      <w:pPr>
        <w:pStyle w:val="32"/>
        <w:tabs>
          <w:tab w:val="left" w:pos="709"/>
          <w:tab w:val="left" w:pos="1620"/>
        </w:tabs>
        <w:ind w:firstLine="709"/>
        <w:rPr>
          <w:color w:val="000000"/>
        </w:rPr>
      </w:pPr>
      <w:r>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42BA894C" w14:textId="77777777"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14:paraId="0931FE68" w14:textId="77777777"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14:paraId="5DF98E6E" w14:textId="77777777"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14:paraId="49DA0A12" w14:textId="77777777"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14:paraId="4CC134E5" w14:textId="77777777" w:rsidR="0018119C" w:rsidRDefault="0018119C" w:rsidP="0018119C">
      <w:pPr>
        <w:pStyle w:val="32"/>
        <w:tabs>
          <w:tab w:val="left" w:pos="1620"/>
        </w:tabs>
        <w:ind w:firstLine="708"/>
      </w:pPr>
      <w:r>
        <w:lastRenderedPageBreak/>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14:paraId="2B1725A9" w14:textId="77777777"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14:paraId="320C9086" w14:textId="77777777" w:rsidR="0018119C" w:rsidRDefault="0018119C" w:rsidP="0018119C">
      <w:pPr>
        <w:pStyle w:val="32"/>
        <w:tabs>
          <w:tab w:val="left" w:pos="1620"/>
        </w:tabs>
      </w:pPr>
      <w:r>
        <w:rPr>
          <w:color w:val="000000"/>
        </w:rPr>
        <w:t xml:space="preserve">       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27112D23" w14:textId="77777777"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14:paraId="58FD63FE" w14:textId="77777777" w:rsidR="0018119C" w:rsidRDefault="0018119C" w:rsidP="0018119C">
      <w:pPr>
        <w:ind w:firstLine="567"/>
        <w:jc w:val="both"/>
        <w:rPr>
          <w:sz w:val="28"/>
          <w:szCs w:val="28"/>
        </w:rPr>
      </w:pPr>
      <w:r>
        <w:rPr>
          <w:sz w:val="28"/>
          <w:szCs w:val="28"/>
        </w:rPr>
        <w:t>- расходы по проезду;</w:t>
      </w:r>
    </w:p>
    <w:p w14:paraId="0BF1DDAB" w14:textId="77777777" w:rsidR="0018119C" w:rsidRDefault="0018119C" w:rsidP="0018119C">
      <w:pPr>
        <w:ind w:firstLine="567"/>
        <w:jc w:val="both"/>
        <w:rPr>
          <w:sz w:val="28"/>
          <w:szCs w:val="28"/>
        </w:rPr>
      </w:pPr>
      <w:r>
        <w:rPr>
          <w:sz w:val="28"/>
          <w:szCs w:val="28"/>
        </w:rPr>
        <w:t>-расходы по найму жилого помещения;</w:t>
      </w:r>
    </w:p>
    <w:p w14:paraId="58D1AD28" w14:textId="77777777"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14:paraId="7EECAEAB" w14:textId="77777777"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14:paraId="58F5DFD7" w14:textId="77777777" w:rsidR="0018119C" w:rsidRDefault="0018119C" w:rsidP="0018119C">
      <w:pPr>
        <w:ind w:firstLine="567"/>
        <w:jc w:val="both"/>
        <w:rPr>
          <w:sz w:val="28"/>
          <w:szCs w:val="28"/>
        </w:rPr>
      </w:pPr>
      <w:r>
        <w:rPr>
          <w:sz w:val="28"/>
          <w:szCs w:val="28"/>
        </w:rPr>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14:paraId="6B990F8C" w14:textId="77777777"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p>
    <w:p w14:paraId="69F662E5" w14:textId="77777777"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 xml:space="preserve">работникам, уже имеющим </w:t>
      </w:r>
      <w:r>
        <w:rPr>
          <w:rFonts w:eastAsia="Arial Unicode MS"/>
          <w:color w:val="000000"/>
          <w:kern w:val="2"/>
        </w:rPr>
        <w:lastRenderedPageBreak/>
        <w:t>профессиональное образование соответствующего уровня, и направленным на обучение работодателем.</w:t>
      </w:r>
    </w:p>
    <w:p w14:paraId="2C3CE0E8" w14:textId="77777777"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368CE578" w14:textId="77777777" w:rsidR="004C7004" w:rsidRDefault="0018119C" w:rsidP="0018119C">
      <w:pPr>
        <w:pStyle w:val="32"/>
        <w:tabs>
          <w:tab w:val="left" w:pos="1620"/>
        </w:tabs>
        <w:ind w:firstLine="708"/>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поступающим</w:t>
      </w:r>
    </w:p>
    <w:p w14:paraId="564C077B" w14:textId="77777777" w:rsidR="004C7004" w:rsidRDefault="0066219F" w:rsidP="0018119C">
      <w:pPr>
        <w:pStyle w:val="32"/>
        <w:tabs>
          <w:tab w:val="left" w:pos="1620"/>
        </w:tabs>
        <w:ind w:firstLine="708"/>
      </w:pPr>
      <w:r>
        <w:t xml:space="preserve"> на </w:t>
      </w:r>
      <w:r w:rsidR="0018119C">
        <w:t>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является дополнительным</w:t>
      </w:r>
      <w:r w:rsidR="008F092F">
        <w:t xml:space="preserve"> договором </w:t>
      </w:r>
    </w:p>
    <w:p w14:paraId="3DC7E030" w14:textId="77777777" w:rsidR="0018119C" w:rsidRPr="005E25E8" w:rsidRDefault="0018119C" w:rsidP="0018119C">
      <w:pPr>
        <w:pStyle w:val="32"/>
        <w:tabs>
          <w:tab w:val="left" w:pos="1620"/>
        </w:tabs>
        <w:ind w:firstLine="708"/>
        <w:rPr>
          <w:i/>
        </w:rPr>
      </w:pPr>
      <w:r>
        <w:t xml:space="preserve"> к трудовому договору (статья 178 ТК РФ)</w:t>
      </w:r>
      <w:r w:rsidR="005E25E8" w:rsidRPr="005E25E8">
        <w:rPr>
          <w:i/>
        </w:rPr>
        <w:t>(Приложение №</w:t>
      </w:r>
      <w:r w:rsidR="005E25E8">
        <w:rPr>
          <w:i/>
        </w:rPr>
        <w:t>6</w:t>
      </w:r>
      <w:r w:rsidR="005E25E8" w:rsidRPr="005E25E8">
        <w:rPr>
          <w:i/>
        </w:rPr>
        <w:t xml:space="preserve"> «Ученический договор»).</w:t>
      </w:r>
    </w:p>
    <w:p w14:paraId="37F0577F" w14:textId="77777777" w:rsidR="0018119C" w:rsidRDefault="0018119C" w:rsidP="0018119C">
      <w:pPr>
        <w:pStyle w:val="32"/>
        <w:tabs>
          <w:tab w:val="left" w:pos="709"/>
          <w:tab w:val="left" w:pos="1620"/>
        </w:tabs>
        <w:ind w:firstLine="709"/>
      </w:pPr>
      <w:r>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14:paraId="1A59769C" w14:textId="77777777"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7527FF7B" w14:textId="77777777"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14:paraId="1A811676" w14:textId="77777777"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65475B3F" w14:textId="77777777"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7D846A6E" w14:textId="77777777"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14:paraId="5BF40967" w14:textId="77777777" w:rsidR="0018119C" w:rsidRDefault="0018119C" w:rsidP="0018119C">
      <w:pPr>
        <w:ind w:firstLine="425"/>
        <w:jc w:val="both"/>
        <w:rPr>
          <w:sz w:val="28"/>
          <w:szCs w:val="28"/>
        </w:rPr>
      </w:pPr>
      <w:r>
        <w:rPr>
          <w:sz w:val="28"/>
          <w:szCs w:val="28"/>
        </w:rPr>
        <w:t>К числу таких причин могут относиться:</w:t>
      </w:r>
    </w:p>
    <w:p w14:paraId="3C198F9B" w14:textId="77777777"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14:paraId="3BA70952" w14:textId="77777777"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w:t>
      </w:r>
      <w:r w:rsidR="0018119C">
        <w:rPr>
          <w:spacing w:val="2"/>
          <w:sz w:val="28"/>
          <w:szCs w:val="28"/>
        </w:rPr>
        <w:lastRenderedPageBreak/>
        <w:t xml:space="preserve">сменности работы организации, внедрение новых образовательных программ </w:t>
      </w:r>
      <w:r w:rsidR="0018119C">
        <w:rPr>
          <w:sz w:val="28"/>
          <w:szCs w:val="28"/>
        </w:rPr>
        <w:t xml:space="preserve">и др.) </w:t>
      </w:r>
    </w:p>
    <w:p w14:paraId="121D6ABB" w14:textId="77777777" w:rsidR="0018119C" w:rsidRDefault="0018119C" w:rsidP="0018119C">
      <w:pPr>
        <w:tabs>
          <w:tab w:val="left" w:pos="599"/>
        </w:tabs>
        <w:ind w:right="107" w:firstLine="426"/>
        <w:contextualSpacing/>
        <w:jc w:val="both"/>
        <w:rPr>
          <w:sz w:val="28"/>
          <w:szCs w:val="28"/>
        </w:rPr>
      </w:pPr>
      <w:bookmarkStart w:id="4" w:name="dst446"/>
      <w:bookmarkEnd w:id="4"/>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14:paraId="0D94368B" w14:textId="77777777"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14:paraId="09FD253A" w14:textId="77777777"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4F89D46C" w14:textId="77777777" w:rsidR="0018119C" w:rsidRDefault="0018119C" w:rsidP="0018119C">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14:paraId="75A70F78" w14:textId="77777777" w:rsidR="0018119C" w:rsidRDefault="0018119C" w:rsidP="0018119C">
      <w:pPr>
        <w:ind w:firstLine="426"/>
        <w:jc w:val="both"/>
        <w:rPr>
          <w:i/>
          <w:sz w:val="28"/>
          <w:szCs w:val="28"/>
          <w:shd w:val="clear" w:color="auto" w:fill="FFFFFF"/>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sidR="004C7004">
        <w:rPr>
          <w:i/>
          <w:sz w:val="28"/>
          <w:szCs w:val="28"/>
          <w:shd w:val="clear" w:color="auto" w:fill="FFFFFF"/>
        </w:rPr>
        <w:t>(Приложение</w:t>
      </w:r>
      <w:r w:rsidR="007608F8">
        <w:rPr>
          <w:i/>
          <w:sz w:val="28"/>
          <w:szCs w:val="28"/>
          <w:shd w:val="clear" w:color="auto" w:fill="FFFFFF"/>
        </w:rPr>
        <w:t xml:space="preserve">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14:paraId="25095F70" w14:textId="77777777" w:rsidR="00A45545" w:rsidRDefault="00A45545" w:rsidP="0018119C">
      <w:pPr>
        <w:ind w:firstLine="426"/>
        <w:jc w:val="both"/>
        <w:rPr>
          <w:color w:val="1F4E79"/>
          <w:sz w:val="28"/>
          <w:szCs w:val="28"/>
        </w:rPr>
      </w:pPr>
    </w:p>
    <w:p w14:paraId="739F1471" w14:textId="77777777" w:rsidR="0018119C" w:rsidRDefault="0018119C" w:rsidP="0018119C">
      <w:pPr>
        <w:pStyle w:val="32"/>
        <w:ind w:firstLine="709"/>
        <w:rPr>
          <w:b/>
          <w:iCs/>
        </w:rPr>
      </w:pPr>
      <w:r>
        <w:rPr>
          <w:b/>
          <w:iCs/>
        </w:rPr>
        <w:t>3.3. Стороны подтверждают, что:</w:t>
      </w:r>
    </w:p>
    <w:p w14:paraId="38E01B34" w14:textId="77777777" w:rsidR="00DE26F6" w:rsidRPr="0026127B" w:rsidRDefault="0018119C" w:rsidP="00DE26F6">
      <w:pPr>
        <w:pStyle w:val="richfactdown-paragraph"/>
        <w:shd w:val="clear" w:color="auto" w:fill="FFFFFF"/>
        <w:spacing w:before="0" w:beforeAutospacing="0" w:after="0" w:afterAutospacing="0"/>
        <w:jc w:val="both"/>
        <w:rPr>
          <w:color w:val="000000" w:themeColor="text1"/>
          <w:sz w:val="28"/>
          <w:szCs w:val="28"/>
        </w:rPr>
      </w:pPr>
      <w:r w:rsidRPr="0026127B">
        <w:rPr>
          <w:color w:val="000000" w:themeColor="text1"/>
          <w:sz w:val="28"/>
          <w:szCs w:val="28"/>
        </w:rPr>
        <w:t>3.3.1.</w:t>
      </w:r>
      <w:r w:rsidR="00DE26F6" w:rsidRPr="0026127B">
        <w:rPr>
          <w:rStyle w:val="afff"/>
          <w:b w:val="0"/>
          <w:bCs w:val="0"/>
          <w:color w:val="000000" w:themeColor="text1"/>
          <w:sz w:val="28"/>
          <w:szCs w:val="28"/>
        </w:rPr>
        <w:t>Право на занятие педагогической деятельностью</w:t>
      </w:r>
      <w:r w:rsidR="00DE26F6" w:rsidRPr="0026127B">
        <w:rPr>
          <w:color w:val="000000" w:themeColor="text1"/>
          <w:sz w:val="28"/>
          <w:szCs w:val="28"/>
        </w:rPr>
        <w:t> регулируется статьей 331 Трудового кодекса РФ.</w:t>
      </w:r>
    </w:p>
    <w:p w14:paraId="08805FF4" w14:textId="77777777" w:rsidR="00DE26F6" w:rsidRPr="0026127B" w:rsidRDefault="00DE26F6" w:rsidP="00DE26F6">
      <w:pPr>
        <w:pStyle w:val="richfactdown-paragraph"/>
        <w:shd w:val="clear" w:color="auto" w:fill="FFFFFF"/>
        <w:spacing w:before="0" w:beforeAutospacing="0" w:after="0" w:afterAutospacing="0"/>
        <w:jc w:val="both"/>
        <w:rPr>
          <w:color w:val="000000" w:themeColor="text1"/>
          <w:sz w:val="28"/>
          <w:szCs w:val="28"/>
        </w:rPr>
      </w:pPr>
      <w:r w:rsidRPr="0026127B">
        <w:rPr>
          <w:color w:val="000000" w:themeColor="text1"/>
          <w:sz w:val="28"/>
          <w:szCs w:val="28"/>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14:paraId="3FEDC0BF" w14:textId="77777777" w:rsidR="00DE26F6" w:rsidRPr="0026127B" w:rsidRDefault="00DE26F6" w:rsidP="00DE26F6">
      <w:pPr>
        <w:pStyle w:val="richfactdown-paragraph"/>
        <w:shd w:val="clear" w:color="auto" w:fill="FFFFFF"/>
        <w:spacing w:before="0" w:beforeAutospacing="0" w:after="0" w:afterAutospacing="0"/>
        <w:jc w:val="both"/>
        <w:rPr>
          <w:color w:val="000000" w:themeColor="text1"/>
          <w:sz w:val="28"/>
          <w:szCs w:val="28"/>
        </w:rPr>
      </w:pPr>
      <w:r w:rsidRPr="0026127B">
        <w:rPr>
          <w:color w:val="000000" w:themeColor="text1"/>
          <w:sz w:val="28"/>
          <w:szCs w:val="28"/>
        </w:rPr>
        <w:t xml:space="preserve"> К педагогической деятельности не допускаются лица:</w:t>
      </w:r>
    </w:p>
    <w:p w14:paraId="1F084691" w14:textId="77777777" w:rsidR="00DE26F6" w:rsidRPr="0026127B" w:rsidRDefault="00DE26F6" w:rsidP="001A21FA">
      <w:pPr>
        <w:pStyle w:val="richfactdown-paragraph"/>
        <w:numPr>
          <w:ilvl w:val="0"/>
          <w:numId w:val="10"/>
        </w:numPr>
        <w:shd w:val="clear" w:color="auto" w:fill="FFFFFF"/>
        <w:spacing w:before="0" w:beforeAutospacing="0" w:after="0" w:afterAutospacing="0"/>
        <w:jc w:val="both"/>
        <w:rPr>
          <w:color w:val="000000" w:themeColor="text1"/>
          <w:sz w:val="28"/>
          <w:szCs w:val="28"/>
        </w:rPr>
      </w:pPr>
      <w:r w:rsidRPr="0026127B">
        <w:rPr>
          <w:color w:val="000000" w:themeColor="text1"/>
          <w:sz w:val="28"/>
          <w:szCs w:val="28"/>
        </w:rPr>
        <w:t>лишённые права заниматься педагогической деятельностью в соответствии с вступившим в законную силу приговором суда;</w:t>
      </w:r>
    </w:p>
    <w:p w14:paraId="1B87E0BA" w14:textId="77777777" w:rsidR="00DE26F6" w:rsidRPr="0026127B" w:rsidRDefault="00DE26F6" w:rsidP="001A21FA">
      <w:pPr>
        <w:pStyle w:val="richfactdown-paragraph"/>
        <w:numPr>
          <w:ilvl w:val="0"/>
          <w:numId w:val="10"/>
        </w:numPr>
        <w:shd w:val="clear" w:color="auto" w:fill="FFFFFF"/>
        <w:spacing w:before="0" w:beforeAutospacing="0" w:after="0" w:afterAutospacing="0"/>
        <w:jc w:val="both"/>
        <w:rPr>
          <w:color w:val="000000" w:themeColor="text1"/>
          <w:sz w:val="28"/>
          <w:szCs w:val="28"/>
        </w:rPr>
      </w:pPr>
      <w:r w:rsidRPr="0026127B">
        <w:rPr>
          <w:color w:val="000000" w:themeColor="text1"/>
          <w:sz w:val="28"/>
          <w:szCs w:val="28"/>
        </w:rPr>
        <w:t>имеющие или имевшие судимость, подвергавшиеся уголовному преследованию за определённые преступления;</w:t>
      </w:r>
    </w:p>
    <w:p w14:paraId="46C4EDF3" w14:textId="77777777" w:rsidR="00DE26F6" w:rsidRPr="0026127B" w:rsidRDefault="00DE26F6" w:rsidP="001A21FA">
      <w:pPr>
        <w:pStyle w:val="richfactdown-paragraph"/>
        <w:numPr>
          <w:ilvl w:val="0"/>
          <w:numId w:val="10"/>
        </w:numPr>
        <w:shd w:val="clear" w:color="auto" w:fill="FFFFFF"/>
        <w:spacing w:before="0" w:beforeAutospacing="0" w:after="0" w:afterAutospacing="0"/>
        <w:jc w:val="both"/>
        <w:rPr>
          <w:color w:val="000000" w:themeColor="text1"/>
          <w:sz w:val="28"/>
          <w:szCs w:val="28"/>
        </w:rPr>
      </w:pPr>
      <w:r w:rsidRPr="0026127B">
        <w:rPr>
          <w:color w:val="000000" w:themeColor="text1"/>
          <w:sz w:val="28"/>
          <w:szCs w:val="28"/>
        </w:rPr>
        <w:t>имеющие неснятую или непогашенную судимость за иные умышленные тяжкие и особо тяжкие преступления;</w:t>
      </w:r>
    </w:p>
    <w:p w14:paraId="0BE96DD4" w14:textId="77777777" w:rsidR="00DE26F6" w:rsidRPr="0026127B" w:rsidRDefault="00DE26F6" w:rsidP="001A21FA">
      <w:pPr>
        <w:pStyle w:val="richfactdown-paragraph"/>
        <w:numPr>
          <w:ilvl w:val="0"/>
          <w:numId w:val="10"/>
        </w:numPr>
        <w:shd w:val="clear" w:color="auto" w:fill="FFFFFF"/>
        <w:spacing w:before="0" w:beforeAutospacing="0" w:after="0" w:afterAutospacing="0"/>
        <w:jc w:val="both"/>
        <w:rPr>
          <w:color w:val="000000" w:themeColor="text1"/>
          <w:sz w:val="28"/>
          <w:szCs w:val="28"/>
        </w:rPr>
      </w:pPr>
      <w:r w:rsidRPr="0026127B">
        <w:rPr>
          <w:color w:val="000000" w:themeColor="text1"/>
          <w:sz w:val="28"/>
          <w:szCs w:val="28"/>
        </w:rPr>
        <w:t>признанные недееспособными в установленном федеральным законом порядке;</w:t>
      </w:r>
    </w:p>
    <w:p w14:paraId="15271CBC" w14:textId="77777777" w:rsidR="00DE26F6" w:rsidRPr="0026127B" w:rsidRDefault="00DE26F6" w:rsidP="001A21FA">
      <w:pPr>
        <w:pStyle w:val="richfactdown-paragraph"/>
        <w:numPr>
          <w:ilvl w:val="0"/>
          <w:numId w:val="10"/>
        </w:numPr>
        <w:shd w:val="clear" w:color="auto" w:fill="FFFFFF"/>
        <w:spacing w:before="0" w:beforeAutospacing="0" w:after="0" w:afterAutospacing="0"/>
        <w:jc w:val="both"/>
        <w:rPr>
          <w:color w:val="000000" w:themeColor="text1"/>
          <w:sz w:val="28"/>
          <w:szCs w:val="28"/>
        </w:rPr>
      </w:pPr>
      <w:r w:rsidRPr="0026127B">
        <w:rPr>
          <w:color w:val="000000" w:themeColor="text1"/>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18860D0D" w14:textId="77777777" w:rsidR="00DE26F6" w:rsidRPr="0026127B" w:rsidRDefault="00DE26F6" w:rsidP="00DE26F6">
      <w:pPr>
        <w:pStyle w:val="richfactdown-paragraph"/>
        <w:shd w:val="clear" w:color="auto" w:fill="FFFFFF"/>
        <w:spacing w:before="0" w:beforeAutospacing="0" w:after="0" w:afterAutospacing="0"/>
        <w:jc w:val="both"/>
        <w:rPr>
          <w:i/>
          <w:color w:val="000000" w:themeColor="text1"/>
          <w:sz w:val="28"/>
          <w:szCs w:val="28"/>
          <w:shd w:val="clear" w:color="auto" w:fill="FFFFFF"/>
        </w:rPr>
      </w:pPr>
      <w:r w:rsidRPr="0026127B">
        <w:rPr>
          <w:color w:val="000000" w:themeColor="text1"/>
          <w:sz w:val="28"/>
          <w:szCs w:val="28"/>
          <w:shd w:val="clear" w:color="auto" w:fill="FFFFFF"/>
        </w:rPr>
        <w:t xml:space="preserve">К занятию педагогической деятельностью допускаются лица, обучающиеся по образовательным программам высшего образования по специальностям «Образование и педагогические науки» и успешно прошедшие </w:t>
      </w:r>
      <w:r w:rsidRPr="0026127B">
        <w:rPr>
          <w:color w:val="000000" w:themeColor="text1"/>
          <w:sz w:val="28"/>
          <w:szCs w:val="28"/>
          <w:shd w:val="clear" w:color="auto" w:fill="FFFFFF"/>
        </w:rPr>
        <w:lastRenderedPageBreak/>
        <w:t>промежуточную аттестацию не менее чем за три года обучения</w:t>
      </w:r>
      <w:r w:rsidR="004C7004" w:rsidRPr="0026127B">
        <w:rPr>
          <w:i/>
          <w:color w:val="000000" w:themeColor="text1"/>
          <w:sz w:val="28"/>
          <w:szCs w:val="28"/>
          <w:shd w:val="clear" w:color="auto" w:fill="FFFFFF"/>
        </w:rPr>
        <w:t>(Федеральным</w:t>
      </w:r>
      <w:r w:rsidRPr="0026127B">
        <w:rPr>
          <w:i/>
          <w:color w:val="000000" w:themeColor="text1"/>
          <w:sz w:val="28"/>
          <w:szCs w:val="28"/>
          <w:shd w:val="clear" w:color="auto" w:fill="FFFFFF"/>
        </w:rPr>
        <w:t xml:space="preserve"> законом от 08.06.2020 № 165-ФЗ внесены изменения в статьи 46 и 108 Федерального закона «Об образовании в Российской Федерации»)</w:t>
      </w:r>
    </w:p>
    <w:p w14:paraId="69AF5A67" w14:textId="77777777" w:rsidR="00DE26F6" w:rsidRPr="00CB7628" w:rsidRDefault="00DE26F6" w:rsidP="00DE26F6">
      <w:pPr>
        <w:pStyle w:val="richfactdown-paragraph"/>
        <w:shd w:val="clear" w:color="auto" w:fill="FFFFFF"/>
        <w:spacing w:before="0" w:beforeAutospacing="0" w:after="0" w:afterAutospacing="0"/>
        <w:jc w:val="both"/>
        <w:rPr>
          <w:i/>
          <w:sz w:val="28"/>
          <w:szCs w:val="28"/>
        </w:rPr>
      </w:pPr>
      <w:r w:rsidRPr="00DC1A40">
        <w:rPr>
          <w:sz w:val="28"/>
          <w:szCs w:val="28"/>
          <w:shd w:val="clear" w:color="auto" w:fill="FFFFFF"/>
        </w:rPr>
        <w:t xml:space="preserve">      К занятию педагогической деятельностью</w:t>
      </w:r>
      <w:r w:rsidR="00DC1A40">
        <w:rPr>
          <w:sz w:val="28"/>
          <w:szCs w:val="28"/>
          <w:shd w:val="clear" w:color="auto" w:fill="FFFFFF"/>
        </w:rPr>
        <w:t xml:space="preserve"> с 1 сентября 2024 года </w:t>
      </w:r>
      <w:r w:rsidRPr="00DC1A40">
        <w:rPr>
          <w:sz w:val="28"/>
          <w:szCs w:val="28"/>
          <w:shd w:val="clear" w:color="auto" w:fill="FFFFFF"/>
        </w:rPr>
        <w:t xml:space="preserve"> по образовательным программам дошкольного образования и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w:t>
      </w:r>
      <w:r w:rsidR="00DC1A40">
        <w:rPr>
          <w:sz w:val="28"/>
          <w:szCs w:val="28"/>
          <w:shd w:val="clear" w:color="auto" w:fill="FFFFFF"/>
        </w:rPr>
        <w:t xml:space="preserve"> (</w:t>
      </w:r>
      <w:r w:rsidR="00DC1A40" w:rsidRPr="00CB7628">
        <w:rPr>
          <w:i/>
          <w:sz w:val="28"/>
          <w:szCs w:val="28"/>
          <w:shd w:val="clear" w:color="auto" w:fill="FFFFFF"/>
        </w:rPr>
        <w:t>Приказ Министерства просвещения РФ от 16.10.2023 г.№771</w:t>
      </w:r>
      <w:r w:rsidR="00CB7628" w:rsidRPr="00CB7628">
        <w:rPr>
          <w:i/>
          <w:sz w:val="28"/>
          <w:szCs w:val="28"/>
          <w:shd w:val="clear" w:color="auto" w:fill="FFFFFF"/>
        </w:rPr>
        <w:t xml:space="preserve"> «</w:t>
      </w:r>
      <w:r w:rsidR="00CB7628" w:rsidRPr="00CB7628">
        <w:rPr>
          <w:bCs/>
          <w:i/>
          <w:color w:val="444444"/>
          <w:sz w:val="28"/>
          <w:szCs w:val="28"/>
          <w:shd w:val="clear" w:color="auto" w:fill="FFFFFF"/>
        </w:rPr>
        <w:t>Об утверждении </w:t>
      </w:r>
      <w:hyperlink r:id="rId15" w:anchor="6540IN" w:history="1">
        <w:r w:rsidR="00CB7628" w:rsidRPr="00CB7628">
          <w:rPr>
            <w:rStyle w:val="a3"/>
            <w:bCs/>
            <w:i/>
            <w:color w:val="auto"/>
            <w:sz w:val="28"/>
            <w:szCs w:val="28"/>
            <w:u w:val="none"/>
            <w:shd w:val="clear" w:color="auto" w:fill="FFFFFF"/>
          </w:rPr>
          <w:t>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w:t>
        </w:r>
      </w:hyperlink>
      <w:r w:rsidR="00CB7628">
        <w:rPr>
          <w:i/>
          <w:sz w:val="28"/>
          <w:szCs w:val="28"/>
        </w:rPr>
        <w:t>»).</w:t>
      </w:r>
    </w:p>
    <w:p w14:paraId="072C017B" w14:textId="77777777" w:rsidR="0018119C" w:rsidRDefault="0018119C" w:rsidP="0018119C">
      <w:pPr>
        <w:pStyle w:val="32"/>
        <w:ind w:firstLine="709"/>
      </w:pPr>
      <w:r>
        <w:t>3.3.</w:t>
      </w:r>
      <w:r w:rsidR="005455B3">
        <w:t>2</w:t>
      </w:r>
      <w:r>
        <w:t xml:space="preserve">. Руководитель организации с согласия Учредителя, заместители руководителя, руководители структурных подразделений и </w:t>
      </w:r>
      <w:r w:rsidR="004C7004">
        <w:t>другие помимо</w:t>
      </w:r>
      <w:r>
        <w:t xml:space="preserve">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14:paraId="3E4179EA" w14:textId="77777777" w:rsidR="0018119C" w:rsidRDefault="0018119C" w:rsidP="0018119C">
      <w:pPr>
        <w:pStyle w:val="32"/>
        <w:ind w:firstLine="709"/>
      </w:pPr>
      <w:r>
        <w:t>3.3.</w:t>
      </w:r>
      <w:r w:rsidR="007608F8">
        <w:t>3</w:t>
      </w:r>
      <w:r>
        <w:t xml:space="preserve">.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w:t>
      </w:r>
      <w:r w:rsidR="004C7004">
        <w:t>в пять</w:t>
      </w:r>
      <w:r>
        <w:t xml:space="preserve">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14:paraId="70EEE29E" w14:textId="77777777"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14:paraId="1778B4B9" w14:textId="77777777" w:rsidR="0018119C" w:rsidRDefault="0018119C" w:rsidP="0018119C">
      <w:pPr>
        <w:ind w:firstLine="426"/>
        <w:jc w:val="both"/>
        <w:rPr>
          <w:i/>
          <w:sz w:val="28"/>
          <w:szCs w:val="28"/>
        </w:rPr>
      </w:pPr>
      <w:r>
        <w:rPr>
          <w:sz w:val="28"/>
          <w:szCs w:val="28"/>
        </w:rPr>
        <w:t>3.</w:t>
      </w:r>
      <w:r w:rsidRPr="00C90721">
        <w:rPr>
          <w:sz w:val="28"/>
          <w:szCs w:val="28"/>
        </w:rPr>
        <w:t>3.</w:t>
      </w:r>
      <w:r w:rsidR="007608F8">
        <w:rPr>
          <w:sz w:val="28"/>
          <w:szCs w:val="28"/>
        </w:rPr>
        <w:t>5</w:t>
      </w:r>
      <w:r>
        <w:rPr>
          <w:sz w:val="28"/>
          <w:szCs w:val="28"/>
        </w:rPr>
        <w:t>.  Стороны гарантируют педагогическим работникам</w:t>
      </w:r>
      <w:r w:rsidR="004C7004">
        <w:rPr>
          <w:sz w:val="28"/>
          <w:szCs w:val="28"/>
        </w:rPr>
        <w:t>, членам Профсоюза,</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rsidR="00CC03D2">
        <w:rPr>
          <w:sz w:val="28"/>
          <w:szCs w:val="28"/>
        </w:rPr>
        <w:t xml:space="preserve">. </w:t>
      </w:r>
      <w:r>
        <w:rPr>
          <w:i/>
          <w:sz w:val="28"/>
          <w:szCs w:val="28"/>
        </w:rPr>
        <w:t>(</w:t>
      </w:r>
      <w:r w:rsidR="007608F8">
        <w:rPr>
          <w:i/>
          <w:sz w:val="28"/>
          <w:szCs w:val="28"/>
        </w:rPr>
        <w:t>Приложение №8 «</w:t>
      </w:r>
      <w:r w:rsidR="00C90721">
        <w:rPr>
          <w:i/>
          <w:sz w:val="28"/>
          <w:szCs w:val="28"/>
        </w:rPr>
        <w:t>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14:paraId="0CB9D149" w14:textId="77777777"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14:paraId="4F9E9A36" w14:textId="77777777"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14:paraId="128EE868" w14:textId="77777777" w:rsidR="0018119C" w:rsidRDefault="0018119C" w:rsidP="0018119C">
      <w:pPr>
        <w:pStyle w:val="32"/>
        <w:ind w:firstLine="708"/>
      </w:pPr>
      <w:r>
        <w:lastRenderedPageBreak/>
        <w:t>1) повторное в течение одного года грубое нарушение устава образовательной организации;</w:t>
      </w:r>
    </w:p>
    <w:p w14:paraId="0F7688A5" w14:textId="77777777"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164D185" w14:textId="77777777" w:rsidR="0018119C" w:rsidRDefault="0018119C" w:rsidP="0018119C">
      <w:pPr>
        <w:pStyle w:val="32"/>
        <w:ind w:firstLine="708"/>
      </w:pPr>
      <w:r>
        <w:rPr>
          <w:b/>
        </w:rPr>
        <w:t>3.4.</w:t>
      </w:r>
      <w:r>
        <w:tab/>
      </w:r>
      <w:r>
        <w:rPr>
          <w:b/>
        </w:rPr>
        <w:t xml:space="preserve">Выборный орган первичной профсоюзной организации обязуется:  </w:t>
      </w:r>
    </w:p>
    <w:p w14:paraId="23C6C245" w14:textId="77777777"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1B179A93" w14:textId="77777777"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w:t>
      </w:r>
      <w:r w:rsidR="004C7004">
        <w:rPr>
          <w:color w:val="000000"/>
          <w:sz w:val="28"/>
          <w:szCs w:val="28"/>
        </w:rPr>
        <w:t>и части третьей статьи 82 ТК РФ</w:t>
      </w:r>
      <w:r w:rsidR="001E0FAC">
        <w:rPr>
          <w:color w:val="000000"/>
          <w:sz w:val="28"/>
          <w:szCs w:val="28"/>
        </w:rPr>
        <w:t xml:space="preserve">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14:paraId="7391B425" w14:textId="77777777"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14:paraId="37B8D8DE" w14:textId="77777777"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Приложение №9 «</w:t>
      </w:r>
      <w:r>
        <w:rPr>
          <w:i/>
          <w:sz w:val="28"/>
          <w:szCs w:val="28"/>
        </w:rPr>
        <w:t>Положение о комиссии по трудовым спорам</w:t>
      </w:r>
      <w:r w:rsidR="00A31C78">
        <w:rPr>
          <w:i/>
          <w:sz w:val="28"/>
          <w:szCs w:val="28"/>
        </w:rPr>
        <w:t>»</w:t>
      </w:r>
      <w:r>
        <w:rPr>
          <w:i/>
          <w:sz w:val="28"/>
          <w:szCs w:val="28"/>
        </w:rPr>
        <w:t>).</w:t>
      </w:r>
    </w:p>
    <w:p w14:paraId="49648601" w14:textId="77777777" w:rsidR="0018119C" w:rsidRDefault="0018119C" w:rsidP="0018119C">
      <w:pPr>
        <w:ind w:firstLine="426"/>
        <w:jc w:val="both"/>
        <w:rPr>
          <w:i/>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14:paraId="3075A789" w14:textId="77777777" w:rsidR="0026127B" w:rsidRDefault="0026127B" w:rsidP="0018119C">
      <w:pPr>
        <w:ind w:firstLine="426"/>
        <w:jc w:val="both"/>
        <w:rPr>
          <w:sz w:val="28"/>
          <w:szCs w:val="28"/>
        </w:rPr>
      </w:pPr>
    </w:p>
    <w:p w14:paraId="2CA8FE13" w14:textId="77777777" w:rsidR="0018119C" w:rsidRDefault="0018119C" w:rsidP="0018119C">
      <w:pPr>
        <w:ind w:firstLine="426"/>
        <w:jc w:val="center"/>
        <w:rPr>
          <w:b/>
          <w:bCs/>
          <w:caps/>
        </w:rPr>
      </w:pPr>
      <w:r>
        <w:rPr>
          <w:b/>
          <w:bCs/>
          <w:caps/>
          <w:lang w:val="en-US"/>
        </w:rPr>
        <w:lastRenderedPageBreak/>
        <w:t>IV</w:t>
      </w:r>
      <w:r>
        <w:rPr>
          <w:b/>
          <w:bCs/>
          <w:caps/>
        </w:rPr>
        <w:t>. рабочее время и время отдыха</w:t>
      </w:r>
    </w:p>
    <w:p w14:paraId="6A27E76E" w14:textId="77777777" w:rsidR="0026127B" w:rsidRDefault="0026127B" w:rsidP="0018119C">
      <w:pPr>
        <w:ind w:firstLine="426"/>
        <w:jc w:val="center"/>
        <w:rPr>
          <w:b/>
          <w:bCs/>
          <w:caps/>
        </w:rPr>
      </w:pPr>
    </w:p>
    <w:p w14:paraId="17E66093" w14:textId="77777777" w:rsidR="0018119C" w:rsidRDefault="0018119C" w:rsidP="0018119C">
      <w:pPr>
        <w:pStyle w:val="32"/>
        <w:tabs>
          <w:tab w:val="left" w:pos="993"/>
        </w:tabs>
        <w:ind w:firstLine="426"/>
        <w:rPr>
          <w:b/>
        </w:rPr>
      </w:pPr>
      <w:r>
        <w:rPr>
          <w:b/>
        </w:rPr>
        <w:t>4.1.Стороны пришли к соглашению о том, что:</w:t>
      </w:r>
    </w:p>
    <w:p w14:paraId="7C13934F" w14:textId="77777777"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14:paraId="1607287A" w14:textId="77777777"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6" w:history="1">
        <w:r>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14:paraId="2BA87DA7" w14:textId="77777777"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14:paraId="79E94562" w14:textId="77777777"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0517B904" w14:textId="77777777"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14:paraId="7A217E08" w14:textId="77777777"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14:paraId="71ECDFDB" w14:textId="77777777"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2754C494" w14:textId="77777777"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17"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w:t>
      </w:r>
      <w:r>
        <w:lastRenderedPageBreak/>
        <w:t>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14:paraId="7A062A85" w14:textId="77777777"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w:t>
      </w:r>
      <w:r w:rsidR="004C7004">
        <w:rPr>
          <w:rFonts w:eastAsia="MS Mincho"/>
        </w:rPr>
        <w:t>ии по</w:t>
      </w:r>
      <w:r>
        <w:rPr>
          <w:rFonts w:eastAsia="MS Mincho"/>
        </w:rPr>
        <w:t xml:space="preserve"> согласованию с выборным органом первичной профсоюзной организации.</w:t>
      </w:r>
    </w:p>
    <w:p w14:paraId="599A1877" w14:textId="77777777"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14:paraId="07A979A8" w14:textId="77777777"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14:paraId="0BACCF24" w14:textId="77777777"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14:paraId="7F9358E3" w14:textId="77777777"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w:t>
      </w:r>
      <w:r w:rsidR="00A81BFC">
        <w:rPr>
          <w:rFonts w:eastAsia="MS Mincho"/>
          <w:sz w:val="28"/>
          <w:szCs w:val="28"/>
        </w:rPr>
        <w:t>классу.</w:t>
      </w:r>
      <w:r>
        <w:rPr>
          <w:rFonts w:eastAsia="MS Mincho"/>
          <w:sz w:val="28"/>
          <w:szCs w:val="28"/>
        </w:rPr>
        <w:t xml:space="preserve">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w:t>
      </w:r>
      <w:r w:rsidR="00A81BFC">
        <w:rPr>
          <w:rFonts w:eastAsia="MS Mincho"/>
          <w:sz w:val="28"/>
          <w:szCs w:val="28"/>
        </w:rPr>
        <w:t xml:space="preserve"> уменьшения контингента детей, классов </w:t>
      </w:r>
      <w:r w:rsidR="00A55EA6">
        <w:rPr>
          <w:rFonts w:eastAsia="MS Mincho"/>
          <w:sz w:val="28"/>
          <w:szCs w:val="28"/>
        </w:rPr>
        <w:t>и т.п.</w:t>
      </w:r>
    </w:p>
    <w:p w14:paraId="52C6013D" w14:textId="77777777"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14:paraId="112A55E8" w14:textId="77777777"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14:paraId="202E6978" w14:textId="77777777" w:rsidR="0018119C" w:rsidRDefault="0018119C" w:rsidP="0018119C">
      <w:pPr>
        <w:pStyle w:val="23"/>
        <w:spacing w:after="0" w:line="240" w:lineRule="auto"/>
        <w:ind w:left="0" w:firstLine="426"/>
        <w:jc w:val="both"/>
        <w:rPr>
          <w:sz w:val="28"/>
          <w:szCs w:val="28"/>
        </w:rPr>
      </w:pP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14:paraId="2F90DF4F" w14:textId="77777777" w:rsidR="0018119C" w:rsidRDefault="0018119C" w:rsidP="0018119C">
      <w:pPr>
        <w:pStyle w:val="32"/>
        <w:ind w:firstLine="426"/>
      </w:pPr>
      <w:r>
        <w:t xml:space="preserve">4.1.9. Режим рабочего времени и времени отдыха педагогических и других работников организации, включающий предоставление выходных </w:t>
      </w:r>
      <w:r>
        <w:lastRenderedPageBreak/>
        <w:t>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14:paraId="63D3B4CF" w14:textId="77777777" w:rsidR="0018119C" w:rsidRDefault="0018119C" w:rsidP="0018119C">
      <w:pPr>
        <w:pStyle w:val="32"/>
        <w:ind w:firstLine="426"/>
      </w:pPr>
      <w:r>
        <w:t xml:space="preserve">Продолжительность рабочей недели </w:t>
      </w:r>
      <w:r>
        <w:rPr>
          <w:i/>
        </w:rPr>
        <w:t>–</w:t>
      </w:r>
      <w:r w:rsidR="002001AF">
        <w:t>шестидневная</w:t>
      </w:r>
      <w:r>
        <w:rPr>
          <w:i/>
        </w:rPr>
        <w:t>,</w:t>
      </w:r>
      <w:r>
        <w:t xml:space="preserve"> непрерывная рабочая неделя соответственно с </w:t>
      </w:r>
      <w:r w:rsidR="002001AF">
        <w:t>одним</w:t>
      </w:r>
      <w:r>
        <w:t xml:space="preserve"> выходнымдн</w:t>
      </w:r>
      <w:r w:rsidR="002001AF">
        <w:t>ем</w:t>
      </w:r>
      <w:r>
        <w:t xml:space="preserve"> в неделю устанавливается для работников </w:t>
      </w:r>
      <w:r w:rsidR="002001AF">
        <w:t xml:space="preserve">в соответствии с Уставом, </w:t>
      </w:r>
      <w:r>
        <w:t>правилами внутреннего трудового распорядки и трудовыми договорами.</w:t>
      </w:r>
    </w:p>
    <w:p w14:paraId="4BCC649B" w14:textId="77777777" w:rsidR="0018119C" w:rsidRDefault="0018119C" w:rsidP="0018119C">
      <w:pPr>
        <w:pStyle w:val="32"/>
        <w:ind w:firstLine="426"/>
      </w:pPr>
      <w:r>
        <w:t>Общими выходными днями являются суббота и воскресенье.</w:t>
      </w:r>
    </w:p>
    <w:p w14:paraId="7B3C6E5D" w14:textId="77777777"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14:paraId="5862E0BE" w14:textId="77777777"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p>
    <w:p w14:paraId="6454B5B5" w14:textId="77777777"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20CBD50B" w14:textId="77777777"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14:paraId="46B8DD3D" w14:textId="77777777" w:rsidR="0018119C" w:rsidRDefault="0018119C" w:rsidP="0018119C">
      <w:pPr>
        <w:pStyle w:val="32"/>
        <w:ind w:firstLine="426"/>
      </w:pPr>
      <w:r>
        <w:t xml:space="preserve">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w:t>
      </w:r>
      <w:r w:rsidR="002001AF">
        <w:t>обучающихся</w:t>
      </w:r>
      <w:r>
        <w:t>.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14:paraId="3D0C499F" w14:textId="77777777"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1B713826" w14:textId="77777777"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14:paraId="6183C60C" w14:textId="77777777" w:rsidR="0018119C" w:rsidRDefault="0018119C" w:rsidP="0018119C">
      <w:pPr>
        <w:pStyle w:val="32"/>
        <w:ind w:firstLine="426"/>
      </w:pPr>
      <w:r>
        <w:lastRenderedPageBreak/>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14:paraId="175195B3" w14:textId="77777777"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2FE8B79D" w14:textId="77777777"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00C07569">
        <w:rPr>
          <w:i/>
        </w:rPr>
        <w:t>(</w:t>
      </w:r>
      <w:r w:rsidR="00862233">
        <w:rPr>
          <w:i/>
        </w:rPr>
        <w:t>Приложение № 11 «</w:t>
      </w:r>
      <w:r>
        <w:rPr>
          <w:i/>
        </w:rPr>
        <w:t>Перечень должностей с ненормированным рабочим днём</w:t>
      </w:r>
      <w:r w:rsidR="00862233">
        <w:rPr>
          <w:i/>
        </w:rPr>
        <w:t>»</w:t>
      </w:r>
      <w:r>
        <w:rPr>
          <w:i/>
        </w:rPr>
        <w:t>).</w:t>
      </w:r>
    </w:p>
    <w:p w14:paraId="0DD8D5BC" w14:textId="77777777"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p>
    <w:p w14:paraId="528C3CA7" w14:textId="77777777"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14:paraId="68FFA4B6" w14:textId="77777777"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14:paraId="325ED659" w14:textId="77777777"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7B51F450" w14:textId="77777777"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14:paraId="1216950E" w14:textId="77777777" w:rsidR="003614EB" w:rsidRPr="003614EB" w:rsidRDefault="003614EB" w:rsidP="003614EB">
      <w:pPr>
        <w:pStyle w:val="32"/>
        <w:ind w:firstLine="426"/>
      </w:pPr>
      <w:r w:rsidRPr="003614EB">
        <w:rPr>
          <w:shd w:val="clear" w:color="auto" w:fill="FFFFFF"/>
        </w:rPr>
        <w:t>Работа в выходной или </w:t>
      </w:r>
      <w:hyperlink r:id="rId18"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14:paraId="0760F475" w14:textId="77777777"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2D8EF316" w14:textId="77777777"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19"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14:paraId="601070E0" w14:textId="77777777" w:rsidR="0018119C" w:rsidRDefault="0018119C" w:rsidP="0018119C">
      <w:pPr>
        <w:pStyle w:val="32"/>
        <w:ind w:firstLine="426"/>
      </w:pPr>
      <w:r>
        <w:t>4.1.1</w:t>
      </w:r>
      <w:r w:rsidR="004B1B5F">
        <w:t>4</w:t>
      </w:r>
      <w:r>
        <w:t xml:space="preserve">.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lastRenderedPageBreak/>
        <w:t>письменного согласия работника, с дополнительной оплатой и с соблюдением статьями 60, 97 и 99 ТК РФ.</w:t>
      </w:r>
    </w:p>
    <w:p w14:paraId="71C73210" w14:textId="77777777"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w:t>
      </w:r>
      <w:r w:rsidR="004C7004">
        <w:t xml:space="preserve">очее время не включаются. Время и его конкретная </w:t>
      </w:r>
      <w:r>
        <w:t>продолжительность  определяется правилами внутреннего трудового распорядка образовательной организации.</w:t>
      </w:r>
    </w:p>
    <w:p w14:paraId="01D89736" w14:textId="77777777"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color w:val="333333"/>
          <w:sz w:val="28"/>
          <w:szCs w:val="28"/>
        </w:rPr>
        <w:t>Согласно статье 108 Трудового кодекса РФ, </w:t>
      </w:r>
      <w:r w:rsidRPr="00E05680">
        <w:rPr>
          <w:rStyle w:val="afff"/>
          <w:b w:val="0"/>
          <w:bCs w:val="0"/>
          <w:color w:val="333333"/>
          <w:sz w:val="28"/>
          <w:szCs w:val="28"/>
        </w:rPr>
        <w:t>педагогическим работникам в течение трудового дня предоставляется перерыв для отдыха и питания не менее 30 минут и не более двух часов</w:t>
      </w:r>
      <w:r w:rsidRPr="00E05680">
        <w:rPr>
          <w:color w:val="333333"/>
          <w:sz w:val="28"/>
          <w:szCs w:val="28"/>
        </w:rPr>
        <w:t>.</w:t>
      </w:r>
    </w:p>
    <w:p w14:paraId="6D2DAEC8" w14:textId="77777777"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color w:val="333333"/>
          <w:sz w:val="28"/>
          <w:szCs w:val="28"/>
        </w:rPr>
        <w:t>Этот перерыв для отдыха и питания не включается в рабочее время и является личным временем педагогического работника.</w:t>
      </w:r>
    </w:p>
    <w:p w14:paraId="0C972965" w14:textId="77777777"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color w:val="333333"/>
          <w:sz w:val="28"/>
          <w:szCs w:val="28"/>
        </w:rPr>
        <w:t>Продолжительность перерывов устанавливается правилами внутреннего трудового распорядка организации или по соглашению между работником и работодателем.</w:t>
      </w:r>
    </w:p>
    <w:p w14:paraId="1E1BC01D" w14:textId="77777777"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Педагогическим работникам предоставляется ежегодный основной удлиненный оплачиваемый отпуск  на основании постановления Правительства РФ от 14 мая 2015 года</w:t>
      </w:r>
      <w:r w:rsidR="004C7004">
        <w:rPr>
          <w:sz w:val="28"/>
          <w:szCs w:val="28"/>
        </w:rPr>
        <w:t xml:space="preserve"> №466</w:t>
      </w:r>
      <w:r>
        <w:rPr>
          <w:sz w:val="28"/>
          <w:szCs w:val="28"/>
        </w:rPr>
        <w:t xml:space="preserve"> «О продолжительности ежегодного основного удлиненного отпуска, предоставляемого педагогическим работникам».</w:t>
      </w:r>
    </w:p>
    <w:p w14:paraId="29A5E9C2" w14:textId="77777777"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5D058D6B" w14:textId="77777777" w:rsidR="0018119C" w:rsidRDefault="0018119C" w:rsidP="0018119C">
      <w:pPr>
        <w:ind w:firstLine="426"/>
        <w:jc w:val="both"/>
        <w:rPr>
          <w:sz w:val="28"/>
          <w:szCs w:val="28"/>
        </w:rPr>
      </w:pPr>
      <w:r>
        <w:rPr>
          <w:sz w:val="28"/>
          <w:szCs w:val="28"/>
        </w:rPr>
        <w:t xml:space="preserve">Продолжительность ежегодного оплачиваемого отпуска инвалидов первой и второй группы </w:t>
      </w:r>
      <w:r w:rsidR="004C7004">
        <w:rPr>
          <w:sz w:val="28"/>
          <w:szCs w:val="28"/>
        </w:rPr>
        <w:t>– не менее</w:t>
      </w:r>
      <w:r>
        <w:rPr>
          <w:sz w:val="28"/>
          <w:szCs w:val="28"/>
        </w:rPr>
        <w:t xml:space="preserve"> 30 календарных дней</w:t>
      </w:r>
      <w:r w:rsidR="00A837DA">
        <w:rPr>
          <w:sz w:val="28"/>
          <w:szCs w:val="28"/>
        </w:rPr>
        <w:t xml:space="preserve">  (ст.92 ТК РФ, ст.23 ФЗ-181 от 24 ноября 1991 года «О социальной защите инвалидов в РФ»).</w:t>
      </w:r>
    </w:p>
    <w:p w14:paraId="390F28D3" w14:textId="77777777"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14:paraId="159DF029" w14:textId="77777777" w:rsidR="00281778" w:rsidRDefault="00281778" w:rsidP="0018119C">
      <w:pPr>
        <w:ind w:firstLine="426"/>
        <w:jc w:val="both"/>
        <w:rPr>
          <w:sz w:val="28"/>
          <w:szCs w:val="28"/>
        </w:rPr>
      </w:pPr>
      <w:r>
        <w:rPr>
          <w:sz w:val="28"/>
          <w:szCs w:val="28"/>
        </w:rPr>
        <w:t xml:space="preserve"> Работникам, имеющим трех и более детей в возрасте до 18 лет, ежегодный оплачиваемый отпуск предоставляется по их желанию в удобное для них время</w:t>
      </w:r>
      <w:r w:rsidR="00734E82">
        <w:rPr>
          <w:sz w:val="28"/>
          <w:szCs w:val="28"/>
        </w:rPr>
        <w:t xml:space="preserve"> до достижения младшим из детей четырнадцати лет (ст.262.2. ТК РФ).</w:t>
      </w:r>
    </w:p>
    <w:p w14:paraId="67130FA3" w14:textId="77777777"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614BC9A3" w14:textId="77777777"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338361DC" w14:textId="77777777" w:rsidR="0018119C" w:rsidRDefault="0018119C" w:rsidP="0018119C">
      <w:pPr>
        <w:ind w:firstLine="426"/>
        <w:jc w:val="both"/>
        <w:rPr>
          <w:sz w:val="28"/>
          <w:szCs w:val="28"/>
        </w:rPr>
      </w:pPr>
      <w:r>
        <w:rPr>
          <w:iCs/>
          <w:sz w:val="28"/>
          <w:szCs w:val="28"/>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524E0120" w14:textId="77777777"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158DF80D" w14:textId="77777777"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14:paraId="0271D2E2" w14:textId="77777777"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63B3D881" w14:textId="77777777" w:rsidR="0018119C" w:rsidRDefault="0018119C" w:rsidP="0018119C">
      <w:pPr>
        <w:ind w:firstLine="426"/>
        <w:jc w:val="both"/>
        <w:rPr>
          <w:sz w:val="28"/>
          <w:szCs w:val="28"/>
        </w:rPr>
      </w:pPr>
      <w:r>
        <w:rPr>
          <w:sz w:val="28"/>
          <w:szCs w:val="28"/>
        </w:rPr>
        <w:t>При наличи</w:t>
      </w:r>
      <w:r w:rsidR="004C7004">
        <w:rPr>
          <w:sz w:val="28"/>
          <w:szCs w:val="28"/>
        </w:rPr>
        <w:t>и у работника, члена профсоюза,</w:t>
      </w:r>
      <w:r>
        <w:rPr>
          <w:sz w:val="28"/>
          <w:szCs w:val="28"/>
        </w:rPr>
        <w:t xml:space="preserve"> путевки на санаторно-курортное лечение по медицинским показаниям отпуск предоставляется вне графика.</w:t>
      </w:r>
    </w:p>
    <w:p w14:paraId="0585B3BF" w14:textId="77777777"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14:paraId="754D598F"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 работники в возрасте до 18 лет — статьи 122, 267 Трудового кодекса РФ;</w:t>
      </w:r>
    </w:p>
    <w:p w14:paraId="3371C57A"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14:paraId="2EB19CFB"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14:paraId="6EE023D8"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14:paraId="27CC0D6E"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14:paraId="5A2C0775"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14:paraId="6626ECD1"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14:paraId="7E57FB8B"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14:paraId="1059F9BC"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lastRenderedPageBreak/>
        <w:t>Статьи 14-17 Закона РФ от 15.05.1991 г. №1244-1 «О социальной защите граждан, подвергшихся воздействию радиации вследствие катастрофы на Чернобыльской АЭС»;</w:t>
      </w:r>
    </w:p>
    <w:p w14:paraId="66CE6D0C"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14:paraId="183A57B4"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14:paraId="11434EEA"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14:paraId="5E37152A"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14:paraId="0233C1E8" w14:textId="77777777"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004C7004">
        <w:rPr>
          <w:rStyle w:val="afff"/>
          <w:b w:val="0"/>
          <w:sz w:val="28"/>
          <w:szCs w:val="28"/>
        </w:rPr>
        <w:t>отпуск супруге</w:t>
      </w:r>
      <w:r w:rsidRPr="008F092F">
        <w:rPr>
          <w:rStyle w:val="afff"/>
          <w:b w:val="0"/>
          <w:sz w:val="28"/>
          <w:szCs w:val="28"/>
        </w:rPr>
        <w:t xml:space="preserve">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14:paraId="16A28600" w14:textId="77777777"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
          <w:b w:val="0"/>
          <w:sz w:val="28"/>
          <w:szCs w:val="28"/>
        </w:rPr>
        <w:t>отпуск без сохранения зарплаты</w:t>
      </w:r>
      <w:r w:rsidRPr="008F092F">
        <w:rPr>
          <w:sz w:val="28"/>
          <w:szCs w:val="28"/>
        </w:rPr>
        <w:t xml:space="preserve">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14:paraId="73FB61A0"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14:paraId="0DDD2DBD" w14:textId="77777777"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w:t>
      </w:r>
      <w:r w:rsidR="004C7004">
        <w:rPr>
          <w:color w:val="000000"/>
          <w:spacing w:val="-8"/>
          <w:sz w:val="28"/>
          <w:szCs w:val="28"/>
        </w:rPr>
        <w:t>ласия работник</w:t>
      </w:r>
      <w:r>
        <w:rPr>
          <w:color w:val="000000"/>
          <w:spacing w:val="-8"/>
          <w:sz w:val="28"/>
          <w:szCs w:val="28"/>
        </w:rPr>
        <w:t xml:space="preserve">  и выборного органа первичной профсоюзной организации.</w:t>
      </w:r>
    </w:p>
    <w:p w14:paraId="793073D0" w14:textId="77777777" w:rsidR="0018119C" w:rsidRDefault="0018119C" w:rsidP="0018119C">
      <w:pPr>
        <w:pStyle w:val="af3"/>
        <w:spacing w:after="0"/>
        <w:ind w:left="0" w:firstLine="426"/>
        <w:jc w:val="both"/>
        <w:rPr>
          <w:color w:val="000000"/>
          <w:sz w:val="28"/>
          <w:szCs w:val="28"/>
        </w:rPr>
      </w:pPr>
      <w:r>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52D7EFB1" w14:textId="77777777"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14:paraId="41134054" w14:textId="77777777"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Приложение №12 «</w:t>
      </w:r>
      <w:r w:rsidR="00612A49">
        <w:rPr>
          <w:rFonts w:eastAsia="Calibri"/>
          <w:bCs/>
          <w:i/>
          <w:sz w:val="28"/>
          <w:szCs w:val="28"/>
          <w:lang w:eastAsia="en-US"/>
        </w:rPr>
        <w:t xml:space="preserve">Перечень профессий и </w:t>
      </w:r>
      <w:r w:rsidR="004C7004">
        <w:rPr>
          <w:rFonts w:eastAsia="Calibri"/>
          <w:bCs/>
          <w:i/>
          <w:sz w:val="28"/>
          <w:szCs w:val="28"/>
          <w:lang w:eastAsia="en-US"/>
        </w:rPr>
        <w:t>должностей с вредными условиями</w:t>
      </w:r>
      <w:r w:rsidR="00612A49">
        <w:rPr>
          <w:rFonts w:eastAsia="Calibri"/>
          <w:bCs/>
          <w:i/>
          <w:sz w:val="28"/>
          <w:szCs w:val="28"/>
          <w:lang w:eastAsia="en-US"/>
        </w:rPr>
        <w:t xml:space="preserve"> труда, работа в которых дает право на дополнительный отпуск и сокращенный рабочий день. Перечень работ с неблагоприятн</w:t>
      </w:r>
      <w:r w:rsidR="004C7004">
        <w:rPr>
          <w:rFonts w:eastAsia="Calibri"/>
          <w:bCs/>
          <w:i/>
          <w:sz w:val="28"/>
          <w:szCs w:val="28"/>
          <w:lang w:eastAsia="en-US"/>
        </w:rPr>
        <w:t>ыми условиями труда, на которых</w:t>
      </w:r>
      <w:r w:rsidR="00612A49">
        <w:rPr>
          <w:rFonts w:eastAsia="Calibri"/>
          <w:bCs/>
          <w:i/>
          <w:sz w:val="28"/>
          <w:szCs w:val="28"/>
          <w:lang w:eastAsia="en-US"/>
        </w:rPr>
        <w:t xml:space="preserve"> устанавливаются</w:t>
      </w:r>
      <w:r w:rsidR="004C7004">
        <w:rPr>
          <w:rFonts w:eastAsia="Calibri"/>
          <w:bCs/>
          <w:i/>
          <w:sz w:val="28"/>
          <w:szCs w:val="28"/>
          <w:lang w:eastAsia="en-US"/>
        </w:rPr>
        <w:t>доплаты работникам</w:t>
      </w:r>
      <w:r w:rsidR="00612A49">
        <w:rPr>
          <w:rFonts w:eastAsia="Calibri"/>
          <w:bCs/>
          <w:i/>
          <w:sz w:val="28"/>
          <w:szCs w:val="28"/>
          <w:lang w:eastAsia="en-US"/>
        </w:rPr>
        <w:t>»</w:t>
      </w:r>
      <w:r w:rsidR="004B0F00" w:rsidRPr="00CB0A2B">
        <w:rPr>
          <w:rFonts w:eastAsia="Calibri"/>
          <w:bCs/>
          <w:i/>
          <w:sz w:val="28"/>
          <w:szCs w:val="28"/>
          <w:lang w:eastAsia="en-US"/>
        </w:rPr>
        <w:t>)</w:t>
      </w:r>
      <w:r w:rsidR="00612A49">
        <w:rPr>
          <w:sz w:val="28"/>
          <w:szCs w:val="28"/>
        </w:rPr>
        <w:t>.</w:t>
      </w:r>
    </w:p>
    <w:p w14:paraId="1A97A6FE" w14:textId="77777777" w:rsidR="004B0F00" w:rsidRPr="00DD4982" w:rsidRDefault="004B0F00" w:rsidP="00CB0A2B">
      <w:pPr>
        <w:pStyle w:val="32"/>
        <w:ind w:firstLine="567"/>
      </w:pPr>
      <w:r w:rsidRPr="00DD4982">
        <w:lastRenderedPageBreak/>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14:paraId="46EE14E5" w14:textId="77777777" w:rsidR="004B0F00" w:rsidRPr="00DD4982" w:rsidRDefault="00CB0A2B" w:rsidP="004B0F00">
      <w:pPr>
        <w:pStyle w:val="3a"/>
        <w:spacing w:after="0"/>
        <w:ind w:left="0" w:firstLine="567"/>
        <w:jc w:val="both"/>
        <w:rPr>
          <w:sz w:val="28"/>
          <w:szCs w:val="28"/>
        </w:rPr>
      </w:pPr>
      <w:r>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14:paraId="36A47EFE" w14:textId="77777777"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14:paraId="5FA89C08" w14:textId="77777777" w:rsidR="0018119C" w:rsidRDefault="00CB0A2B" w:rsidP="0018119C">
      <w:pPr>
        <w:ind w:firstLine="426"/>
        <w:jc w:val="both"/>
        <w:rPr>
          <w:i/>
          <w:sz w:val="28"/>
          <w:szCs w:val="28"/>
        </w:rPr>
      </w:pPr>
      <w:r>
        <w:rPr>
          <w:sz w:val="28"/>
          <w:szCs w:val="28"/>
        </w:rPr>
        <w:t>4.1.25.Р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5A6D61">
        <w:rPr>
          <w:i/>
          <w:sz w:val="28"/>
          <w:szCs w:val="28"/>
          <w:shd w:val="clear" w:color="auto" w:fill="FFFFFF"/>
        </w:rPr>
        <w:t xml:space="preserve"> (Приложение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14:paraId="6276BCDD" w14:textId="77777777"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w:t>
      </w:r>
      <w:r w:rsidR="004C7004">
        <w:rPr>
          <w:color w:val="000000"/>
          <w:sz w:val="28"/>
          <w:szCs w:val="28"/>
        </w:rPr>
        <w:t>ения указанных</w:t>
      </w:r>
      <w:r w:rsidR="0094213E">
        <w:rPr>
          <w:color w:val="000000"/>
          <w:sz w:val="28"/>
          <w:szCs w:val="28"/>
        </w:rPr>
        <w:t xml:space="preserve">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14:paraId="003861F3" w14:textId="77777777"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0E125DD4" w14:textId="77777777"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14:paraId="71A64A7B" w14:textId="77777777"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13844F4C" w14:textId="77777777" w:rsidR="0018119C" w:rsidRDefault="0018119C" w:rsidP="0018119C">
      <w:pPr>
        <w:ind w:firstLine="426"/>
        <w:jc w:val="both"/>
        <w:rPr>
          <w:sz w:val="28"/>
          <w:szCs w:val="28"/>
        </w:rPr>
      </w:pPr>
      <w:r>
        <w:rPr>
          <w:sz w:val="28"/>
          <w:szCs w:val="28"/>
        </w:rPr>
        <w:lastRenderedPageBreak/>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14:paraId="55E2D0FA" w14:textId="77777777"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5" w:name="sub_1006"/>
      <w:r w:rsidR="00166CF7">
        <w:rPr>
          <w:sz w:val="28"/>
          <w:szCs w:val="28"/>
        </w:rPr>
        <w:t>.</w:t>
      </w:r>
    </w:p>
    <w:p w14:paraId="7977F3C3" w14:textId="77777777"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5"/>
    <w:p w14:paraId="09CF8418" w14:textId="77777777"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14:paraId="790B30C2" w14:textId="77777777"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14:paraId="3D5A6A7A" w14:textId="77777777"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166CF7">
        <w:rPr>
          <w:i/>
          <w:sz w:val="28"/>
          <w:szCs w:val="28"/>
        </w:rPr>
        <w:t>(Приложение №13 «Положение о предоставлении длительного отпуска педагогическим работникам»).</w:t>
      </w:r>
    </w:p>
    <w:p w14:paraId="50B3A8A8" w14:textId="77777777" w:rsidR="0018119C" w:rsidRDefault="0018119C" w:rsidP="00166CF7">
      <w:pPr>
        <w:ind w:firstLine="426"/>
        <w:jc w:val="both"/>
        <w:rPr>
          <w:sz w:val="28"/>
          <w:szCs w:val="28"/>
        </w:rPr>
      </w:pPr>
      <w:r>
        <w:rPr>
          <w:sz w:val="28"/>
          <w:szCs w:val="28"/>
        </w:rPr>
        <w:t>4.1.2</w:t>
      </w:r>
      <w:r w:rsidR="00CB0A2B">
        <w:rPr>
          <w:sz w:val="28"/>
          <w:szCs w:val="28"/>
        </w:rPr>
        <w:t>9</w:t>
      </w:r>
      <w:r>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175A02CF" w14:textId="77777777"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14:paraId="732A8781" w14:textId="77777777"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419D4491" w14:textId="77777777"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495C4D4F" w14:textId="77777777" w:rsidR="0018119C" w:rsidRDefault="0018119C" w:rsidP="0018119C">
      <w:pPr>
        <w:ind w:firstLine="426"/>
        <w:jc w:val="both"/>
        <w:rPr>
          <w:sz w:val="28"/>
          <w:szCs w:val="28"/>
        </w:rPr>
      </w:pPr>
      <w:r>
        <w:rPr>
          <w:sz w:val="28"/>
          <w:szCs w:val="28"/>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w:t>
      </w:r>
      <w:r>
        <w:rPr>
          <w:sz w:val="28"/>
          <w:szCs w:val="28"/>
        </w:rPr>
        <w:lastRenderedPageBreak/>
        <w:t>подсчета стажа, дающего право на выплату компенсации за неиспользованный отпуск при увольнении (статья 121 ТК РФ);</w:t>
      </w:r>
    </w:p>
    <w:p w14:paraId="750EB958" w14:textId="77777777"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50E96984" w14:textId="77777777"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14:paraId="2581D33B" w14:textId="77777777"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14:paraId="009155F4" w14:textId="77777777"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rsidR="004C7004">
        <w:t xml:space="preserve">обязуется предоставлять </w:t>
      </w:r>
      <w:r>
        <w:t>отпуск без сохранения заработной платы, на основании письменного заявления работника в сроки, указанные работником, в следующих случаях:</w:t>
      </w:r>
    </w:p>
    <w:p w14:paraId="629B2B1C" w14:textId="77777777" w:rsidR="0018119C" w:rsidRDefault="0018119C" w:rsidP="0018119C">
      <w:pPr>
        <w:pStyle w:val="32"/>
        <w:ind w:firstLine="426"/>
      </w:pPr>
      <w:r>
        <w:t>- родителям, воспитывающим детей в возрасте до 14 лет – 14 календарных дней;</w:t>
      </w:r>
    </w:p>
    <w:p w14:paraId="75D1B739" w14:textId="77777777" w:rsidR="0018119C" w:rsidRDefault="0018119C" w:rsidP="0018119C">
      <w:pPr>
        <w:pStyle w:val="32"/>
        <w:ind w:firstLine="426"/>
      </w:pPr>
      <w:r>
        <w:t>- тяжелого заболевания близкого родственника – 14 календарных дня;</w:t>
      </w:r>
    </w:p>
    <w:p w14:paraId="096EFA26" w14:textId="77777777" w:rsidR="0018119C" w:rsidRDefault="0018119C" w:rsidP="0018119C">
      <w:pPr>
        <w:pStyle w:val="32"/>
        <w:ind w:firstLine="426"/>
      </w:pPr>
      <w:r>
        <w:t>- работающим пенсионерам по старости (по возрасту) – до 14 календарных дней в году;</w:t>
      </w:r>
    </w:p>
    <w:p w14:paraId="017F41C6" w14:textId="77777777"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14:paraId="0A0B04BA" w14:textId="77777777" w:rsidR="0018119C" w:rsidRDefault="0018119C" w:rsidP="0018119C">
      <w:pPr>
        <w:pStyle w:val="32"/>
        <w:ind w:firstLine="426"/>
        <w:rPr>
          <w:color w:val="000000"/>
        </w:rPr>
      </w:pPr>
      <w:r>
        <w:rPr>
          <w:color w:val="000000"/>
        </w:rPr>
        <w:t>- для проводов детей на военную службу – до 3 календарных дня;</w:t>
      </w:r>
    </w:p>
    <w:p w14:paraId="63C10519" w14:textId="77777777"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7EED77E4" w14:textId="77777777" w:rsidR="0018119C" w:rsidRDefault="0018119C" w:rsidP="0018119C">
      <w:pPr>
        <w:pStyle w:val="32"/>
        <w:ind w:firstLine="426"/>
        <w:rPr>
          <w:color w:val="000000"/>
        </w:rPr>
      </w:pPr>
      <w:r>
        <w:rPr>
          <w:color w:val="000000"/>
        </w:rPr>
        <w:t>- работающим инвалидам – до 60 календарных дней в году.</w:t>
      </w:r>
    </w:p>
    <w:p w14:paraId="771D6C3F" w14:textId="77777777" w:rsidR="00DF4CEF" w:rsidRDefault="00DF4CEF" w:rsidP="0018119C">
      <w:pPr>
        <w:pStyle w:val="32"/>
        <w:ind w:firstLine="426"/>
        <w:rPr>
          <w:color w:val="000000"/>
        </w:rPr>
      </w:pPr>
      <w:r>
        <w:rPr>
          <w:color w:val="000000"/>
        </w:rPr>
        <w:t>П</w:t>
      </w:r>
      <w:r w:rsidR="004C7004">
        <w:rPr>
          <w:color w:val="000000"/>
        </w:rPr>
        <w:t>еренесение отпуска на следующий</w:t>
      </w:r>
      <w:r>
        <w:rPr>
          <w:color w:val="000000"/>
        </w:rPr>
        <w:t xml:space="preserve"> рабочий год не допускается. </w:t>
      </w:r>
    </w:p>
    <w:p w14:paraId="3ECEA7FF" w14:textId="77777777"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14:paraId="190FA5E6" w14:textId="77777777" w:rsidR="00C73103" w:rsidRPr="00C73103" w:rsidRDefault="00AB64EB" w:rsidP="00C73103">
      <w:pPr>
        <w:jc w:val="both"/>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14:paraId="085C2E3E" w14:textId="77777777"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14:paraId="5366B127" w14:textId="77777777"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w:t>
      </w:r>
      <w:r>
        <w:lastRenderedPageBreak/>
        <w:t>актов, настоящего коллективного договора по вопросам рабочего времени и времени отдыха работников.</w:t>
      </w:r>
    </w:p>
    <w:p w14:paraId="25A6FA97" w14:textId="77777777"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14:paraId="11E82908" w14:textId="77777777"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14:paraId="127AD7E6" w14:textId="77777777"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14:paraId="0DB94AAE" w14:textId="77777777" w:rsidR="00E05680" w:rsidRDefault="00E05680" w:rsidP="0018119C">
      <w:pPr>
        <w:pStyle w:val="32"/>
        <w:jc w:val="center"/>
        <w:outlineLvl w:val="0"/>
        <w:rPr>
          <w:b/>
          <w:bCs/>
          <w:caps/>
        </w:rPr>
      </w:pPr>
    </w:p>
    <w:p w14:paraId="1872AA90" w14:textId="77777777"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14:paraId="02061661" w14:textId="77777777" w:rsidR="0026127B" w:rsidRDefault="0026127B" w:rsidP="0018119C">
      <w:pPr>
        <w:pStyle w:val="32"/>
        <w:jc w:val="center"/>
        <w:outlineLvl w:val="0"/>
        <w:rPr>
          <w:b/>
          <w:bCs/>
          <w:caps/>
        </w:rPr>
      </w:pPr>
    </w:p>
    <w:p w14:paraId="3E954654" w14:textId="77777777"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14:paraId="7FB7DC1B" w14:textId="77777777"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4B83F59D" w14:textId="77777777"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 xml:space="preserve">5.1.1.Днями выплаты заработной платы являются: </w:t>
      </w:r>
    </w:p>
    <w:p w14:paraId="207260FA" w14:textId="77777777" w:rsidR="0018119C" w:rsidRDefault="0018119C" w:rsidP="001A21FA">
      <w:pPr>
        <w:pStyle w:val="af9"/>
        <w:numPr>
          <w:ilvl w:val="0"/>
          <w:numId w:val="4"/>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14:paraId="5EFF2199" w14:textId="77777777" w:rsidR="0018119C" w:rsidRDefault="0018119C" w:rsidP="001A21FA">
      <w:pPr>
        <w:pStyle w:val="af3"/>
        <w:numPr>
          <w:ilvl w:val="0"/>
          <w:numId w:val="4"/>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sz w:val="28"/>
          <w:szCs w:val="28"/>
        </w:rPr>
        <w:t>каждого месяца, следующего за расчетным периодом.</w:t>
      </w:r>
    </w:p>
    <w:p w14:paraId="7CB8CF0F" w14:textId="77777777"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58EC628A" w14:textId="77777777"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4C7004">
        <w:rPr>
          <w:rFonts w:eastAsia="MS Mincho"/>
          <w:sz w:val="28"/>
          <w:szCs w:val="28"/>
        </w:rPr>
        <w:t>на</w:t>
      </w:r>
      <w:r w:rsidR="00F71901">
        <w:rPr>
          <w:rFonts w:eastAsia="MS Mincho"/>
          <w:sz w:val="28"/>
          <w:szCs w:val="28"/>
        </w:rPr>
        <w:t xml:space="preserve"> личную электронную почту присылается</w:t>
      </w:r>
      <w:r>
        <w:rPr>
          <w:rFonts w:eastAsia="MS Mincho"/>
          <w:sz w:val="28"/>
          <w:szCs w:val="28"/>
        </w:rPr>
        <w:t xml:space="preserve"> расчётный листок, с указанием:</w:t>
      </w:r>
    </w:p>
    <w:p w14:paraId="7F8D3E24" w14:textId="77777777"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14:paraId="6895EE80" w14:textId="77777777"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5AEB956A" w14:textId="77777777"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14:paraId="1ACFF973" w14:textId="77777777"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14:paraId="37A16082" w14:textId="77777777"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14:paraId="450029C0" w14:textId="77777777"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14:paraId="324E9261" w14:textId="77777777"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w:t>
      </w:r>
      <w:r>
        <w:rPr>
          <w:sz w:val="28"/>
          <w:szCs w:val="28"/>
        </w:rPr>
        <w:lastRenderedPageBreak/>
        <w:t xml:space="preserve">заработной платы. </w:t>
      </w:r>
      <w:r w:rsidR="00F71901">
        <w:rPr>
          <w:sz w:val="28"/>
          <w:szCs w:val="28"/>
        </w:rPr>
        <w:t>Расходы по перечислению заработной платы в кредитную организацию несет работодатель.</w:t>
      </w:r>
    </w:p>
    <w:p w14:paraId="0B524EBC" w14:textId="77777777"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6FA33E50" w14:textId="77777777"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14:paraId="649A6FDB" w14:textId="77777777"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 xml:space="preserve">.03.2019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14:paraId="13C21AE0"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188DAF96"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0E95C76A"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230FF0A5"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14:paraId="358FBA31" w14:textId="77777777"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14:paraId="65E6B1E1" w14:textId="77777777"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000000"/>
          <w:sz w:val="28"/>
          <w:szCs w:val="28"/>
        </w:rPr>
        <w:t>организации</w:t>
      </w:r>
      <w:r>
        <w:rPr>
          <w:sz w:val="28"/>
          <w:szCs w:val="28"/>
        </w:rPr>
        <w:t xml:space="preserve"> включают в себя:</w:t>
      </w:r>
    </w:p>
    <w:p w14:paraId="5E42FAE6"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14:paraId="4AA0348D"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14:paraId="7F0CEDBE"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14:paraId="2E09A123"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14:paraId="42779328" w14:textId="77777777"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14:paraId="00553E67" w14:textId="77777777"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 xml:space="preserve">образовательных организаций и сохранения достигнутого уровня целевых </w:t>
      </w:r>
      <w:r w:rsidR="00197672">
        <w:rPr>
          <w:sz w:val="28"/>
          <w:szCs w:val="28"/>
        </w:rPr>
        <w:lastRenderedPageBreak/>
        <w:t>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14:paraId="614792DD" w14:textId="77777777"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000000"/>
          <w:sz w:val="28"/>
          <w:szCs w:val="28"/>
        </w:rPr>
        <w:t>организацией</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000000"/>
          <w:sz w:val="28"/>
          <w:szCs w:val="28"/>
        </w:rPr>
        <w:t>организаций</w:t>
      </w:r>
      <w:r w:rsidR="00EE6677">
        <w:rPr>
          <w:color w:val="000000"/>
          <w:sz w:val="28"/>
          <w:szCs w:val="28"/>
        </w:rPr>
        <w:t>.</w:t>
      </w:r>
    </w:p>
    <w:p w14:paraId="11DA10E4" w14:textId="77777777" w:rsidR="0018119C" w:rsidRDefault="0018119C" w:rsidP="0018119C">
      <w:pPr>
        <w:autoSpaceDE w:val="0"/>
        <w:autoSpaceDN w:val="0"/>
        <w:adjustRightInd w:val="0"/>
        <w:ind w:firstLine="426"/>
        <w:jc w:val="both"/>
        <w:rPr>
          <w:rFonts w:eastAsia="MS Mincho"/>
          <w:i/>
          <w:color w:val="1F4E79"/>
          <w:sz w:val="28"/>
          <w:szCs w:val="28"/>
        </w:rPr>
      </w:pP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14:paraId="75C6AC34" w14:textId="77777777"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14:paraId="61C93BA1"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14:paraId="00016955" w14:textId="77777777"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14:paraId="51328D30" w14:textId="77777777"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14:paraId="1B5F43D5" w14:textId="77777777"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w:t>
      </w:r>
      <w:r w:rsidR="00ED12C0">
        <w:rPr>
          <w:rFonts w:eastAsia="Calibri"/>
          <w:i/>
          <w:sz w:val="28"/>
          <w:szCs w:val="28"/>
          <w:lang w:eastAsia="en-US"/>
        </w:rPr>
        <w:t>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14:paraId="30B9F81B" w14:textId="77777777"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696FE059" w14:textId="77777777"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14:paraId="03FEAD8C" w14:textId="77777777"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5C5486F6" w14:textId="77777777"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14:paraId="31CA6090" w14:textId="77777777"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14:paraId="3BE73BF2" w14:textId="77777777"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14:paraId="30F37F44" w14:textId="77777777"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08663111" w14:textId="77777777"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w:t>
      </w:r>
      <w:r>
        <w:rPr>
          <w:rFonts w:eastAsia="Arial"/>
          <w:sz w:val="28"/>
          <w:szCs w:val="28"/>
          <w:lang w:eastAsia="ar-SA"/>
        </w:rPr>
        <w:lastRenderedPageBreak/>
        <w:t xml:space="preserve">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p>
    <w:p w14:paraId="53751917" w14:textId="77777777"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14:paraId="4E505EDF"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14:paraId="7C5470D7" w14:textId="77777777"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E79F485" w14:textId="77777777"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w:t>
      </w:r>
      <w:r w:rsidR="004C7004">
        <w:rPr>
          <w:rFonts w:eastAsia="Arial"/>
          <w:sz w:val="28"/>
          <w:szCs w:val="28"/>
          <w:lang w:eastAsia="ar-SA"/>
        </w:rPr>
        <w:t>зани, соглашением, коллективным</w:t>
      </w:r>
      <w:r>
        <w:rPr>
          <w:rFonts w:eastAsia="Arial"/>
          <w:sz w:val="28"/>
          <w:szCs w:val="28"/>
          <w:lang w:eastAsia="ar-SA"/>
        </w:rPr>
        <w:t xml:space="preserve"> договором, локальными нормативными актами. </w:t>
      </w:r>
    </w:p>
    <w:p w14:paraId="37A67B71" w14:textId="77777777"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w:t>
      </w:r>
      <w:r w:rsidR="004C7004">
        <w:rPr>
          <w:color w:val="000000"/>
          <w:sz w:val="28"/>
          <w:szCs w:val="28"/>
        </w:rPr>
        <w:t xml:space="preserve">сутствующих по болезни и </w:t>
      </w:r>
      <w:r w:rsidR="006A24B2">
        <w:rPr>
          <w:color w:val="000000"/>
          <w:sz w:val="28"/>
          <w:szCs w:val="28"/>
        </w:rPr>
        <w:t>другим причинам педагога,</w:t>
      </w:r>
      <w:r>
        <w:rPr>
          <w:color w:val="000000"/>
          <w:sz w:val="28"/>
          <w:szCs w:val="28"/>
        </w:rPr>
        <w:t xml:space="preserve"> оплачивается дополнительно.</w:t>
      </w:r>
    </w:p>
    <w:p w14:paraId="08DA71D3" w14:textId="77777777"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F4D61FA" w14:textId="77777777" w:rsidR="0018119C" w:rsidRDefault="0018119C" w:rsidP="0018119C">
      <w:pPr>
        <w:ind w:firstLine="426"/>
        <w:jc w:val="both"/>
        <w:rPr>
          <w:color w:val="000000"/>
          <w:sz w:val="28"/>
          <w:szCs w:val="28"/>
        </w:rPr>
      </w:pPr>
      <w:r>
        <w:rPr>
          <w:color w:val="000000"/>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14:paraId="16B481C0" w14:textId="77777777"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25E252A2" w14:textId="77777777"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w:t>
      </w:r>
      <w:r w:rsidR="004C7004">
        <w:rPr>
          <w:color w:val="000000"/>
          <w:sz w:val="28"/>
          <w:szCs w:val="28"/>
        </w:rPr>
        <w:t xml:space="preserve">вместо повышенной оплаты может </w:t>
      </w:r>
      <w:r>
        <w:rPr>
          <w:color w:val="000000"/>
          <w:sz w:val="28"/>
          <w:szCs w:val="28"/>
        </w:rPr>
        <w:t>компенсироваться предоставлением дополнительного времени отдыха, но не менее времени, отработанного сверхурочно.</w:t>
      </w:r>
    </w:p>
    <w:p w14:paraId="7688C6F2" w14:textId="77777777"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14:paraId="784537A8" w14:textId="77777777"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14:paraId="12753114" w14:textId="77777777"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14:paraId="34E88849" w14:textId="77777777" w:rsidR="0018119C" w:rsidRDefault="0018119C" w:rsidP="0018119C">
      <w:pPr>
        <w:pStyle w:val="af3"/>
        <w:ind w:left="0" w:firstLine="426"/>
        <w:contextualSpacing/>
        <w:jc w:val="both"/>
        <w:rPr>
          <w:color w:val="000000"/>
          <w:sz w:val="28"/>
          <w:szCs w:val="28"/>
        </w:rPr>
      </w:pPr>
      <w:r>
        <w:rPr>
          <w:color w:val="000000"/>
          <w:sz w:val="28"/>
          <w:szCs w:val="28"/>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57C11EF3" w14:textId="77777777"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14:paraId="26CD4697" w14:textId="77777777"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2C19E16E" w14:textId="77777777" w:rsidR="0018119C" w:rsidRDefault="0018119C" w:rsidP="0018119C">
      <w:pPr>
        <w:pStyle w:val="af3"/>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77E9F2E1" w14:textId="77777777"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14:paraId="65178B3C" w14:textId="77777777"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14:paraId="53457368" w14:textId="77777777"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14:paraId="2A694B3A" w14:textId="77777777"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477BFDF" w14:textId="77777777"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210892A6" w14:textId="77777777"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60EEAC77" w14:textId="77777777"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lastRenderedPageBreak/>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3F5B39FB" w14:textId="77777777"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14:paraId="29CC297A" w14:textId="77777777"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185FF840" w14:textId="77777777"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14:paraId="34C37B4E"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14:paraId="4A5E20D3" w14:textId="77777777" w:rsidR="0018119C" w:rsidRDefault="0018119C" w:rsidP="0018119C">
      <w:pPr>
        <w:autoSpaceDE w:val="0"/>
        <w:autoSpaceDN w:val="0"/>
        <w:adjustRightInd w:val="0"/>
        <w:ind w:firstLine="426"/>
        <w:jc w:val="both"/>
        <w:rPr>
          <w:rFonts w:eastAsia="MS Mincho"/>
          <w:sz w:val="28"/>
          <w:szCs w:val="28"/>
        </w:rPr>
      </w:pPr>
    </w:p>
    <w:p w14:paraId="181E0F0E" w14:textId="77777777"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14:paraId="54343BBD" w14:textId="77777777"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14:paraId="72E4AF94" w14:textId="77777777"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установленной постановлением Кабинета Министров Республики Татарстан № 412 от 31.05.2018г.</w:t>
      </w:r>
    </w:p>
    <w:p w14:paraId="4A30AC83" w14:textId="77777777"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14:paraId="4856FF39" w14:textId="77777777"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6"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14:paraId="4C89FB2F" w14:textId="77777777"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7" w:name="sub_2512117"/>
      <w:bookmarkEnd w:id="6"/>
      <w:r>
        <w:rPr>
          <w:rFonts w:ascii="Times New Roman CYR" w:hAnsi="Times New Roman CYR" w:cs="Times New Roman CYR"/>
          <w:sz w:val="28"/>
          <w:szCs w:val="28"/>
        </w:rPr>
        <w:t xml:space="preserve">- в размере </w:t>
      </w:r>
      <w:r w:rsidRPr="00CC03D2">
        <w:rPr>
          <w:rFonts w:ascii="Times New Roman CYR" w:hAnsi="Times New Roman CYR" w:cs="Times New Roman CYR"/>
          <w:b/>
          <w:sz w:val="28"/>
          <w:szCs w:val="28"/>
        </w:rPr>
        <w:t>1</w:t>
      </w:r>
      <w:r w:rsidR="002F26A2" w:rsidRPr="00CC03D2">
        <w:rPr>
          <w:rFonts w:ascii="Times New Roman CYR" w:hAnsi="Times New Roman CYR" w:cs="Times New Roman CYR"/>
          <w:b/>
          <w:sz w:val="28"/>
          <w:szCs w:val="28"/>
        </w:rPr>
        <w:t>6</w:t>
      </w:r>
      <w:r w:rsidRPr="00CC03D2">
        <w:rPr>
          <w:rFonts w:ascii="Times New Roman CYR" w:hAnsi="Times New Roman CYR" w:cs="Times New Roman CYR"/>
          <w:b/>
          <w:sz w:val="28"/>
          <w:szCs w:val="28"/>
        </w:rPr>
        <w:t>процент</w:t>
      </w:r>
      <w:r w:rsidR="002719A6" w:rsidRPr="00CC03D2">
        <w:rPr>
          <w:rFonts w:ascii="Times New Roman CYR" w:hAnsi="Times New Roman CYR" w:cs="Times New Roman CYR"/>
          <w:b/>
          <w:sz w:val="28"/>
          <w:szCs w:val="28"/>
        </w:rPr>
        <w:t>ов</w:t>
      </w:r>
      <w:r>
        <w:rPr>
          <w:rFonts w:ascii="Times New Roman CYR" w:hAnsi="Times New Roman CYR" w:cs="Times New Roman CYR"/>
          <w:sz w:val="28"/>
          <w:szCs w:val="28"/>
        </w:rPr>
        <w:t xml:space="preserve"> фонда оплаты труда </w:t>
      </w:r>
      <w:r w:rsidR="004C7004">
        <w:rPr>
          <w:rFonts w:ascii="Times New Roman CYR" w:hAnsi="Times New Roman CYR" w:cs="Times New Roman CYR"/>
          <w:sz w:val="28"/>
          <w:szCs w:val="28"/>
        </w:rPr>
        <w:t>работников общеобразовательной</w:t>
      </w:r>
      <w:r>
        <w:rPr>
          <w:rFonts w:ascii="Times New Roman CYR" w:hAnsi="Times New Roman CYR" w:cs="Times New Roman CYR"/>
          <w:sz w:val="28"/>
          <w:szCs w:val="28"/>
        </w:rPr>
        <w:t xml:space="preserve">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64760CDE" w14:textId="77777777"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 xml:space="preserve">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w:t>
      </w:r>
      <w:r>
        <w:rPr>
          <w:color w:val="000000"/>
          <w:sz w:val="28"/>
          <w:szCs w:val="28"/>
        </w:rPr>
        <w:lastRenderedPageBreak/>
        <w:t>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1FD895D7" w14:textId="77777777"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законодательством(Федеральный закон от 29.12.2006г.№255-ФЗ «Об обязательном страховании на случай временной нетрудоспособности и в связи с материнством»)</w:t>
      </w:r>
    </w:p>
    <w:p w14:paraId="52F90FE1" w14:textId="77777777"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w:t>
      </w:r>
      <w:r w:rsidR="004C7004">
        <w:rPr>
          <w:color w:val="000000"/>
          <w:sz w:val="28"/>
          <w:szCs w:val="28"/>
        </w:rPr>
        <w:t xml:space="preserve">ного отпуска работника выплата </w:t>
      </w:r>
      <w:r>
        <w:rPr>
          <w:color w:val="000000"/>
          <w:sz w:val="28"/>
          <w:szCs w:val="28"/>
        </w:rPr>
        <w:t>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7"/>
    <w:p w14:paraId="37E2FC1C" w14:textId="77777777"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726B8C">
        <w:rPr>
          <w:color w:val="002060"/>
          <w:sz w:val="28"/>
          <w:szCs w:val="28"/>
        </w:rPr>
        <w:t>15.11.2022 г. №1214</w:t>
      </w:r>
      <w:r>
        <w:rPr>
          <w:sz w:val="28"/>
          <w:szCs w:val="28"/>
        </w:rPr>
        <w:t xml:space="preserve"> «Об установлении ежемесячной стимулирующей надбавки педагогическим работникам-молодым педагогам.</w:t>
      </w:r>
    </w:p>
    <w:p w14:paraId="19EEA20E" w14:textId="77777777" w:rsidR="002719A6" w:rsidRDefault="002719A6" w:rsidP="002719A6">
      <w:pPr>
        <w:ind w:firstLine="567"/>
        <w:jc w:val="both"/>
        <w:rPr>
          <w:sz w:val="28"/>
          <w:szCs w:val="28"/>
        </w:rPr>
      </w:pPr>
      <w:r>
        <w:rPr>
          <w:sz w:val="28"/>
          <w:szCs w:val="28"/>
        </w:rPr>
        <w:t>5.19. Педагогическим р</w:t>
      </w:r>
      <w:r w:rsidR="004C7004">
        <w:rPr>
          <w:sz w:val="28"/>
          <w:szCs w:val="28"/>
        </w:rPr>
        <w:t>аботникам может быть установлен</w:t>
      </w:r>
      <w:r>
        <w:rPr>
          <w:sz w:val="28"/>
          <w:szCs w:val="28"/>
        </w:rPr>
        <w:t xml:space="preserve"> методический день при условии объема учебной нагрузки педагогического работника, не превышающей </w:t>
      </w:r>
      <w:r>
        <w:rPr>
          <w:i/>
          <w:sz w:val="28"/>
          <w:szCs w:val="28"/>
        </w:rPr>
        <w:t>(23-25)</w:t>
      </w:r>
      <w:r>
        <w:rPr>
          <w:sz w:val="28"/>
          <w:szCs w:val="28"/>
        </w:rPr>
        <w:t xml:space="preserve"> недельных часов и не нарушающей учебного режима школы, не создающей перегрузки обучающихся.</w:t>
      </w:r>
    </w:p>
    <w:p w14:paraId="72CBAB6E" w14:textId="77777777" w:rsidR="00D25990" w:rsidRPr="00D25990" w:rsidRDefault="00D25990" w:rsidP="00D25990">
      <w:pPr>
        <w:autoSpaceDE w:val="0"/>
        <w:autoSpaceDN w:val="0"/>
        <w:adjustRightInd w:val="0"/>
        <w:ind w:firstLine="567"/>
        <w:jc w:val="both"/>
        <w:rPr>
          <w:rFonts w:eastAsia="Times-Roman"/>
          <w:i/>
          <w:sz w:val="28"/>
          <w:szCs w:val="28"/>
          <w:lang w:eastAsia="en-US"/>
        </w:rPr>
      </w:pPr>
      <w:r>
        <w:rPr>
          <w:rFonts w:eastAsia="Times-Roman"/>
          <w:sz w:val="28"/>
          <w:szCs w:val="28"/>
          <w:lang w:eastAsia="en-US"/>
        </w:rPr>
        <w:t xml:space="preserve">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Положением о порядке предоставления методического дня  разрабатываемыми в соответствии с Трудовым кодексом Российской Федерации,  федеральными законами и иными нормативно - правовыми актами  </w:t>
      </w:r>
      <w:r w:rsidRPr="00D25990">
        <w:rPr>
          <w:rFonts w:eastAsia="Times-Roman"/>
          <w:i/>
          <w:sz w:val="28"/>
          <w:szCs w:val="28"/>
          <w:lang w:eastAsia="en-US"/>
        </w:rPr>
        <w:t>(Приложение №19 «Положение о порядке предоставления методического дня»).</w:t>
      </w:r>
    </w:p>
    <w:p w14:paraId="0A7C8B95" w14:textId="77777777" w:rsidR="0018119C" w:rsidRDefault="0018119C" w:rsidP="0018119C">
      <w:pPr>
        <w:ind w:firstLine="709"/>
        <w:jc w:val="center"/>
        <w:outlineLvl w:val="0"/>
        <w:rPr>
          <w:b/>
          <w:bCs/>
          <w:caps/>
        </w:rPr>
      </w:pPr>
      <w:r>
        <w:rPr>
          <w:b/>
          <w:bCs/>
          <w:caps/>
          <w:lang w:val="en-US"/>
        </w:rPr>
        <w:t>VI</w:t>
      </w:r>
      <w:r>
        <w:rPr>
          <w:b/>
          <w:bCs/>
          <w:caps/>
        </w:rPr>
        <w:t>. ОХРАНА ТРУДА И ЗДОРОВЬЯ</w:t>
      </w:r>
    </w:p>
    <w:p w14:paraId="670386E7" w14:textId="77777777" w:rsidR="0026127B" w:rsidRDefault="0026127B" w:rsidP="0018119C">
      <w:pPr>
        <w:ind w:firstLine="709"/>
        <w:jc w:val="center"/>
        <w:outlineLvl w:val="0"/>
        <w:rPr>
          <w:b/>
          <w:bCs/>
          <w:caps/>
        </w:rPr>
      </w:pPr>
    </w:p>
    <w:p w14:paraId="0D5B3977" w14:textId="77777777"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7FB85322" w14:textId="77777777"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14:paraId="5D5A3570" w14:textId="77777777"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Pr>
          <w:sz w:val="28"/>
          <w:szCs w:val="28"/>
        </w:rPr>
        <w:lastRenderedPageBreak/>
        <w:t xml:space="preserve">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 xml:space="preserve"> Приложение№</w:t>
      </w:r>
      <w:r w:rsidR="00D25990">
        <w:rPr>
          <w:i/>
          <w:iCs/>
          <w:sz w:val="28"/>
          <w:szCs w:val="28"/>
        </w:rPr>
        <w:t>20</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14:paraId="68C0EDB7" w14:textId="77777777"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14:paraId="4C6C7220" w14:textId="77777777"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14:paraId="77631DFF" w14:textId="77777777"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i/>
          <w:sz w:val="28"/>
          <w:szCs w:val="28"/>
        </w:rPr>
        <w:t>(</w:t>
      </w:r>
      <w:r w:rsidR="00287091">
        <w:rPr>
          <w:i/>
          <w:sz w:val="28"/>
          <w:szCs w:val="28"/>
        </w:rPr>
        <w:t>Приложение №2</w:t>
      </w:r>
      <w:r w:rsidR="00D25990">
        <w:rPr>
          <w:i/>
          <w:sz w:val="28"/>
          <w:szCs w:val="28"/>
        </w:rPr>
        <w:t>1</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14:paraId="3082C0D0" w14:textId="77777777"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14:paraId="232BCB19" w14:textId="77777777"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14:paraId="621B4842" w14:textId="77777777" w:rsidR="0018119C" w:rsidRDefault="0018119C" w:rsidP="0018119C">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4BB0056F" w14:textId="77777777" w:rsidR="0018119C" w:rsidRDefault="0018119C" w:rsidP="0018119C">
      <w:pPr>
        <w:ind w:firstLine="426"/>
        <w:rPr>
          <w:sz w:val="28"/>
          <w:szCs w:val="28"/>
        </w:rPr>
      </w:pPr>
      <w:r>
        <w:rPr>
          <w:sz w:val="28"/>
          <w:szCs w:val="28"/>
        </w:rPr>
        <w:t>- своевременное расследование несчастных случаев;</w:t>
      </w:r>
    </w:p>
    <w:p w14:paraId="3ACD5E06" w14:textId="77777777" w:rsidR="0018119C" w:rsidRDefault="0018119C" w:rsidP="0018119C">
      <w:pPr>
        <w:ind w:firstLine="426"/>
        <w:rPr>
          <w:sz w:val="28"/>
          <w:szCs w:val="28"/>
        </w:rPr>
      </w:pPr>
      <w:r>
        <w:rPr>
          <w:sz w:val="28"/>
          <w:szCs w:val="28"/>
        </w:rPr>
        <w:t>- оказание материальной помощи пострадавшим на производстве.</w:t>
      </w:r>
    </w:p>
    <w:p w14:paraId="739CD8D4" w14:textId="77777777"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Приложение № 2</w:t>
      </w:r>
      <w:r w:rsidR="00D25990">
        <w:rPr>
          <w:i/>
          <w:sz w:val="28"/>
          <w:szCs w:val="28"/>
        </w:rPr>
        <w:t>2</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14:paraId="6337363F" w14:textId="77777777"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Приложение №2</w:t>
      </w:r>
      <w:r w:rsidR="00D25990">
        <w:rPr>
          <w:i/>
          <w:sz w:val="28"/>
          <w:szCs w:val="28"/>
        </w:rPr>
        <w:t>3</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14:paraId="58290B31" w14:textId="77777777"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399F3DC1" w14:textId="77777777" w:rsidR="0018119C" w:rsidRDefault="0018119C" w:rsidP="0018119C">
      <w:pPr>
        <w:ind w:firstLine="426"/>
        <w:jc w:val="both"/>
        <w:rPr>
          <w:sz w:val="28"/>
          <w:szCs w:val="28"/>
        </w:rPr>
      </w:pPr>
      <w:r>
        <w:rPr>
          <w:sz w:val="28"/>
          <w:szCs w:val="28"/>
        </w:rPr>
        <w:lastRenderedPageBreak/>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14:paraId="2D10DE9F" w14:textId="77777777"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14:paraId="7B393481" w14:textId="77777777"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14:paraId="5CA02249" w14:textId="77777777" w:rsidR="0018119C" w:rsidRDefault="0018119C" w:rsidP="0018119C">
      <w:pPr>
        <w:ind w:firstLine="426"/>
        <w:jc w:val="both"/>
        <w:rPr>
          <w:sz w:val="28"/>
          <w:szCs w:val="28"/>
        </w:rPr>
      </w:pPr>
      <w:r>
        <w:rPr>
          <w:sz w:val="28"/>
          <w:szCs w:val="28"/>
        </w:rPr>
        <w:t>6.2.1. Обеспечивать безопасные и здоровые условия труда.</w:t>
      </w:r>
    </w:p>
    <w:p w14:paraId="06503A3E" w14:textId="77777777"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sidR="00287091" w:rsidRPr="00CC03D2">
        <w:rPr>
          <w:i/>
          <w:sz w:val="28"/>
          <w:szCs w:val="28"/>
        </w:rPr>
        <w:t>Приложение №2</w:t>
      </w:r>
      <w:r w:rsidR="00D25990" w:rsidRPr="00CC03D2">
        <w:rPr>
          <w:i/>
          <w:sz w:val="28"/>
          <w:szCs w:val="28"/>
        </w:rPr>
        <w:t>4</w:t>
      </w:r>
      <w:r w:rsidR="00287091">
        <w:rPr>
          <w:i/>
          <w:color w:val="1F4E79"/>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14:paraId="4ED70954" w14:textId="77777777"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14:paraId="2A8DCD2F" w14:textId="77777777"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1D054C9B" w14:textId="77777777"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14:paraId="6F58A98D" w14:textId="77777777"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76D7EDC" w14:textId="77777777"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трудаспециалистов,уполномоченных(доверенных)лицпоохранетруда,членовкомитетов(комиссий)поохранетрудаииныхработниковобразовательнойорганизации в соответствии с требованиями Постановления Правительства РФ от</w:t>
      </w:r>
      <w:r>
        <w:rPr>
          <w:spacing w:val="-1"/>
          <w:sz w:val="28"/>
          <w:szCs w:val="28"/>
        </w:rPr>
        <w:t>24декабря</w:t>
      </w:r>
      <w:r>
        <w:rPr>
          <w:sz w:val="28"/>
          <w:szCs w:val="28"/>
        </w:rPr>
        <w:t xml:space="preserve">2021г.№2464«Опорядкеобученияпоохранетрудаипроверкизнаниятребованийохранытруда» </w:t>
      </w:r>
    </w:p>
    <w:p w14:paraId="7EA8827A" w14:textId="77777777"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14:paraId="21A28A3E" w14:textId="77777777" w:rsidR="0018119C" w:rsidRDefault="0018119C" w:rsidP="0018119C">
      <w:pPr>
        <w:ind w:firstLine="426"/>
        <w:jc w:val="both"/>
        <w:rPr>
          <w:bCs/>
          <w:sz w:val="28"/>
          <w:szCs w:val="28"/>
        </w:rPr>
      </w:pPr>
      <w:r>
        <w:rPr>
          <w:sz w:val="28"/>
          <w:szCs w:val="28"/>
        </w:rPr>
        <w:lastRenderedPageBreak/>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739E332E" w14:textId="77777777"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14:paraId="171E5091" w14:textId="77777777"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0105910A" w14:textId="77777777"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4D99CF40" w14:textId="77777777"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20B0A0F2" w14:textId="77777777"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F041F5">
        <w:rPr>
          <w:sz w:val="28"/>
          <w:szCs w:val="28"/>
        </w:rPr>
        <w:t xml:space="preserve"> Министерства труда и социальной защиты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sidRPr="002B3D2B">
        <w:rPr>
          <w:i/>
          <w:sz w:val="28"/>
          <w:szCs w:val="28"/>
        </w:rPr>
        <w:t>(Приложение №2</w:t>
      </w:r>
      <w:r w:rsidR="00D25990">
        <w:rPr>
          <w:i/>
          <w:sz w:val="28"/>
          <w:szCs w:val="28"/>
        </w:rPr>
        <w:t>5</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14:paraId="331B28ED" w14:textId="77777777" w:rsidR="0018119C" w:rsidRDefault="0018119C" w:rsidP="0018119C">
      <w:pPr>
        <w:ind w:firstLine="426"/>
        <w:jc w:val="both"/>
        <w:rPr>
          <w:rFonts w:eastAsia="Calibri"/>
          <w:i/>
          <w:sz w:val="28"/>
          <w:szCs w:val="28"/>
          <w:lang w:eastAsia="en-US"/>
        </w:rPr>
      </w:pPr>
      <w:r>
        <w:rPr>
          <w:sz w:val="28"/>
          <w:szCs w:val="28"/>
        </w:rPr>
        <w:t>6.2.1</w:t>
      </w:r>
      <w:r w:rsidR="006F5F4B">
        <w:rPr>
          <w:sz w:val="28"/>
          <w:szCs w:val="28"/>
        </w:rPr>
        <w:t>3</w:t>
      </w:r>
      <w:r>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Pr>
          <w:i/>
          <w:sz w:val="28"/>
          <w:szCs w:val="28"/>
        </w:rPr>
        <w:t>(</w:t>
      </w:r>
      <w:r w:rsidR="002B3D2B">
        <w:rPr>
          <w:i/>
          <w:sz w:val="28"/>
          <w:szCs w:val="28"/>
        </w:rPr>
        <w:t>Приложение №2</w:t>
      </w:r>
      <w:r w:rsidR="00D25990">
        <w:rPr>
          <w:i/>
          <w:sz w:val="28"/>
          <w:szCs w:val="28"/>
        </w:rPr>
        <w:t>6</w:t>
      </w:r>
      <w:r w:rsidR="002B3D2B">
        <w:rPr>
          <w:i/>
          <w:sz w:val="28"/>
          <w:szCs w:val="28"/>
        </w:rPr>
        <w:t xml:space="preserve"> «</w:t>
      </w:r>
      <w:r>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Pr>
          <w:rFonts w:eastAsia="Calibri"/>
          <w:i/>
          <w:sz w:val="28"/>
          <w:szCs w:val="28"/>
          <w:lang w:eastAsia="en-US"/>
        </w:rPr>
        <w:t>).</w:t>
      </w:r>
    </w:p>
    <w:p w14:paraId="33FDCABD" w14:textId="77777777"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9A50FF">
        <w:rPr>
          <w:sz w:val="28"/>
          <w:szCs w:val="28"/>
        </w:rPr>
        <w:t xml:space="preserve">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w:t>
      </w:r>
      <w:r w:rsidR="005908F9" w:rsidRPr="009A50FF">
        <w:rPr>
          <w:sz w:val="28"/>
          <w:szCs w:val="28"/>
        </w:rPr>
        <w:lastRenderedPageBreak/>
        <w:t>осуществления компенсационной выплаты, в размере, эквивалентном стоимости молока или других равноценных пищевых продуктов".</w:t>
      </w:r>
    </w:p>
    <w:p w14:paraId="2A5788CE" w14:textId="77777777"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7B281FFF" w14:textId="77777777"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4D607FAF" w14:textId="77777777"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14:paraId="0A0F34C5" w14:textId="77777777"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14:paraId="04681507" w14:textId="77777777"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14:paraId="27FB6E82" w14:textId="77777777"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14:paraId="73CB3735" w14:textId="77777777"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5611DF1E" w14:textId="77777777"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06A96D46" w14:textId="77777777"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14:paraId="2CD1D512" w14:textId="77777777" w:rsidR="0018119C" w:rsidRDefault="0018119C" w:rsidP="0018119C">
      <w:pPr>
        <w:tabs>
          <w:tab w:val="left" w:pos="1620"/>
        </w:tabs>
        <w:ind w:firstLine="426"/>
        <w:jc w:val="both"/>
        <w:rPr>
          <w:sz w:val="28"/>
          <w:szCs w:val="28"/>
        </w:rPr>
      </w:pPr>
      <w:r>
        <w:rPr>
          <w:sz w:val="28"/>
          <w:szCs w:val="28"/>
        </w:rPr>
        <w:lastRenderedPageBreak/>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08E7E7B0" w14:textId="77777777"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14:paraId="43AFFDBD" w14:textId="77777777"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14:paraId="51A61B58" w14:textId="77777777"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C73D715" w14:textId="77777777" w:rsidR="0018119C" w:rsidRDefault="0018119C" w:rsidP="0018119C">
      <w:pPr>
        <w:ind w:firstLine="426"/>
        <w:jc w:val="both"/>
        <w:rPr>
          <w:b/>
          <w:sz w:val="28"/>
          <w:szCs w:val="28"/>
        </w:rPr>
      </w:pPr>
      <w:r>
        <w:rPr>
          <w:b/>
          <w:sz w:val="28"/>
          <w:szCs w:val="28"/>
        </w:rPr>
        <w:t>6.3. Работники обязуются:</w:t>
      </w:r>
    </w:p>
    <w:p w14:paraId="330F31D9" w14:textId="77777777"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8F816FD" w14:textId="77777777"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1096DADA" w14:textId="77777777"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14:paraId="0656A91A" w14:textId="77777777"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14:paraId="45A1FDFF" w14:textId="77777777"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7299F846" w14:textId="77777777" w:rsidR="0018119C" w:rsidRDefault="0018119C" w:rsidP="002F39C8">
      <w:pPr>
        <w:ind w:firstLine="425"/>
        <w:jc w:val="both"/>
        <w:rPr>
          <w:b/>
          <w:bCs/>
          <w:sz w:val="28"/>
          <w:szCs w:val="28"/>
        </w:rPr>
      </w:pPr>
    </w:p>
    <w:p w14:paraId="17D69110" w14:textId="77777777"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14:paraId="1D87E191" w14:textId="77777777"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00E5277C" w14:textId="77777777"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14:paraId="72286F2D" w14:textId="77777777" w:rsidR="0018119C" w:rsidRDefault="0018119C" w:rsidP="0018119C">
      <w:pPr>
        <w:ind w:firstLine="426"/>
        <w:jc w:val="both"/>
        <w:rPr>
          <w:sz w:val="28"/>
          <w:szCs w:val="28"/>
        </w:rPr>
      </w:pPr>
      <w:r>
        <w:rPr>
          <w:sz w:val="28"/>
          <w:szCs w:val="28"/>
        </w:rPr>
        <w:lastRenderedPageBreak/>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143DF4DB" w14:textId="77777777"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27E73CF8"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14:paraId="6D1AAD8A"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14:paraId="338070DC"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14:paraId="617666C9" w14:textId="77777777" w:rsidR="0018119C" w:rsidRDefault="004C7004" w:rsidP="0018119C">
      <w:pPr>
        <w:ind w:firstLine="426"/>
        <w:jc w:val="both"/>
        <w:rPr>
          <w:sz w:val="28"/>
          <w:szCs w:val="28"/>
        </w:rPr>
      </w:pPr>
      <w:r>
        <w:rPr>
          <w:sz w:val="28"/>
          <w:szCs w:val="28"/>
        </w:rPr>
        <w:t>- по приемке учебных</w:t>
      </w:r>
      <w:r w:rsidR="0018119C">
        <w:rPr>
          <w:sz w:val="28"/>
          <w:szCs w:val="28"/>
        </w:rPr>
        <w:t xml:space="preserve"> и производственных помещений, спортивных залов, площадок и других объектов к началу учебного года. </w:t>
      </w:r>
    </w:p>
    <w:p w14:paraId="16521612" w14:textId="77777777"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6257D57" w14:textId="77777777"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4746536A" w14:textId="77777777"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14:paraId="6FFAD70E" w14:textId="77777777"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5193438" w14:textId="77777777"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14:paraId="32F4ECD6" w14:textId="77777777" w:rsidR="003A142A" w:rsidRPr="00007CF2" w:rsidRDefault="003A142A" w:rsidP="0018119C">
      <w:pPr>
        <w:ind w:firstLine="426"/>
        <w:jc w:val="both"/>
        <w:rPr>
          <w:i/>
          <w:sz w:val="28"/>
          <w:szCs w:val="28"/>
        </w:rPr>
      </w:pPr>
    </w:p>
    <w:p w14:paraId="792E92D3" w14:textId="77777777"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14:paraId="0AC394A1" w14:textId="77777777" w:rsidR="0026127B" w:rsidRDefault="0026127B" w:rsidP="0018119C">
      <w:pPr>
        <w:ind w:firstLine="709"/>
        <w:jc w:val="center"/>
        <w:outlineLvl w:val="0"/>
        <w:rPr>
          <w:b/>
          <w:bCs/>
          <w:caps/>
        </w:rPr>
      </w:pPr>
    </w:p>
    <w:p w14:paraId="0C298E3A" w14:textId="77777777"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14:paraId="31420137" w14:textId="77777777"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w:t>
      </w:r>
      <w:r w:rsidR="004C7004">
        <w:rPr>
          <w:sz w:val="28"/>
          <w:szCs w:val="28"/>
        </w:rPr>
        <w:t>ств, направляемых на социальные</w:t>
      </w:r>
      <w:r>
        <w:rPr>
          <w:sz w:val="28"/>
          <w:szCs w:val="28"/>
        </w:rPr>
        <w:t xml:space="preserve"> выплаты, материальную помощь работникам.</w:t>
      </w:r>
    </w:p>
    <w:p w14:paraId="4C357305" w14:textId="77777777"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14:paraId="398A7111" w14:textId="77777777"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sidR="004C7004">
        <w:rPr>
          <w:sz w:val="28"/>
          <w:szCs w:val="28"/>
        </w:rPr>
        <w:lastRenderedPageBreak/>
        <w:t>оплачиваемые</w:t>
      </w:r>
      <w:r w:rsidR="002F39C8">
        <w:rPr>
          <w:i/>
          <w:sz w:val="28"/>
          <w:szCs w:val="28"/>
        </w:rPr>
        <w:t>(</w:t>
      </w:r>
      <w:r w:rsidR="00C022CA">
        <w:rPr>
          <w:i/>
          <w:sz w:val="28"/>
          <w:szCs w:val="28"/>
        </w:rPr>
        <w:t>Приложение №2</w:t>
      </w:r>
      <w:r w:rsidR="00B7490A">
        <w:rPr>
          <w:i/>
          <w:sz w:val="28"/>
          <w:szCs w:val="28"/>
        </w:rPr>
        <w:t>7</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Pr>
          <w:rFonts w:eastAsia="Calibri"/>
          <w:bCs/>
          <w:i/>
          <w:sz w:val="28"/>
          <w:szCs w:val="28"/>
          <w:lang w:eastAsia="en-US"/>
        </w:rPr>
        <w:t>).</w:t>
      </w:r>
    </w:p>
    <w:p w14:paraId="0F206262" w14:textId="77777777" w:rsidR="0018119C" w:rsidRDefault="0018119C" w:rsidP="0018119C">
      <w:pPr>
        <w:ind w:firstLine="426"/>
        <w:jc w:val="both"/>
        <w:rPr>
          <w:b/>
          <w:bCs/>
          <w:color w:val="000000"/>
          <w:sz w:val="28"/>
          <w:szCs w:val="28"/>
        </w:rPr>
      </w:pPr>
      <w:r>
        <w:rPr>
          <w:bCs/>
          <w:color w:val="000000"/>
          <w:sz w:val="28"/>
          <w:szCs w:val="28"/>
        </w:rPr>
        <w:t>7.2.2.Предоставлять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14:paraId="686B0ED5" w14:textId="77777777"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14:paraId="6E24FB49" w14:textId="77777777"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14:paraId="1BC90DAB" w14:textId="77777777"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14:paraId="0B1E0D33" w14:textId="77777777"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14:paraId="1AED1A39" w14:textId="77777777"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14:paraId="1513B522" w14:textId="77777777"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14:paraId="30188436" w14:textId="77777777"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14:paraId="3794E190" w14:textId="77777777"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14:paraId="659E11E6" w14:textId="77777777"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14:paraId="7C21946B" w14:textId="77777777" w:rsidR="0018119C" w:rsidRDefault="0018119C" w:rsidP="0018119C">
      <w:pPr>
        <w:ind w:firstLine="426"/>
        <w:jc w:val="both"/>
        <w:rPr>
          <w:sz w:val="28"/>
          <w:szCs w:val="28"/>
        </w:rPr>
      </w:pPr>
      <w:r>
        <w:rPr>
          <w:sz w:val="28"/>
          <w:szCs w:val="28"/>
        </w:rPr>
        <w:t>- работникам, являющимся участниками</w:t>
      </w:r>
      <w:r w:rsidR="004C7004">
        <w:rPr>
          <w:sz w:val="28"/>
          <w:szCs w:val="28"/>
        </w:rPr>
        <w:t xml:space="preserve"> боевых действий - один рабочий</w:t>
      </w:r>
      <w:r>
        <w:rPr>
          <w:sz w:val="28"/>
          <w:szCs w:val="28"/>
        </w:rPr>
        <w:t xml:space="preserve"> день в квартал</w:t>
      </w:r>
      <w:r w:rsidR="002935B6">
        <w:rPr>
          <w:sz w:val="28"/>
          <w:szCs w:val="28"/>
        </w:rPr>
        <w:t>;</w:t>
      </w:r>
    </w:p>
    <w:p w14:paraId="2F47D458" w14:textId="77777777" w:rsidR="002935B6" w:rsidRDefault="002935B6" w:rsidP="0018119C">
      <w:pPr>
        <w:ind w:firstLine="426"/>
        <w:jc w:val="both"/>
        <w:rPr>
          <w:sz w:val="28"/>
          <w:szCs w:val="28"/>
        </w:rPr>
      </w:pPr>
      <w:r>
        <w:rPr>
          <w:sz w:val="28"/>
          <w:szCs w:val="28"/>
        </w:rPr>
        <w:t xml:space="preserve"> - работникам, супруг или супруга, которых находятся</w:t>
      </w:r>
      <w:r w:rsidR="004C7004">
        <w:rPr>
          <w:sz w:val="28"/>
          <w:szCs w:val="28"/>
        </w:rPr>
        <w:t xml:space="preserve"> в зоне боевых действий – один рабочий </w:t>
      </w:r>
      <w:r>
        <w:rPr>
          <w:sz w:val="28"/>
          <w:szCs w:val="28"/>
        </w:rPr>
        <w:t>день в квартал.</w:t>
      </w:r>
    </w:p>
    <w:p w14:paraId="71A9F707" w14:textId="77777777" w:rsidR="002935B6" w:rsidRDefault="002935B6" w:rsidP="0018119C">
      <w:pPr>
        <w:ind w:firstLine="426"/>
        <w:jc w:val="both"/>
        <w:rPr>
          <w:sz w:val="28"/>
          <w:szCs w:val="28"/>
        </w:rPr>
      </w:pPr>
      <w:r>
        <w:rPr>
          <w:sz w:val="28"/>
          <w:szCs w:val="28"/>
        </w:rPr>
        <w:t>По требованию работодателя работник обяз</w:t>
      </w:r>
      <w:r w:rsidR="004C7004">
        <w:rPr>
          <w:sz w:val="28"/>
          <w:szCs w:val="28"/>
        </w:rPr>
        <w:t xml:space="preserve">ан предоставить подтверждающие </w:t>
      </w:r>
      <w:r>
        <w:rPr>
          <w:sz w:val="28"/>
          <w:szCs w:val="28"/>
        </w:rPr>
        <w:t>событие документы.</w:t>
      </w:r>
    </w:p>
    <w:p w14:paraId="2076B730" w14:textId="77777777"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055E78CB" w14:textId="77777777"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581DDE">
        <w:rPr>
          <w:color w:val="000000"/>
          <w:sz w:val="28"/>
          <w:szCs w:val="28"/>
        </w:rPr>
        <w:t>__</w:t>
      </w:r>
      <w:r w:rsidR="004C7004">
        <w:rPr>
          <w:color w:val="000000"/>
          <w:sz w:val="28"/>
          <w:szCs w:val="28"/>
        </w:rPr>
        <w:t>10</w:t>
      </w:r>
      <w:r w:rsidR="00581DDE">
        <w:rPr>
          <w:color w:val="000000"/>
          <w:sz w:val="28"/>
          <w:szCs w:val="28"/>
        </w:rPr>
        <w:t>___</w:t>
      </w:r>
      <w:r>
        <w:rPr>
          <w:color w:val="000000"/>
          <w:sz w:val="28"/>
          <w:szCs w:val="28"/>
        </w:rPr>
        <w:t xml:space="preserve"> календарных дней (ст.116 ТК РФ).</w:t>
      </w:r>
    </w:p>
    <w:p w14:paraId="144CBABF" w14:textId="77777777"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4C7004">
        <w:rPr>
          <w:color w:val="000000"/>
          <w:sz w:val="28"/>
          <w:szCs w:val="28"/>
        </w:rPr>
        <w:t xml:space="preserve"> (приложение к </w:t>
      </w:r>
      <w:r w:rsidR="00C022CA">
        <w:rPr>
          <w:color w:val="000000"/>
          <w:sz w:val="28"/>
          <w:szCs w:val="28"/>
        </w:rPr>
        <w:t>Учительской газе)</w:t>
      </w:r>
      <w:r>
        <w:rPr>
          <w:color w:val="000000"/>
          <w:sz w:val="28"/>
          <w:szCs w:val="28"/>
        </w:rPr>
        <w:t>и «Новое слово» при финансовой возможности.</w:t>
      </w:r>
    </w:p>
    <w:p w14:paraId="5EA4F14D" w14:textId="77777777"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p>
    <w:p w14:paraId="78C9EE7C" w14:textId="77777777"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14:paraId="75CF113E" w14:textId="77777777"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14:paraId="23D55DA7" w14:textId="77777777" w:rsidR="0018119C" w:rsidRDefault="0018119C" w:rsidP="0018119C">
      <w:pPr>
        <w:ind w:firstLine="426"/>
        <w:jc w:val="both"/>
        <w:rPr>
          <w:i/>
          <w:iCs/>
          <w:sz w:val="28"/>
          <w:szCs w:val="28"/>
        </w:rPr>
      </w:pPr>
      <w:r>
        <w:rPr>
          <w:sz w:val="28"/>
          <w:szCs w:val="28"/>
        </w:rPr>
        <w:lastRenderedPageBreak/>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14:paraId="4B769952" w14:textId="77777777"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14:paraId="1FE4CDD6" w14:textId="77777777"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27B94590" w14:textId="77777777"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w:t>
      </w:r>
      <w:r w:rsidR="004C7004">
        <w:rPr>
          <w:sz w:val="28"/>
          <w:szCs w:val="28"/>
        </w:rPr>
        <w:t>м порядке бесплатно актовый зал</w:t>
      </w:r>
      <w:r>
        <w:rPr>
          <w:sz w:val="28"/>
          <w:szCs w:val="28"/>
        </w:rPr>
        <w:t xml:space="preserve">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09AE6F58" w14:textId="77777777"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Выплачивать единовременное</w:t>
      </w:r>
      <w:r w:rsidR="004C7004">
        <w:rPr>
          <w:sz w:val="28"/>
          <w:szCs w:val="28"/>
        </w:rPr>
        <w:t xml:space="preserve"> пособие при увольнении впервые</w:t>
      </w:r>
      <w:r>
        <w:rPr>
          <w:sz w:val="28"/>
          <w:szCs w:val="28"/>
        </w:rPr>
        <w:t xml:space="preserve">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p>
    <w:p w14:paraId="03F24822" w14:textId="77777777" w:rsidR="0018119C" w:rsidRDefault="0018119C" w:rsidP="007760F8">
      <w:pPr>
        <w:ind w:firstLine="426"/>
        <w:jc w:val="both"/>
        <w:rPr>
          <w:sz w:val="28"/>
          <w:szCs w:val="28"/>
        </w:rPr>
      </w:pPr>
      <w:r>
        <w:rPr>
          <w:sz w:val="28"/>
          <w:szCs w:val="28"/>
        </w:rPr>
        <w:t>7.3.</w:t>
      </w:r>
      <w:r w:rsidR="007760F8">
        <w:rPr>
          <w:sz w:val="28"/>
          <w:szCs w:val="28"/>
        </w:rPr>
        <w:t>7</w:t>
      </w:r>
      <w:r>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Pr>
          <w:rFonts w:cs="Courier New"/>
          <w:sz w:val="28"/>
          <w:szCs w:val="28"/>
        </w:rPr>
        <w:t>на основании его письменного заявления, согласованного с работодателем</w:t>
      </w:r>
      <w:r>
        <w:rPr>
          <w:sz w:val="28"/>
          <w:szCs w:val="28"/>
        </w:rPr>
        <w:t xml:space="preserve"> (статья 185.1</w:t>
      </w:r>
      <w:r>
        <w:rPr>
          <w:rFonts w:ascii="Courier New" w:eastAsia="Arial Unicode MS" w:hAnsi="Courier New" w:cs="Courier New"/>
          <w:color w:val="000000"/>
          <w:kern w:val="2"/>
          <w:sz w:val="28"/>
          <w:szCs w:val="28"/>
        </w:rPr>
        <w:t> </w:t>
      </w:r>
      <w:r>
        <w:rPr>
          <w:sz w:val="28"/>
          <w:szCs w:val="28"/>
        </w:rPr>
        <w:t>ТК РФ).</w:t>
      </w:r>
    </w:p>
    <w:p w14:paraId="00C5E692" w14:textId="77777777"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432B1494" w14:textId="77777777"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14:paraId="66C14BAE" w14:textId="77777777" w:rsidR="00CC03D2" w:rsidRDefault="00CC03D2" w:rsidP="0018119C">
      <w:pPr>
        <w:autoSpaceDE w:val="0"/>
        <w:autoSpaceDN w:val="0"/>
        <w:adjustRightInd w:val="0"/>
        <w:ind w:firstLine="426"/>
        <w:jc w:val="both"/>
        <w:rPr>
          <w:b/>
          <w:bCs/>
          <w:sz w:val="28"/>
          <w:szCs w:val="28"/>
        </w:rPr>
      </w:pPr>
    </w:p>
    <w:p w14:paraId="20813651" w14:textId="77777777"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14:paraId="180D8EAE" w14:textId="77777777" w:rsidR="0018119C" w:rsidRDefault="0018119C" w:rsidP="004A5546">
      <w:pPr>
        <w:autoSpaceDE w:val="0"/>
        <w:autoSpaceDN w:val="0"/>
        <w:adjustRightInd w:val="0"/>
        <w:ind w:firstLine="426"/>
        <w:jc w:val="both"/>
        <w:rPr>
          <w:sz w:val="28"/>
          <w:szCs w:val="28"/>
        </w:rPr>
      </w:pPr>
      <w:r>
        <w:rPr>
          <w:sz w:val="28"/>
          <w:szCs w:val="28"/>
        </w:rPr>
        <w:t>7.4.</w:t>
      </w:r>
      <w:r w:rsidR="004A5546">
        <w:rPr>
          <w:sz w:val="28"/>
          <w:szCs w:val="28"/>
        </w:rPr>
        <w:t>1</w:t>
      </w:r>
      <w:r>
        <w:rPr>
          <w:sz w:val="28"/>
          <w:szCs w:val="28"/>
        </w:rPr>
        <w:t>.</w:t>
      </w:r>
      <w:r>
        <w:rPr>
          <w:rFonts w:eastAsia="Arial Unicode MS"/>
          <w:color w:val="000000"/>
          <w:kern w:val="2"/>
          <w:sz w:val="28"/>
          <w:szCs w:val="28"/>
        </w:rPr>
        <w:t> </w:t>
      </w:r>
      <w:r>
        <w:rPr>
          <w:sz w:val="28"/>
          <w:szCs w:val="28"/>
        </w:rPr>
        <w:t>Ежегодно выделять для членов Профсоюза денежные средства согласно смете профсоюзных расходов по направлениям:</w:t>
      </w:r>
    </w:p>
    <w:p w14:paraId="5B27671A" w14:textId="77777777"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14:paraId="11AB2BA3" w14:textId="77777777"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14:paraId="6EB5C1DC" w14:textId="77777777" w:rsidR="0018119C" w:rsidRDefault="0018119C" w:rsidP="0018119C">
      <w:pPr>
        <w:autoSpaceDE w:val="0"/>
        <w:autoSpaceDN w:val="0"/>
        <w:adjustRightInd w:val="0"/>
        <w:ind w:firstLine="426"/>
        <w:rPr>
          <w:sz w:val="28"/>
          <w:szCs w:val="28"/>
        </w:rPr>
      </w:pPr>
      <w:r>
        <w:rPr>
          <w:sz w:val="28"/>
          <w:szCs w:val="28"/>
        </w:rPr>
        <w:lastRenderedPageBreak/>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14:paraId="4DDB1739" w14:textId="77777777"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14:paraId="6916BAC0" w14:textId="77777777"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14:paraId="280737CF" w14:textId="77777777"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Развивать профсоюзное конкурсное движен</w:t>
      </w:r>
      <w:r w:rsidR="004C7004">
        <w:rPr>
          <w:rFonts w:eastAsia="Arial Unicode MS"/>
          <w:color w:val="000000"/>
          <w:kern w:val="2"/>
          <w:sz w:val="28"/>
          <w:szCs w:val="28"/>
        </w:rPr>
        <w:t>ие, предусматривающее поощрение</w:t>
      </w:r>
      <w:r w:rsidR="004A5546">
        <w:rPr>
          <w:sz w:val="28"/>
          <w:szCs w:val="28"/>
        </w:rPr>
        <w:t xml:space="preserve"> членов Профсоюза и их семей.</w:t>
      </w:r>
    </w:p>
    <w:p w14:paraId="37F4D4CB" w14:textId="77777777"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14:paraId="46944C5B" w14:textId="77777777"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14:paraId="42422C61"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стимул</w:t>
      </w:r>
      <w:r w:rsidR="004C7004">
        <w:rPr>
          <w:sz w:val="28"/>
          <w:szCs w:val="28"/>
        </w:rPr>
        <w:t xml:space="preserve">ирующие выплаты по результатам </w:t>
      </w:r>
      <w:r>
        <w:rPr>
          <w:sz w:val="28"/>
          <w:szCs w:val="28"/>
        </w:rPr>
        <w:t xml:space="preserve">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14:paraId="7FAD5F99"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39397308"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14:paraId="6BFEDCE2" w14:textId="77777777"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14:paraId="2B6CC848"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14:paraId="074C4781"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14:paraId="145FCF12"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3A97A9A6" w14:textId="77777777"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14:paraId="6754236A" w14:textId="77777777" w:rsidR="0018119C" w:rsidRDefault="0018119C" w:rsidP="0018119C">
      <w:pPr>
        <w:autoSpaceDE w:val="0"/>
        <w:autoSpaceDN w:val="0"/>
        <w:adjustRightInd w:val="0"/>
        <w:ind w:firstLine="426"/>
        <w:jc w:val="both"/>
        <w:rPr>
          <w:iCs/>
          <w:sz w:val="28"/>
          <w:szCs w:val="28"/>
        </w:rPr>
      </w:pPr>
      <w:r>
        <w:rPr>
          <w:iCs/>
          <w:sz w:val="28"/>
          <w:szCs w:val="28"/>
        </w:rPr>
        <w:t>- льготные путевки в санатории ФПРТ, объединения профкурорт</w:t>
      </w:r>
      <w:r w:rsidR="00A34A90">
        <w:rPr>
          <w:iCs/>
          <w:sz w:val="28"/>
          <w:szCs w:val="28"/>
        </w:rPr>
        <w:t>ФНПР</w:t>
      </w:r>
    </w:p>
    <w:p w14:paraId="21DF78BE" w14:textId="77777777"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w:t>
      </w:r>
      <w:r w:rsidR="009D6927">
        <w:rPr>
          <w:iCs/>
          <w:sz w:val="28"/>
          <w:szCs w:val="28"/>
        </w:rPr>
        <w:t>проектам: «</w:t>
      </w:r>
      <w:r w:rsidR="00E11E68">
        <w:rPr>
          <w:iCs/>
          <w:sz w:val="28"/>
          <w:szCs w:val="28"/>
        </w:rPr>
        <w:t>Лето. Сочи»; «Анапа. Пляж</w:t>
      </w:r>
      <w:r>
        <w:rPr>
          <w:iCs/>
          <w:sz w:val="28"/>
          <w:szCs w:val="28"/>
        </w:rPr>
        <w:t xml:space="preserve">»; </w:t>
      </w:r>
    </w:p>
    <w:p w14:paraId="1527E5B2" w14:textId="77777777"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36A39AE2" w14:textId="77777777"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14:paraId="3D7992F0" w14:textId="77777777" w:rsidR="00E11E68" w:rsidRDefault="00E11E68" w:rsidP="0018119C">
      <w:pPr>
        <w:ind w:firstLine="426"/>
        <w:jc w:val="both"/>
        <w:rPr>
          <w:iCs/>
          <w:spacing w:val="-4"/>
          <w:sz w:val="28"/>
          <w:szCs w:val="28"/>
        </w:rPr>
      </w:pPr>
      <w:r>
        <w:rPr>
          <w:iCs/>
          <w:spacing w:val="-4"/>
          <w:sz w:val="28"/>
          <w:szCs w:val="28"/>
        </w:rPr>
        <w:t>-«Путевка от Профсоюза»;</w:t>
      </w:r>
    </w:p>
    <w:p w14:paraId="7C06DBEC" w14:textId="77777777" w:rsidR="0018119C" w:rsidRDefault="0018119C" w:rsidP="0018119C">
      <w:pPr>
        <w:ind w:firstLine="426"/>
        <w:jc w:val="both"/>
        <w:rPr>
          <w:i/>
          <w:iCs/>
          <w:sz w:val="28"/>
          <w:szCs w:val="28"/>
        </w:rPr>
      </w:pPr>
      <w:r>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Pr>
          <w:i/>
          <w:iCs/>
          <w:sz w:val="28"/>
          <w:szCs w:val="28"/>
        </w:rPr>
        <w:t>(согласно Положению</w:t>
      </w:r>
      <w:r w:rsidR="003D3CE4">
        <w:rPr>
          <w:i/>
          <w:iCs/>
          <w:sz w:val="28"/>
          <w:szCs w:val="28"/>
        </w:rPr>
        <w:t xml:space="preserve"> Республиканского комитета Профсоюза</w:t>
      </w:r>
      <w:r>
        <w:rPr>
          <w:i/>
          <w:iCs/>
          <w:sz w:val="28"/>
          <w:szCs w:val="28"/>
        </w:rPr>
        <w:t>)</w:t>
      </w:r>
      <w:r w:rsidR="00E11E68">
        <w:rPr>
          <w:i/>
          <w:iCs/>
          <w:sz w:val="28"/>
          <w:szCs w:val="28"/>
        </w:rPr>
        <w:t xml:space="preserve">. </w:t>
      </w:r>
    </w:p>
    <w:p w14:paraId="2E2FEBAA" w14:textId="77777777" w:rsidR="0026127B" w:rsidRDefault="0026127B" w:rsidP="0018119C">
      <w:pPr>
        <w:ind w:firstLine="426"/>
        <w:jc w:val="both"/>
        <w:rPr>
          <w:i/>
          <w:iCs/>
          <w:sz w:val="28"/>
          <w:szCs w:val="28"/>
        </w:rPr>
      </w:pPr>
    </w:p>
    <w:p w14:paraId="7F70A734" w14:textId="77777777" w:rsidR="0018119C" w:rsidRDefault="0018119C" w:rsidP="00135812">
      <w:pPr>
        <w:ind w:firstLine="426"/>
        <w:jc w:val="center"/>
        <w:rPr>
          <w:b/>
          <w:sz w:val="28"/>
          <w:szCs w:val="28"/>
        </w:rPr>
      </w:pPr>
      <w:r>
        <w:rPr>
          <w:b/>
          <w:sz w:val="28"/>
          <w:szCs w:val="28"/>
          <w:lang w:val="en-US"/>
        </w:rPr>
        <w:t>VIII</w:t>
      </w:r>
      <w:r>
        <w:rPr>
          <w:b/>
          <w:sz w:val="28"/>
          <w:szCs w:val="28"/>
        </w:rPr>
        <w:t xml:space="preserve">. </w:t>
      </w:r>
      <w:r w:rsidR="009D6927">
        <w:rPr>
          <w:b/>
          <w:sz w:val="28"/>
          <w:szCs w:val="28"/>
        </w:rPr>
        <w:t>ПРОФЕССИОНАЛЬНОЕ РАЗВИТИЕ РАБОТНИКОВ</w:t>
      </w:r>
    </w:p>
    <w:p w14:paraId="1FCB7CEA" w14:textId="77777777" w:rsidR="0026127B" w:rsidRDefault="0026127B" w:rsidP="00135812">
      <w:pPr>
        <w:ind w:firstLine="426"/>
        <w:jc w:val="center"/>
        <w:rPr>
          <w:b/>
          <w:sz w:val="28"/>
          <w:szCs w:val="28"/>
        </w:rPr>
      </w:pPr>
    </w:p>
    <w:p w14:paraId="5C83DCC5" w14:textId="77777777" w:rsidR="0018119C" w:rsidRDefault="0018119C" w:rsidP="0018119C">
      <w:pPr>
        <w:pStyle w:val="31"/>
        <w:ind w:left="0" w:firstLine="708"/>
        <w:rPr>
          <w:b/>
          <w:sz w:val="28"/>
          <w:szCs w:val="28"/>
        </w:rPr>
      </w:pPr>
      <w:r>
        <w:rPr>
          <w:b/>
          <w:sz w:val="28"/>
          <w:szCs w:val="28"/>
        </w:rPr>
        <w:t>8.1.Стороны договорились:</w:t>
      </w:r>
    </w:p>
    <w:p w14:paraId="49B96182" w14:textId="77777777" w:rsidR="006D2A8A" w:rsidRDefault="0018119C" w:rsidP="006D2A8A">
      <w:pPr>
        <w:tabs>
          <w:tab w:val="left" w:pos="9498"/>
        </w:tabs>
        <w:spacing w:line="100" w:lineRule="atLeast"/>
        <w:ind w:firstLine="426"/>
        <w:jc w:val="both"/>
        <w:rPr>
          <w:sz w:val="28"/>
          <w:szCs w:val="28"/>
        </w:rPr>
      </w:pPr>
      <w:r>
        <w:rPr>
          <w:sz w:val="28"/>
          <w:szCs w:val="28"/>
        </w:rPr>
        <w:lastRenderedPageBreak/>
        <w:t xml:space="preserve">     8.1.1.</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14:paraId="67DEA04D" w14:textId="77777777" w:rsidR="009270FD" w:rsidRPr="009A50FF" w:rsidRDefault="006D2A8A" w:rsidP="009270FD">
      <w:pPr>
        <w:ind w:firstLine="709"/>
        <w:contextualSpacing/>
        <w:jc w:val="both"/>
        <w:rPr>
          <w:sz w:val="28"/>
          <w:szCs w:val="28"/>
        </w:rPr>
      </w:pPr>
      <w:r>
        <w:rPr>
          <w:sz w:val="28"/>
          <w:szCs w:val="28"/>
        </w:rPr>
        <w:t>8.1.2.</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62B88F46" w14:textId="77777777"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5D5D6072" w14:textId="77777777" w:rsidR="0018119C" w:rsidRDefault="0018119C" w:rsidP="006D2A8A">
      <w:pPr>
        <w:pStyle w:val="31"/>
        <w:ind w:left="0" w:firstLine="0"/>
        <w:jc w:val="both"/>
        <w:rPr>
          <w:sz w:val="28"/>
          <w:szCs w:val="28"/>
        </w:rPr>
      </w:pPr>
      <w:r>
        <w:rPr>
          <w:sz w:val="28"/>
          <w:szCs w:val="28"/>
        </w:rPr>
        <w:t>8.1.</w:t>
      </w:r>
      <w:r w:rsidR="006D2A8A">
        <w:rPr>
          <w:sz w:val="28"/>
          <w:szCs w:val="28"/>
        </w:rPr>
        <w:t>2</w:t>
      </w:r>
      <w:r>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6249E475" w14:textId="77777777"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14:paraId="47CE3DB0"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14:paraId="4E2152F7"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6F78B940" w14:textId="77777777"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w:t>
      </w:r>
      <w:r>
        <w:rPr>
          <w:bCs/>
          <w:color w:val="000000"/>
          <w:sz w:val="28"/>
          <w:szCs w:val="28"/>
        </w:rPr>
        <w:lastRenderedPageBreak/>
        <w:t xml:space="preserve">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14:paraId="0567BF32" w14:textId="77777777"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781E86DA"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14:paraId="4628410C"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115439E9"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14:paraId="673E5D3C"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5E8BAC79"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2F648A74"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3F205E94"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xml:space="preserve">.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w:t>
      </w:r>
      <w:r>
        <w:rPr>
          <w:sz w:val="28"/>
          <w:szCs w:val="28"/>
        </w:rPr>
        <w:lastRenderedPageBreak/>
        <w:t>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14:paraId="57D936D2" w14:textId="77777777" w:rsidR="0018119C" w:rsidRDefault="0018119C" w:rsidP="0018119C">
      <w:pPr>
        <w:autoSpaceDE w:val="0"/>
        <w:autoSpaceDN w:val="0"/>
        <w:adjustRightInd w:val="0"/>
        <w:rPr>
          <w:b/>
          <w:bCs/>
        </w:rPr>
      </w:pPr>
    </w:p>
    <w:p w14:paraId="4318F513" w14:textId="77777777" w:rsidR="0018119C" w:rsidRDefault="0018119C" w:rsidP="0018119C">
      <w:pPr>
        <w:autoSpaceDE w:val="0"/>
        <w:autoSpaceDN w:val="0"/>
        <w:adjustRightInd w:val="0"/>
        <w:ind w:firstLine="709"/>
        <w:jc w:val="center"/>
        <w:rPr>
          <w:b/>
          <w:bCs/>
        </w:rPr>
      </w:pPr>
      <w:r>
        <w:rPr>
          <w:b/>
          <w:bCs/>
        </w:rPr>
        <w:t>IХ. ПОДДЕРЖКА МОЛОДЫХ ПЕДАГОГОВ</w:t>
      </w:r>
    </w:p>
    <w:p w14:paraId="2F7EAB20" w14:textId="77777777" w:rsidR="0026127B" w:rsidRDefault="0026127B" w:rsidP="0018119C">
      <w:pPr>
        <w:autoSpaceDE w:val="0"/>
        <w:autoSpaceDN w:val="0"/>
        <w:adjustRightInd w:val="0"/>
        <w:ind w:firstLine="709"/>
        <w:jc w:val="center"/>
        <w:rPr>
          <w:b/>
          <w:bCs/>
        </w:rPr>
      </w:pPr>
    </w:p>
    <w:p w14:paraId="2977C092" w14:textId="77777777"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722361A0"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526526FE"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0D95BF75"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44DEB588"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14:paraId="2EE70DEE" w14:textId="77777777"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14:paraId="710E3009"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4855BB89"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14:paraId="1C0850C3"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активное обучение молодежного профсоюзного актива.</w:t>
      </w:r>
    </w:p>
    <w:p w14:paraId="060F0217" w14:textId="77777777"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14:paraId="08CFD725"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14:paraId="287D4F0E"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6A4E90CB"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6315AB3D" w14:textId="77777777"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9D6927">
        <w:rPr>
          <w:sz w:val="28"/>
          <w:szCs w:val="28"/>
        </w:rPr>
        <w:t>районным или городским</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14:paraId="515727CA" w14:textId="77777777"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14:paraId="179E480D" w14:textId="77777777" w:rsidR="0045578E" w:rsidRDefault="0045578E" w:rsidP="0045578E">
      <w:pPr>
        <w:autoSpaceDE w:val="0"/>
        <w:autoSpaceDN w:val="0"/>
        <w:adjustRightInd w:val="0"/>
        <w:ind w:firstLine="426"/>
        <w:jc w:val="both"/>
        <w:rPr>
          <w:sz w:val="28"/>
          <w:szCs w:val="28"/>
        </w:rPr>
      </w:pPr>
      <w:r>
        <w:rPr>
          <w:b/>
          <w:sz w:val="28"/>
          <w:szCs w:val="28"/>
        </w:rPr>
        <w:lastRenderedPageBreak/>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14:paraId="2E3EE221" w14:textId="77777777"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3D75E9CD" w14:textId="77777777"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6F9720D5" w14:textId="77777777" w:rsidR="00135812" w:rsidRDefault="00135812" w:rsidP="0018119C">
      <w:pPr>
        <w:autoSpaceDE w:val="0"/>
        <w:autoSpaceDN w:val="0"/>
        <w:adjustRightInd w:val="0"/>
        <w:ind w:firstLine="426"/>
        <w:jc w:val="both"/>
        <w:rPr>
          <w:sz w:val="28"/>
          <w:szCs w:val="28"/>
        </w:rPr>
      </w:pPr>
    </w:p>
    <w:p w14:paraId="13D37089" w14:textId="77777777"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14:paraId="3190F3A3" w14:textId="77777777" w:rsidR="0026127B" w:rsidRDefault="0026127B" w:rsidP="0018119C">
      <w:pPr>
        <w:shd w:val="clear" w:color="auto" w:fill="FFFFFF"/>
        <w:ind w:firstLine="709"/>
        <w:jc w:val="center"/>
        <w:rPr>
          <w:b/>
          <w:bCs/>
          <w:sz w:val="28"/>
          <w:szCs w:val="28"/>
        </w:rPr>
      </w:pPr>
    </w:p>
    <w:p w14:paraId="20DF9314" w14:textId="77777777"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рамкахВсероссийского движения «П</w:t>
      </w:r>
      <w:r w:rsidR="009D6927">
        <w:rPr>
          <w:sz w:val="28"/>
          <w:szCs w:val="28"/>
          <w:lang w:eastAsia="en-US"/>
        </w:rPr>
        <w:t>рофсоюз – территория здоровья»,</w:t>
      </w:r>
      <w:r>
        <w:rPr>
          <w:sz w:val="28"/>
          <w:szCs w:val="28"/>
          <w:lang w:eastAsia="en-US"/>
        </w:rPr>
        <w:t xml:space="preserve"> муниципальной </w:t>
      </w:r>
      <w:r>
        <w:rPr>
          <w:sz w:val="28"/>
          <w:szCs w:val="28"/>
        </w:rPr>
        <w:t xml:space="preserve">программы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условий и системы мотивации для ведения  здорового образа ж</w:t>
      </w:r>
      <w:r w:rsidR="00B7490A">
        <w:rPr>
          <w:color w:val="2A2C34"/>
          <w:sz w:val="28"/>
          <w:szCs w:val="28"/>
        </w:rPr>
        <w:t>изни в  трудовом коллективе  МБ</w:t>
      </w:r>
      <w:r>
        <w:rPr>
          <w:color w:val="2A2C34"/>
          <w:sz w:val="28"/>
          <w:szCs w:val="28"/>
        </w:rPr>
        <w:t xml:space="preserve">ОУ </w:t>
      </w:r>
      <w:r w:rsidR="009D6927" w:rsidRPr="009D6927">
        <w:rPr>
          <w:color w:val="000000"/>
          <w:spacing w:val="-1"/>
          <w:sz w:val="28"/>
          <w:szCs w:val="28"/>
        </w:rPr>
        <w:t>«Лицей№5»</w:t>
      </w:r>
      <w:r w:rsidRPr="009D6927">
        <w:rPr>
          <w:color w:val="2A2C34"/>
          <w:sz w:val="28"/>
          <w:szCs w:val="28"/>
        </w:rPr>
        <w:t>,</w:t>
      </w:r>
      <w:r>
        <w:rPr>
          <w:b/>
          <w:color w:val="2A2C34"/>
          <w:sz w:val="28"/>
          <w:szCs w:val="28"/>
        </w:rPr>
        <w:t>стороны</w:t>
      </w:r>
      <w:r>
        <w:rPr>
          <w:b/>
          <w:sz w:val="28"/>
          <w:szCs w:val="28"/>
        </w:rPr>
        <w:t xml:space="preserve"> договорились</w:t>
      </w:r>
      <w:r>
        <w:rPr>
          <w:sz w:val="28"/>
          <w:szCs w:val="28"/>
        </w:rPr>
        <w:t>:</w:t>
      </w:r>
    </w:p>
    <w:p w14:paraId="3C1A1818" w14:textId="77777777"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14:paraId="501B228A" w14:textId="77777777"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14:paraId="3C08EF76" w14:textId="77777777" w:rsidR="0018119C" w:rsidRDefault="0018119C" w:rsidP="0018119C">
      <w:pPr>
        <w:ind w:firstLine="426"/>
        <w:jc w:val="both"/>
        <w:rPr>
          <w:sz w:val="28"/>
          <w:szCs w:val="28"/>
        </w:rPr>
      </w:pPr>
      <w:r>
        <w:rPr>
          <w:sz w:val="28"/>
          <w:szCs w:val="28"/>
        </w:rPr>
        <w:t>10.1.3.Содействие развитию условий для занятия физической культурой и спортом в образовательной организации.</w:t>
      </w:r>
    </w:p>
    <w:p w14:paraId="3DD747DA" w14:textId="77777777"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14:paraId="06EC42B3" w14:textId="77777777"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14:paraId="30C791F6" w14:textId="77777777"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14:paraId="73376866" w14:textId="77777777"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ой Спартакиаде.</w:t>
      </w:r>
    </w:p>
    <w:p w14:paraId="2FAD0FAF" w14:textId="77777777" w:rsidR="0018119C" w:rsidRDefault="0018119C" w:rsidP="0018119C">
      <w:pPr>
        <w:ind w:firstLine="426"/>
        <w:jc w:val="both"/>
        <w:rPr>
          <w:color w:val="000000"/>
          <w:sz w:val="28"/>
          <w:szCs w:val="28"/>
        </w:rPr>
      </w:pPr>
      <w:r>
        <w:rPr>
          <w:b/>
          <w:color w:val="111111"/>
          <w:sz w:val="28"/>
          <w:szCs w:val="28"/>
          <w:shd w:val="clear" w:color="auto" w:fill="FFFFFF"/>
        </w:rPr>
        <w:t>10.2.</w:t>
      </w:r>
      <w:r w:rsidR="007801BC">
        <w:rPr>
          <w:b/>
          <w:sz w:val="28"/>
          <w:szCs w:val="28"/>
        </w:rPr>
        <w:t>Работодатель:</w:t>
      </w:r>
    </w:p>
    <w:p w14:paraId="1D3F8584" w14:textId="77777777"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14:paraId="28F1E3BC" w14:textId="77777777"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14:paraId="62BA6169" w14:textId="77777777"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lastRenderedPageBreak/>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14:paraId="2337E93D" w14:textId="77777777"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14:paraId="32FB98CF" w14:textId="77777777"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14:paraId="79221A42" w14:textId="77777777" w:rsidR="0018119C" w:rsidRDefault="0018119C" w:rsidP="0018119C">
      <w:pPr>
        <w:ind w:firstLine="426"/>
        <w:jc w:val="both"/>
        <w:rPr>
          <w:sz w:val="28"/>
          <w:szCs w:val="28"/>
        </w:rPr>
      </w:pPr>
      <w:r>
        <w:rPr>
          <w:b/>
          <w:sz w:val="28"/>
          <w:szCs w:val="28"/>
        </w:rPr>
        <w:t xml:space="preserve">10.3. </w:t>
      </w:r>
      <w:r>
        <w:rPr>
          <w:b/>
          <w:bCs/>
          <w:sz w:val="28"/>
          <w:szCs w:val="28"/>
        </w:rPr>
        <w:t>Выборный орган первичной профсоюзной организации</w:t>
      </w:r>
    </w:p>
    <w:p w14:paraId="2C5646BF" w14:textId="77777777"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14:paraId="04E4CF1A" w14:textId="77777777"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14:paraId="58E9D762" w14:textId="77777777"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14:paraId="1DF8BA9F" w14:textId="77777777" w:rsidR="0018119C" w:rsidRDefault="0018119C" w:rsidP="0018119C">
      <w:pPr>
        <w:ind w:firstLine="426"/>
        <w:jc w:val="both"/>
        <w:rPr>
          <w:sz w:val="28"/>
          <w:szCs w:val="28"/>
          <w:lang w:eastAsia="en-US"/>
        </w:rPr>
      </w:pPr>
      <w:r>
        <w:rPr>
          <w:sz w:val="28"/>
          <w:szCs w:val="28"/>
          <w:lang w:eastAsia="en-US"/>
        </w:rPr>
        <w:t xml:space="preserve">- </w:t>
      </w:r>
      <w:r w:rsidR="009D6927">
        <w:rPr>
          <w:sz w:val="28"/>
          <w:szCs w:val="28"/>
          <w:lang w:eastAsia="en-US"/>
        </w:rPr>
        <w:t>Всероссийского конкурсапроектов «</w:t>
      </w:r>
      <w:r>
        <w:rPr>
          <w:sz w:val="28"/>
          <w:szCs w:val="28"/>
          <w:lang w:eastAsia="en-US"/>
        </w:rPr>
        <w:t>Здоровое решение»;</w:t>
      </w:r>
    </w:p>
    <w:p w14:paraId="6A1C2E71" w14:textId="77777777" w:rsidR="00415F87" w:rsidRDefault="00415F87" w:rsidP="0018119C">
      <w:pPr>
        <w:ind w:firstLine="426"/>
        <w:jc w:val="both"/>
        <w:rPr>
          <w:sz w:val="28"/>
          <w:szCs w:val="28"/>
          <w:lang w:eastAsia="en-US"/>
        </w:rPr>
      </w:pPr>
      <w:r>
        <w:rPr>
          <w:sz w:val="28"/>
          <w:szCs w:val="28"/>
          <w:lang w:eastAsia="en-US"/>
        </w:rPr>
        <w:t xml:space="preserve">-  Всероссийской акции по фоновой ходьбе </w:t>
      </w:r>
      <w:r w:rsidR="009D6927">
        <w:rPr>
          <w:sz w:val="28"/>
          <w:szCs w:val="28"/>
          <w:lang w:eastAsia="en-US"/>
        </w:rPr>
        <w:t>«Человек</w:t>
      </w:r>
      <w:r>
        <w:rPr>
          <w:sz w:val="28"/>
          <w:szCs w:val="28"/>
          <w:lang w:eastAsia="en-US"/>
        </w:rPr>
        <w:t>-идущий»;</w:t>
      </w:r>
    </w:p>
    <w:p w14:paraId="562E863B" w14:textId="77777777"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14:paraId="51E075D3" w14:textId="77777777"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14:paraId="2B150B2D" w14:textId="77777777" w:rsidR="0018119C" w:rsidRDefault="0018119C" w:rsidP="0018119C">
      <w:pPr>
        <w:ind w:firstLine="426"/>
        <w:jc w:val="both"/>
        <w:rPr>
          <w:sz w:val="28"/>
          <w:szCs w:val="28"/>
          <w:lang w:eastAsia="en-US"/>
        </w:rPr>
      </w:pPr>
      <w:r>
        <w:rPr>
          <w:sz w:val="28"/>
          <w:szCs w:val="28"/>
          <w:lang w:eastAsia="en-US"/>
        </w:rPr>
        <w:t>- Спортивного ориентирования;</w:t>
      </w:r>
    </w:p>
    <w:p w14:paraId="615A89EC" w14:textId="77777777" w:rsidR="0018119C" w:rsidRDefault="0018119C" w:rsidP="0018119C">
      <w:pPr>
        <w:ind w:firstLine="426"/>
        <w:jc w:val="both"/>
        <w:rPr>
          <w:sz w:val="28"/>
          <w:szCs w:val="28"/>
          <w:lang w:eastAsia="en-US"/>
        </w:rPr>
      </w:pPr>
      <w:r>
        <w:rPr>
          <w:sz w:val="28"/>
          <w:szCs w:val="28"/>
          <w:lang w:eastAsia="en-US"/>
        </w:rPr>
        <w:t>- «Веселые старты»;</w:t>
      </w:r>
    </w:p>
    <w:p w14:paraId="696A14FF" w14:textId="77777777"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14:paraId="25B47AEA" w14:textId="77777777" w:rsidR="0018119C" w:rsidRDefault="0018119C" w:rsidP="0018119C">
      <w:pPr>
        <w:ind w:firstLine="426"/>
        <w:jc w:val="both"/>
        <w:rPr>
          <w:sz w:val="28"/>
          <w:szCs w:val="28"/>
          <w:shd w:val="clear" w:color="auto" w:fill="FFFFFF"/>
        </w:rPr>
      </w:pPr>
      <w:r>
        <w:rPr>
          <w:sz w:val="28"/>
          <w:szCs w:val="28"/>
          <w:shd w:val="clear" w:color="auto" w:fill="FFFFFF"/>
        </w:rPr>
        <w:t>10.3.</w:t>
      </w:r>
      <w:r w:rsidR="0093414E">
        <w:rPr>
          <w:sz w:val="28"/>
          <w:szCs w:val="28"/>
          <w:shd w:val="clear" w:color="auto" w:fill="FFFFFF"/>
        </w:rPr>
        <w:t>3</w:t>
      </w:r>
      <w:r w:rsidR="00DB5675">
        <w:rPr>
          <w:sz w:val="28"/>
          <w:szCs w:val="28"/>
          <w:shd w:val="clear" w:color="auto" w:fill="FFFFFF"/>
        </w:rPr>
        <w:t xml:space="preserve">. </w:t>
      </w:r>
      <w:r>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14:paraId="17DC3BA7" w14:textId="77777777"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контрольза обеспечением безопасности работников и созданием здоровьесберегающей среды, включая профилактику насилия в отношении работников.</w:t>
      </w:r>
    </w:p>
    <w:p w14:paraId="76E92492" w14:textId="77777777"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14:paraId="692CEA00" w14:textId="77777777" w:rsidR="0018119C" w:rsidRDefault="0018119C" w:rsidP="0018119C">
      <w:pPr>
        <w:tabs>
          <w:tab w:val="left" w:pos="1134"/>
        </w:tabs>
        <w:suppressAutoHyphens/>
        <w:spacing w:after="200"/>
        <w:ind w:firstLine="426"/>
        <w:contextualSpacing/>
        <w:jc w:val="both"/>
        <w:rPr>
          <w:sz w:val="28"/>
          <w:szCs w:val="28"/>
        </w:rPr>
      </w:pPr>
      <w:r>
        <w:rPr>
          <w:sz w:val="28"/>
          <w:szCs w:val="28"/>
          <w:shd w:val="clear" w:color="auto" w:fill="FFFFFF"/>
        </w:rPr>
        <w:lastRenderedPageBreak/>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и социальные сети</w:t>
      </w:r>
      <w:r w:rsidR="00677079">
        <w:rPr>
          <w:sz w:val="28"/>
          <w:szCs w:val="28"/>
        </w:rPr>
        <w:t>: Телеграм, ВКонтакте.</w:t>
      </w:r>
    </w:p>
    <w:p w14:paraId="7B19F0AA" w14:textId="77777777" w:rsidR="0026127B" w:rsidRDefault="0026127B" w:rsidP="0018119C">
      <w:pPr>
        <w:tabs>
          <w:tab w:val="left" w:pos="1134"/>
        </w:tabs>
        <w:suppressAutoHyphens/>
        <w:spacing w:after="200"/>
        <w:ind w:firstLine="426"/>
        <w:contextualSpacing/>
        <w:jc w:val="both"/>
        <w:rPr>
          <w:rFonts w:eastAsia="Calibri"/>
          <w:sz w:val="28"/>
          <w:szCs w:val="28"/>
          <w:lang w:eastAsia="ar-SA"/>
        </w:rPr>
      </w:pPr>
    </w:p>
    <w:p w14:paraId="2D32B4D4" w14:textId="77777777"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14:paraId="0D4FE14A" w14:textId="77777777" w:rsidR="0026127B" w:rsidRDefault="0026127B" w:rsidP="0018119C">
      <w:pPr>
        <w:ind w:firstLine="426"/>
        <w:jc w:val="center"/>
        <w:rPr>
          <w:b/>
          <w:color w:val="000000"/>
          <w:sz w:val="28"/>
          <w:szCs w:val="28"/>
        </w:rPr>
      </w:pPr>
    </w:p>
    <w:p w14:paraId="4C82972B" w14:textId="77777777" w:rsidR="0018119C" w:rsidRDefault="0018119C" w:rsidP="0018119C">
      <w:pPr>
        <w:ind w:firstLine="426"/>
        <w:jc w:val="both"/>
        <w:rPr>
          <w:b/>
          <w:color w:val="000000"/>
          <w:sz w:val="28"/>
          <w:szCs w:val="28"/>
        </w:rPr>
      </w:pPr>
      <w:r>
        <w:rPr>
          <w:b/>
          <w:color w:val="000000"/>
          <w:sz w:val="28"/>
          <w:szCs w:val="28"/>
        </w:rPr>
        <w:t>11.1. Стороны договорились:</w:t>
      </w:r>
    </w:p>
    <w:p w14:paraId="48EE2ACE" w14:textId="77777777"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ED0709" w14:textId="77777777" w:rsidR="0018119C" w:rsidRDefault="0018119C" w:rsidP="0018119C">
      <w:pPr>
        <w:ind w:firstLine="426"/>
        <w:jc w:val="both"/>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6733DB2E" w14:textId="77777777"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14:paraId="4B6C57BD" w14:textId="77777777"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14:paraId="166EDA4F" w14:textId="77777777"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14:paraId="35B9CAB6" w14:textId="77777777" w:rsidR="0018119C" w:rsidRDefault="009D6927" w:rsidP="0018119C">
      <w:pPr>
        <w:ind w:firstLine="426"/>
        <w:jc w:val="both"/>
        <w:rPr>
          <w:color w:val="000000"/>
          <w:sz w:val="28"/>
          <w:szCs w:val="28"/>
        </w:rPr>
      </w:pPr>
      <w:r>
        <w:rPr>
          <w:sz w:val="28"/>
          <w:szCs w:val="28"/>
        </w:rPr>
        <w:t>11.3. Проводить</w:t>
      </w:r>
      <w:r w:rsidR="0018119C">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14:paraId="33A282EE" w14:textId="77777777"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14:paraId="7C85C3FE" w14:textId="77777777"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32BCD7D1" w14:textId="77777777" w:rsidR="0018119C" w:rsidRDefault="0018119C" w:rsidP="0018119C">
      <w:pPr>
        <w:ind w:firstLine="426"/>
        <w:jc w:val="both"/>
        <w:rPr>
          <w:color w:val="000000"/>
          <w:sz w:val="28"/>
          <w:szCs w:val="28"/>
        </w:rPr>
      </w:pPr>
      <w:r>
        <w:rPr>
          <w:color w:val="000000"/>
          <w:sz w:val="28"/>
          <w:szCs w:val="28"/>
        </w:rPr>
        <w:t>П</w:t>
      </w:r>
      <w:r>
        <w:rPr>
          <w:sz w:val="28"/>
          <w:szCs w:val="28"/>
        </w:rPr>
        <w:t xml:space="preserve">ериоды нахождения на курсах повышения квалификации относятся к педагогическому стажу, так как время нахождения на курсах повышения </w:t>
      </w:r>
      <w:r>
        <w:rPr>
          <w:sz w:val="28"/>
          <w:szCs w:val="28"/>
        </w:rPr>
        <w:lastRenderedPageBreak/>
        <w:t>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14:paraId="11B0402D" w14:textId="77777777"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14:paraId="319AAA42" w14:textId="77777777"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14:paraId="15826A64" w14:textId="77777777" w:rsidR="00D15150" w:rsidRDefault="00D15150" w:rsidP="0018119C">
      <w:pPr>
        <w:ind w:firstLine="426"/>
        <w:jc w:val="both"/>
        <w:rPr>
          <w:sz w:val="28"/>
          <w:szCs w:val="28"/>
        </w:rPr>
      </w:pPr>
    </w:p>
    <w:p w14:paraId="47382B96" w14:textId="77777777"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14:paraId="50ECE83E" w14:textId="77777777" w:rsidR="0026127B" w:rsidRDefault="0026127B" w:rsidP="0018119C">
      <w:pPr>
        <w:autoSpaceDE w:val="0"/>
        <w:autoSpaceDN w:val="0"/>
        <w:adjustRightInd w:val="0"/>
        <w:ind w:firstLine="709"/>
        <w:jc w:val="center"/>
        <w:rPr>
          <w:b/>
          <w:bCs/>
          <w:color w:val="000000"/>
        </w:rPr>
      </w:pPr>
    </w:p>
    <w:p w14:paraId="2B9668B1" w14:textId="77777777"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14:paraId="443B23CB" w14:textId="77777777"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2BD90641" w14:textId="77777777"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3FD1A77B" w14:textId="77777777" w:rsidR="0018119C" w:rsidRDefault="0018119C" w:rsidP="0018119C">
      <w:pPr>
        <w:autoSpaceDE w:val="0"/>
        <w:autoSpaceDN w:val="0"/>
        <w:adjustRightInd w:val="0"/>
        <w:ind w:firstLine="426"/>
        <w:jc w:val="both"/>
        <w:rPr>
          <w:sz w:val="28"/>
          <w:szCs w:val="28"/>
        </w:rPr>
      </w:pPr>
      <w:r>
        <w:rPr>
          <w:sz w:val="28"/>
          <w:szCs w:val="28"/>
        </w:rPr>
        <w:t xml:space="preserve">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w:t>
      </w:r>
      <w:r>
        <w:rPr>
          <w:sz w:val="28"/>
          <w:szCs w:val="28"/>
        </w:rPr>
        <w:lastRenderedPageBreak/>
        <w:t>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14:paraId="6912F88A" w14:textId="77777777"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w:t>
      </w:r>
      <w:r w:rsidR="00B7490A">
        <w:rPr>
          <w:i/>
          <w:spacing w:val="-6"/>
          <w:sz w:val="28"/>
          <w:szCs w:val="28"/>
        </w:rPr>
        <w:t>9</w:t>
      </w:r>
      <w:r w:rsidR="00072FB2" w:rsidRPr="00E02DC5">
        <w:rPr>
          <w:i/>
          <w:spacing w:val="-6"/>
          <w:sz w:val="28"/>
          <w:szCs w:val="28"/>
        </w:rPr>
        <w:t xml:space="preserve">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14:paraId="17D5C4B1" w14:textId="77777777"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7EE765C1" w14:textId="77777777"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14:paraId="0E37AACE" w14:textId="77777777"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14:paraId="08A066E6" w14:textId="77777777"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w:t>
      </w:r>
      <w:r w:rsidR="009D6927">
        <w:rPr>
          <w:rFonts w:eastAsia="Calibri"/>
          <w:color w:val="000000"/>
          <w:sz w:val="28"/>
          <w:szCs w:val="28"/>
        </w:rPr>
        <w:t>ами первичной и территориальной</w:t>
      </w:r>
      <w:r>
        <w:rPr>
          <w:rFonts w:eastAsia="Calibri"/>
          <w:color w:val="000000"/>
          <w:sz w:val="28"/>
          <w:szCs w:val="28"/>
        </w:rPr>
        <w:t xml:space="preserve"> профсоюзными организациями осуществляются только с согласия в письменной форме субъекта персональных данных.</w:t>
      </w:r>
    </w:p>
    <w:p w14:paraId="0C9832AA" w14:textId="77777777"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14:paraId="45DC6492" w14:textId="77777777"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w:t>
      </w:r>
      <w:r>
        <w:rPr>
          <w:rFonts w:eastAsia="Calibri"/>
          <w:color w:val="000000"/>
          <w:sz w:val="28"/>
          <w:szCs w:val="28"/>
        </w:rPr>
        <w:lastRenderedPageBreak/>
        <w:t>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330B1373"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14:paraId="4AF5F785" w14:textId="77777777"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14:paraId="592593DD" w14:textId="77777777" w:rsidR="0018119C" w:rsidRDefault="0018119C" w:rsidP="0018119C">
      <w:pPr>
        <w:autoSpaceDE w:val="0"/>
        <w:autoSpaceDN w:val="0"/>
        <w:adjustRightInd w:val="0"/>
        <w:ind w:firstLine="426"/>
        <w:jc w:val="both"/>
        <w:rPr>
          <w:color w:val="000000"/>
          <w:sz w:val="28"/>
          <w:szCs w:val="28"/>
        </w:rPr>
      </w:pPr>
      <w:r>
        <w:rPr>
          <w:iCs/>
          <w:color w:val="000000"/>
          <w:sz w:val="28"/>
          <w:szCs w:val="28"/>
        </w:rPr>
        <w:t> </w:t>
      </w:r>
      <w:r>
        <w:rPr>
          <w:b/>
          <w:color w:val="000000"/>
          <w:sz w:val="28"/>
          <w:szCs w:val="28"/>
        </w:rPr>
        <w:t>12.2. Стороны признают</w:t>
      </w:r>
      <w:r>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14:paraId="11A66A5E" w14:textId="77777777"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14:paraId="384B4CE6" w14:textId="77777777"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3BD1E899"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w:t>
      </w:r>
      <w:r>
        <w:rPr>
          <w:color w:val="000000"/>
          <w:sz w:val="28"/>
          <w:szCs w:val="28"/>
        </w:rPr>
        <w:lastRenderedPageBreak/>
        <w:t>законами предусмотрено увольнение с работы (часть третья статьи 39 ТК РФ).</w:t>
      </w:r>
    </w:p>
    <w:p w14:paraId="7ED515A3"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4FAC092C"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15E8B9AC" w14:textId="77777777"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14:paraId="1C27C96A" w14:textId="77777777"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14:paraId="3D669763"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23CA8D6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CA06DFC" w14:textId="77777777" w:rsidR="0018119C" w:rsidRDefault="0018119C" w:rsidP="0018119C">
      <w:pPr>
        <w:autoSpaceDE w:val="0"/>
        <w:autoSpaceDN w:val="0"/>
        <w:adjustRightInd w:val="0"/>
        <w:ind w:firstLine="426"/>
        <w:jc w:val="center"/>
        <w:rPr>
          <w:rFonts w:eastAsia="Calibri"/>
          <w:b/>
          <w:color w:val="000000"/>
          <w:lang w:eastAsia="en-US"/>
        </w:rPr>
      </w:pPr>
    </w:p>
    <w:p w14:paraId="21A818CB" w14:textId="77777777"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14:paraId="48CBD8B8" w14:textId="77777777" w:rsidR="0026127B" w:rsidRDefault="0026127B" w:rsidP="0018119C">
      <w:pPr>
        <w:autoSpaceDE w:val="0"/>
        <w:autoSpaceDN w:val="0"/>
        <w:adjustRightInd w:val="0"/>
        <w:ind w:firstLine="426"/>
        <w:jc w:val="center"/>
        <w:rPr>
          <w:rFonts w:eastAsia="Calibri"/>
          <w:b/>
        </w:rPr>
      </w:pPr>
    </w:p>
    <w:p w14:paraId="4F45F4CB"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B7490A">
        <w:rPr>
          <w:color w:val="000000"/>
          <w:sz w:val="28"/>
          <w:szCs w:val="28"/>
        </w:rPr>
        <w:t>МБ</w:t>
      </w:r>
      <w:r>
        <w:rPr>
          <w:color w:val="000000"/>
          <w:sz w:val="28"/>
          <w:szCs w:val="28"/>
        </w:rPr>
        <w:t xml:space="preserve">ОУ </w:t>
      </w:r>
      <w:r w:rsidR="009D6927" w:rsidRPr="009D6927">
        <w:rPr>
          <w:color w:val="000000"/>
          <w:spacing w:val="-1"/>
          <w:sz w:val="28"/>
          <w:szCs w:val="28"/>
        </w:rPr>
        <w:t>«Лицей№5»</w:t>
      </w:r>
      <w:r w:rsidR="009D6927">
        <w:rPr>
          <w:color w:val="000000"/>
          <w:spacing w:val="-1"/>
          <w:sz w:val="28"/>
          <w:szCs w:val="28"/>
        </w:rPr>
        <w:t>.</w:t>
      </w:r>
    </w:p>
    <w:p w14:paraId="49CCE371" w14:textId="77777777"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14:paraId="543E3BC5"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7287C69C"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DDB4AE7"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40D5600D"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14:paraId="54D2AE49"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14:paraId="3174FF03"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14:paraId="7067DD6B"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5BA64F13" w14:textId="77777777" w:rsidR="00580411" w:rsidRDefault="00580411" w:rsidP="0018119C">
      <w:pPr>
        <w:autoSpaceDE w:val="0"/>
        <w:autoSpaceDN w:val="0"/>
        <w:adjustRightInd w:val="0"/>
        <w:ind w:firstLine="426"/>
        <w:jc w:val="center"/>
        <w:rPr>
          <w:b/>
          <w:bCs/>
          <w:color w:val="000000"/>
        </w:rPr>
      </w:pPr>
    </w:p>
    <w:p w14:paraId="163479D3" w14:textId="77777777"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14:paraId="76325908" w14:textId="77777777" w:rsidR="0026127B" w:rsidRDefault="0026127B" w:rsidP="0018119C">
      <w:pPr>
        <w:autoSpaceDE w:val="0"/>
        <w:autoSpaceDN w:val="0"/>
        <w:adjustRightInd w:val="0"/>
        <w:ind w:firstLine="426"/>
        <w:jc w:val="center"/>
        <w:rPr>
          <w:b/>
          <w:bCs/>
          <w:color w:val="000000"/>
        </w:rPr>
      </w:pPr>
    </w:p>
    <w:p w14:paraId="048E8FC1"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14:paraId="6C2D9EBA"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14:paraId="2D2F2794" w14:textId="77777777"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14:paraId="050E22B9" w14:textId="77777777" w:rsidR="00175BAF" w:rsidRDefault="0018119C" w:rsidP="00175BAF">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w:t>
      </w:r>
      <w:r w:rsidR="00175BAF">
        <w:rPr>
          <w:sz w:val="28"/>
          <w:szCs w:val="28"/>
        </w:rPr>
        <w:lastRenderedPageBreak/>
        <w:t xml:space="preserve">нормативными актами, непосредственно связанными с трудовой деятельностью под роспись. </w:t>
      </w:r>
    </w:p>
    <w:p w14:paraId="0A56D167" w14:textId="77777777" w:rsidR="00175BAF" w:rsidRDefault="00175BAF" w:rsidP="00175BAF">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и действует по </w:t>
      </w:r>
      <w:r>
        <w:rPr>
          <w:sz w:val="28"/>
          <w:szCs w:val="28"/>
        </w:rPr>
        <w:t>_________________ включительно.</w:t>
      </w:r>
    </w:p>
    <w:p w14:paraId="3FAC06C1" w14:textId="77777777" w:rsidR="00175BAF" w:rsidRDefault="00175BAF" w:rsidP="00175BAF">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14:paraId="458BE5A4" w14:textId="77777777" w:rsidR="00175BAF" w:rsidRDefault="00175BAF" w:rsidP="00175BAF">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22F5A204" w14:textId="77777777" w:rsidR="00175BAF" w:rsidRDefault="00175BAF" w:rsidP="00175BAF">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44553A56" w14:textId="77777777" w:rsidR="00175BAF" w:rsidRDefault="00175BAF" w:rsidP="00175BAF">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4ABC8A4" w14:textId="77777777" w:rsidR="00175BAF" w:rsidRDefault="00175BAF" w:rsidP="00175BAF">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D3CF56D" w14:textId="77777777" w:rsidR="00175BAF" w:rsidRDefault="00175BAF" w:rsidP="00175BAF">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46A012C4" w14:textId="77777777" w:rsidR="00175BAF" w:rsidRDefault="00175BAF" w:rsidP="00175BAF">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5FCBD94" w14:textId="77777777" w:rsidR="00175BAF" w:rsidRDefault="00175BAF" w:rsidP="00175BAF">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4C01781C" w14:textId="77777777" w:rsidR="00175BAF" w:rsidRDefault="00175BAF" w:rsidP="00175BAF">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6F699D7D" w14:textId="77777777" w:rsidR="00175BAF" w:rsidRDefault="00175BAF" w:rsidP="00175BAF">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14:paraId="41CBC403" w14:textId="77777777" w:rsidR="00175BAF" w:rsidRDefault="00175BAF" w:rsidP="00175BAF">
      <w:pPr>
        <w:jc w:val="center"/>
        <w:rPr>
          <w:rFonts w:eastAsia="Calibri"/>
          <w:b/>
          <w:sz w:val="28"/>
          <w:szCs w:val="28"/>
          <w:lang w:eastAsia="en-US"/>
        </w:rPr>
      </w:pPr>
    </w:p>
    <w:p w14:paraId="412B8DD1" w14:textId="77777777" w:rsidR="00175BAF" w:rsidRPr="00906E8B" w:rsidRDefault="00175BAF" w:rsidP="00175BAF">
      <w:pPr>
        <w:jc w:val="center"/>
        <w:rPr>
          <w:rFonts w:eastAsia="Calibri"/>
          <w:b/>
          <w:sz w:val="28"/>
          <w:szCs w:val="28"/>
          <w:lang w:eastAsia="en-US"/>
        </w:rPr>
      </w:pPr>
      <w:r w:rsidRPr="00906E8B">
        <w:rPr>
          <w:rFonts w:eastAsia="Calibri"/>
          <w:b/>
          <w:sz w:val="28"/>
          <w:szCs w:val="28"/>
          <w:lang w:eastAsia="en-US"/>
        </w:rPr>
        <w:t xml:space="preserve">ПЕРЕЧЕНЬ ПРИЛОЖЕНИЙ К КОЛЛЕКТИВНОМУ ДОГОВОРУ </w:t>
      </w:r>
    </w:p>
    <w:p w14:paraId="3EEC65E4" w14:textId="77777777" w:rsidR="00292DE0" w:rsidRPr="00906E8B" w:rsidRDefault="00175BAF" w:rsidP="00175BAF">
      <w:pPr>
        <w:autoSpaceDE w:val="0"/>
        <w:autoSpaceDN w:val="0"/>
        <w:adjustRightInd w:val="0"/>
        <w:ind w:firstLine="426"/>
        <w:jc w:val="both"/>
        <w:rPr>
          <w:sz w:val="28"/>
          <w:szCs w:val="28"/>
        </w:rPr>
      </w:pPr>
      <w:r w:rsidRPr="00906E8B">
        <w:rPr>
          <w:rFonts w:eastAsia="Calibri"/>
          <w:sz w:val="28"/>
          <w:szCs w:val="28"/>
          <w:lang w:eastAsia="en-US"/>
        </w:rPr>
        <w:t xml:space="preserve">1. </w:t>
      </w:r>
      <w:r w:rsidRPr="00906E8B">
        <w:rPr>
          <w:sz w:val="28"/>
          <w:szCs w:val="28"/>
        </w:rPr>
        <w:t>Положение о комиссии по ведению коллективных переговоров,</w:t>
      </w:r>
    </w:p>
    <w:p w14:paraId="088BA5CD" w14:textId="749A08FC" w:rsidR="00687B97" w:rsidRPr="00687B97" w:rsidRDefault="0018119C" w:rsidP="00687B97">
      <w:pPr>
        <w:widowControl w:val="0"/>
        <w:ind w:firstLine="426"/>
        <w:jc w:val="both"/>
        <w:rPr>
          <w:sz w:val="28"/>
          <w:szCs w:val="28"/>
        </w:rPr>
      </w:pPr>
      <w:r w:rsidRPr="00906E8B">
        <w:rPr>
          <w:sz w:val="28"/>
          <w:szCs w:val="28"/>
        </w:rPr>
        <w:t>подготовке проекта, заключению и организации контроля за выполнением коллективного договора.</w:t>
      </w:r>
    </w:p>
    <w:p w14:paraId="5399BB9B" w14:textId="77777777" w:rsidR="00687B97" w:rsidRDefault="00687B97" w:rsidP="002F70CB">
      <w:pPr>
        <w:ind w:firstLine="426"/>
        <w:jc w:val="both"/>
        <w:rPr>
          <w:bCs/>
          <w:spacing w:val="1"/>
          <w:w w:val="113"/>
          <w:sz w:val="28"/>
          <w:szCs w:val="28"/>
        </w:rPr>
      </w:pPr>
    </w:p>
    <w:p w14:paraId="78944F4C" w14:textId="7064518F" w:rsidR="002F70CB" w:rsidRPr="00906E8B" w:rsidRDefault="002F70CB" w:rsidP="002F70CB">
      <w:pPr>
        <w:ind w:firstLine="426"/>
        <w:jc w:val="both"/>
        <w:rPr>
          <w:rFonts w:eastAsia="Calibri"/>
          <w:sz w:val="28"/>
          <w:szCs w:val="28"/>
          <w:lang w:eastAsia="en-US"/>
        </w:rPr>
      </w:pPr>
      <w:r w:rsidRPr="00906E8B">
        <w:rPr>
          <w:bCs/>
          <w:spacing w:val="1"/>
          <w:w w:val="113"/>
          <w:sz w:val="28"/>
          <w:szCs w:val="28"/>
        </w:rPr>
        <w:t>2</w:t>
      </w:r>
      <w:r w:rsidR="00B7490A" w:rsidRPr="00906E8B">
        <w:rPr>
          <w:bCs/>
          <w:spacing w:val="1"/>
          <w:w w:val="113"/>
          <w:sz w:val="28"/>
          <w:szCs w:val="28"/>
        </w:rPr>
        <w:t>6</w:t>
      </w:r>
      <w:r w:rsidRPr="00906E8B">
        <w:rPr>
          <w:bCs/>
          <w:spacing w:val="1"/>
          <w:w w:val="113"/>
          <w:sz w:val="28"/>
          <w:szCs w:val="28"/>
        </w:rPr>
        <w:t>.</w:t>
      </w:r>
      <w:r w:rsidRPr="00906E8B">
        <w:rPr>
          <w:rFonts w:eastAsia="Calibr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p>
    <w:p w14:paraId="6CB32100" w14:textId="77777777" w:rsidR="002F70CB" w:rsidRPr="00906E8B" w:rsidRDefault="002F70CB" w:rsidP="002F70CB">
      <w:pPr>
        <w:ind w:firstLine="426"/>
        <w:jc w:val="both"/>
        <w:rPr>
          <w:rFonts w:eastAsia="Calibri"/>
          <w:bCs/>
          <w:sz w:val="28"/>
          <w:szCs w:val="28"/>
          <w:lang w:eastAsia="en-US"/>
        </w:rPr>
      </w:pPr>
      <w:r w:rsidRPr="00906E8B">
        <w:rPr>
          <w:rFonts w:eastAsia="Calibri"/>
          <w:sz w:val="28"/>
          <w:szCs w:val="28"/>
          <w:lang w:eastAsia="en-US"/>
        </w:rPr>
        <w:t xml:space="preserve"> 2</w:t>
      </w:r>
      <w:r w:rsidR="00B7490A" w:rsidRPr="00906E8B">
        <w:rPr>
          <w:rFonts w:eastAsia="Calibri"/>
          <w:sz w:val="28"/>
          <w:szCs w:val="28"/>
          <w:lang w:eastAsia="en-US"/>
        </w:rPr>
        <w:t>7</w:t>
      </w:r>
      <w:r w:rsidRPr="00906E8B">
        <w:rPr>
          <w:rFonts w:eastAsia="Calibri"/>
          <w:sz w:val="28"/>
          <w:szCs w:val="28"/>
          <w:lang w:eastAsia="en-US"/>
        </w:rPr>
        <w:t>.</w:t>
      </w:r>
      <w:r w:rsidRPr="00906E8B">
        <w:rPr>
          <w:rFonts w:eastAsia="Calibri"/>
          <w:bCs/>
          <w:sz w:val="28"/>
          <w:szCs w:val="28"/>
          <w:lang w:eastAsia="en-US"/>
        </w:rPr>
        <w:t xml:space="preserve">Положение о предоставлении свободного «детского дня» женщинам, имеющим детей в возрасте до 16 лет и мужчинам, </w:t>
      </w:r>
      <w:r w:rsidR="0097248F" w:rsidRPr="00906E8B">
        <w:rPr>
          <w:rFonts w:eastAsia="Calibri"/>
          <w:bCs/>
          <w:sz w:val="28"/>
          <w:szCs w:val="28"/>
          <w:lang w:eastAsia="en-US"/>
        </w:rPr>
        <w:t>воспитывающим ребенка</w:t>
      </w:r>
      <w:r w:rsidRPr="00906E8B">
        <w:rPr>
          <w:rFonts w:eastAsia="Calibri"/>
          <w:bCs/>
          <w:sz w:val="28"/>
          <w:szCs w:val="28"/>
          <w:lang w:eastAsia="en-US"/>
        </w:rPr>
        <w:t xml:space="preserve"> в возрасте до 16 лет,  без матери.</w:t>
      </w:r>
    </w:p>
    <w:p w14:paraId="2F05E9B9" w14:textId="77777777" w:rsidR="001F0509" w:rsidRPr="00906E8B" w:rsidRDefault="001F0509" w:rsidP="001F0509">
      <w:pPr>
        <w:ind w:firstLine="426"/>
        <w:jc w:val="both"/>
        <w:rPr>
          <w:rFonts w:eastAsia="Calibri"/>
          <w:sz w:val="28"/>
          <w:szCs w:val="28"/>
          <w:lang w:eastAsia="en-US"/>
        </w:rPr>
      </w:pPr>
      <w:r w:rsidRPr="00906E8B">
        <w:rPr>
          <w:rFonts w:eastAsia="Calibri"/>
          <w:bCs/>
          <w:sz w:val="28"/>
          <w:szCs w:val="28"/>
          <w:lang w:eastAsia="en-US"/>
        </w:rPr>
        <w:t>2</w:t>
      </w:r>
      <w:r w:rsidR="00B7490A" w:rsidRPr="00906E8B">
        <w:rPr>
          <w:rFonts w:eastAsia="Calibri"/>
          <w:bCs/>
          <w:sz w:val="28"/>
          <w:szCs w:val="28"/>
          <w:lang w:eastAsia="en-US"/>
        </w:rPr>
        <w:t>8</w:t>
      </w:r>
      <w:r w:rsidRPr="00906E8B">
        <w:rPr>
          <w:rFonts w:eastAsia="Calibri"/>
          <w:bCs/>
          <w:sz w:val="28"/>
          <w:szCs w:val="28"/>
          <w:lang w:eastAsia="en-US"/>
        </w:rPr>
        <w:t>.</w:t>
      </w:r>
      <w:r w:rsidRPr="00906E8B">
        <w:rPr>
          <w:rFonts w:eastAsia="Calibri"/>
          <w:bCs/>
          <w:color w:val="000000"/>
          <w:spacing w:val="-1"/>
          <w:sz w:val="28"/>
          <w:szCs w:val="28"/>
          <w:lang w:eastAsia="en-US"/>
        </w:rPr>
        <w:t xml:space="preserve">Положение </w:t>
      </w:r>
      <w:r w:rsidRPr="00906E8B">
        <w:rPr>
          <w:rFonts w:eastAsia="Calibri"/>
          <w:sz w:val="28"/>
          <w:szCs w:val="28"/>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10E42744" w14:textId="77777777" w:rsidR="00292E6D" w:rsidRPr="00906E8B" w:rsidRDefault="00292E6D" w:rsidP="00292E6D">
      <w:pPr>
        <w:widowControl w:val="0"/>
        <w:ind w:firstLine="426"/>
        <w:jc w:val="both"/>
        <w:rPr>
          <w:color w:val="000000"/>
          <w:sz w:val="28"/>
          <w:szCs w:val="28"/>
        </w:rPr>
      </w:pPr>
      <w:r w:rsidRPr="00906E8B">
        <w:rPr>
          <w:rFonts w:eastAsia="Calibri"/>
          <w:sz w:val="28"/>
          <w:szCs w:val="28"/>
          <w:lang w:eastAsia="en-US"/>
        </w:rPr>
        <w:t>2</w:t>
      </w:r>
      <w:r w:rsidR="00B7490A" w:rsidRPr="00906E8B">
        <w:rPr>
          <w:rFonts w:eastAsia="Calibri"/>
          <w:sz w:val="28"/>
          <w:szCs w:val="28"/>
          <w:lang w:eastAsia="en-US"/>
        </w:rPr>
        <w:t>9</w:t>
      </w:r>
      <w:r w:rsidRPr="00906E8B">
        <w:rPr>
          <w:rFonts w:eastAsia="Calibri"/>
          <w:sz w:val="28"/>
          <w:szCs w:val="28"/>
          <w:lang w:eastAsia="en-US"/>
        </w:rPr>
        <w:t>.</w:t>
      </w:r>
      <w:r w:rsidRPr="00906E8B">
        <w:rPr>
          <w:color w:val="000000"/>
          <w:sz w:val="28"/>
          <w:szCs w:val="28"/>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14:paraId="1BC31301" w14:textId="77777777" w:rsidR="00292E6D" w:rsidRPr="00906E8B" w:rsidRDefault="00292E6D" w:rsidP="0018119C">
      <w:pPr>
        <w:ind w:firstLine="426"/>
        <w:jc w:val="both"/>
        <w:rPr>
          <w:rFonts w:eastAsia="Calibri"/>
          <w:sz w:val="28"/>
          <w:szCs w:val="28"/>
          <w:lang w:eastAsia="en-US"/>
        </w:rPr>
      </w:pPr>
    </w:p>
    <w:p w14:paraId="25BCC2CA" w14:textId="77777777"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t>От работников:</w:t>
      </w:r>
    </w:p>
    <w:p w14:paraId="5589866A" w14:textId="77777777" w:rsidR="0018119C" w:rsidRDefault="009D6927" w:rsidP="0018119C">
      <w:pPr>
        <w:pStyle w:val="32"/>
      </w:pPr>
      <w:r>
        <w:t xml:space="preserve">Директор </w:t>
      </w:r>
      <w:r w:rsidR="0018119C">
        <w:tab/>
      </w:r>
      <w:r w:rsidR="0018119C">
        <w:tab/>
      </w:r>
      <w:r w:rsidR="0018119C">
        <w:tab/>
      </w:r>
      <w:r w:rsidR="0018119C">
        <w:tab/>
      </w:r>
      <w:r w:rsidR="0018119C">
        <w:tab/>
        <w:t xml:space="preserve">         Председатель первичной</w:t>
      </w:r>
    </w:p>
    <w:p w14:paraId="17F671D8" w14:textId="77777777" w:rsidR="0018119C" w:rsidRDefault="00052625" w:rsidP="0018119C">
      <w:pPr>
        <w:pStyle w:val="32"/>
        <w:ind w:hanging="4963"/>
      </w:pPr>
      <w:r>
        <w:t>образовательной организа</w:t>
      </w:r>
      <w:r w:rsidR="00B7490A">
        <w:tab/>
        <w:t>МБ</w:t>
      </w:r>
      <w:r w:rsidR="0018119C">
        <w:t xml:space="preserve">ОУ </w:t>
      </w:r>
      <w:r w:rsidR="009D6927">
        <w:rPr>
          <w:color w:val="000000"/>
          <w:spacing w:val="-1"/>
        </w:rPr>
        <w:t>«Лицей№5»</w:t>
      </w:r>
      <w:r w:rsidR="0018119C">
        <w:tab/>
        <w:t>профсоюзной организации</w:t>
      </w:r>
    </w:p>
    <w:p w14:paraId="647A1D12" w14:textId="77777777" w:rsidR="0018119C" w:rsidRDefault="0018119C" w:rsidP="0018119C">
      <w:pPr>
        <w:pStyle w:val="32"/>
        <w:ind w:hanging="4963"/>
      </w:pPr>
      <w:r>
        <w:tab/>
      </w:r>
      <w:r>
        <w:tab/>
      </w:r>
      <w:r>
        <w:tab/>
      </w:r>
      <w:r>
        <w:tab/>
      </w:r>
      <w:r>
        <w:tab/>
      </w:r>
      <w:r>
        <w:tab/>
      </w:r>
      <w:r>
        <w:tab/>
      </w:r>
    </w:p>
    <w:p w14:paraId="3BBA1ED2" w14:textId="77777777" w:rsidR="0018119C" w:rsidRDefault="0018119C" w:rsidP="0018119C">
      <w:pPr>
        <w:pStyle w:val="32"/>
      </w:pPr>
      <w:r>
        <w:t>__________</w:t>
      </w:r>
      <w:r w:rsidR="009D6927">
        <w:t>Рахматуллина Г.Г.</w:t>
      </w:r>
      <w:r>
        <w:t>___________</w:t>
      </w:r>
      <w:r w:rsidR="009D6927">
        <w:t>Селиванова Г.В.</w:t>
      </w:r>
    </w:p>
    <w:p w14:paraId="6E3D2B9D" w14:textId="77777777" w:rsidR="0018119C" w:rsidRDefault="0018119C" w:rsidP="0018119C">
      <w:pPr>
        <w:pStyle w:val="32"/>
        <w:rPr>
          <w:i/>
          <w:sz w:val="16"/>
          <w:szCs w:val="16"/>
        </w:rPr>
      </w:pP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(подпись, Ф.И.О.)</w:t>
      </w:r>
    </w:p>
    <w:p w14:paraId="3BBF1142" w14:textId="77777777" w:rsidR="0018119C" w:rsidRDefault="0018119C" w:rsidP="0018119C">
      <w:pPr>
        <w:pStyle w:val="32"/>
        <w:ind w:firstLine="708"/>
        <w:rPr>
          <w:i/>
        </w:rPr>
      </w:pPr>
    </w:p>
    <w:p w14:paraId="2C05E81F" w14:textId="77777777"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14:paraId="79A6AA40" w14:textId="77777777" w:rsidR="0014121C" w:rsidRDefault="0018119C" w:rsidP="00CB10C6">
      <w:pPr>
        <w:pStyle w:val="32"/>
      </w:pPr>
      <w:r w:rsidRPr="0066744D">
        <w:t>«</w:t>
      </w:r>
      <w:r w:rsidR="0029629E" w:rsidRPr="0066744D">
        <w:t>03</w:t>
      </w:r>
      <w:r>
        <w:t>»____</w:t>
      </w:r>
      <w:r w:rsidR="0066744D">
        <w:t>06</w:t>
      </w:r>
      <w:r>
        <w:t>_____202</w:t>
      </w:r>
      <w:r w:rsidR="00E22A23">
        <w:t>4</w:t>
      </w:r>
      <w:r>
        <w:t xml:space="preserve"> г.</w:t>
      </w:r>
      <w:r>
        <w:tab/>
      </w:r>
      <w:r>
        <w:tab/>
      </w:r>
      <w:r>
        <w:tab/>
      </w:r>
      <w:r>
        <w:tab/>
      </w:r>
      <w:r>
        <w:tab/>
      </w:r>
      <w:r w:rsidRPr="0066744D">
        <w:t>«</w:t>
      </w:r>
      <w:r w:rsidR="0029629E" w:rsidRPr="0066744D">
        <w:t>03</w:t>
      </w:r>
      <w:r w:rsidRPr="0066744D">
        <w:t>»___</w:t>
      </w:r>
      <w:r w:rsidR="0066744D">
        <w:t>06</w:t>
      </w:r>
      <w:r w:rsidRPr="0066744D">
        <w:t>_____</w:t>
      </w:r>
      <w:r>
        <w:t>202</w:t>
      </w:r>
      <w:r w:rsidR="00E22A23">
        <w:t>4</w:t>
      </w:r>
      <w:r>
        <w:t xml:space="preserve"> г.</w:t>
      </w:r>
    </w:p>
    <w:p w14:paraId="09DE53E9" w14:textId="77777777" w:rsidR="0014121C" w:rsidRDefault="0014121C" w:rsidP="0014121C">
      <w:pPr>
        <w:rPr>
          <w:b/>
        </w:rPr>
      </w:pPr>
      <w:r>
        <w:rPr>
          <w:b/>
        </w:rPr>
        <w:t xml:space="preserve">Протокол  общего Собрания  работников от  _____ __________ 2024 г. №_____ </w:t>
      </w:r>
    </w:p>
    <w:p w14:paraId="3145D275" w14:textId="77777777" w:rsidR="0014121C" w:rsidRDefault="0014121C" w:rsidP="0014121C">
      <w:pPr>
        <w:rPr>
          <w:b/>
        </w:rPr>
      </w:pPr>
      <w:r w:rsidRPr="0014121C">
        <w:rPr>
          <w:b/>
        </w:rPr>
        <w:t>Председатель</w:t>
      </w:r>
      <w:r>
        <w:rPr>
          <w:b/>
        </w:rPr>
        <w:t>:</w:t>
      </w:r>
    </w:p>
    <w:p w14:paraId="5EA7B0E9" w14:textId="51AD6FB7" w:rsidR="008763E2" w:rsidRDefault="0014121C" w:rsidP="008763E2">
      <w:pPr>
        <w:rPr>
          <w:b/>
        </w:rPr>
      </w:pPr>
      <w:r>
        <w:rPr>
          <w:b/>
        </w:rPr>
        <w:t>______________________</w:t>
      </w:r>
      <w:r w:rsidR="00687B97">
        <w:rPr>
          <w:b/>
        </w:rPr>
        <w:t>Шафеева Д.А.</w:t>
      </w:r>
    </w:p>
    <w:p w14:paraId="623AD5C0" w14:textId="77777777" w:rsidR="0078668E" w:rsidRDefault="008763E2" w:rsidP="00B7490A">
      <w:pPr>
        <w:rPr>
          <w:i/>
          <w:sz w:val="16"/>
          <w:szCs w:val="16"/>
        </w:rPr>
      </w:pPr>
      <w:r>
        <w:rPr>
          <w:i/>
          <w:sz w:val="16"/>
          <w:szCs w:val="16"/>
        </w:rPr>
        <w:t>(подпись, Ф.И.О.)</w:t>
      </w:r>
    </w:p>
    <w:p w14:paraId="0627114D" w14:textId="77777777" w:rsidR="00906E8B" w:rsidRDefault="00906E8B" w:rsidP="00B7490A">
      <w:pPr>
        <w:rPr>
          <w:i/>
          <w:sz w:val="16"/>
          <w:szCs w:val="16"/>
        </w:rPr>
      </w:pPr>
    </w:p>
    <w:p w14:paraId="23CF75B1" w14:textId="77777777" w:rsidR="00906E8B" w:rsidRDefault="00906E8B" w:rsidP="00B7490A">
      <w:pPr>
        <w:rPr>
          <w:i/>
          <w:sz w:val="16"/>
          <w:szCs w:val="16"/>
        </w:rPr>
      </w:pPr>
    </w:p>
    <w:p w14:paraId="68E2BC0C" w14:textId="77777777" w:rsidR="00906E8B" w:rsidRDefault="00906E8B" w:rsidP="00B7490A">
      <w:pPr>
        <w:rPr>
          <w:i/>
          <w:sz w:val="16"/>
          <w:szCs w:val="16"/>
        </w:rPr>
      </w:pPr>
    </w:p>
    <w:p w14:paraId="5D5513C4" w14:textId="77777777" w:rsidR="00906E8B" w:rsidRDefault="00906E8B" w:rsidP="00B7490A">
      <w:pPr>
        <w:rPr>
          <w:i/>
          <w:sz w:val="16"/>
          <w:szCs w:val="16"/>
        </w:rPr>
      </w:pPr>
    </w:p>
    <w:p w14:paraId="23E42643" w14:textId="77777777" w:rsidR="00906E8B" w:rsidRDefault="00906E8B" w:rsidP="00B7490A">
      <w:pPr>
        <w:rPr>
          <w:i/>
          <w:sz w:val="16"/>
          <w:szCs w:val="16"/>
        </w:rPr>
      </w:pPr>
    </w:p>
    <w:p w14:paraId="029CACF0" w14:textId="77777777" w:rsidR="00906E8B" w:rsidRDefault="00906E8B" w:rsidP="00B7490A">
      <w:pPr>
        <w:rPr>
          <w:i/>
          <w:sz w:val="16"/>
          <w:szCs w:val="16"/>
        </w:rPr>
      </w:pPr>
    </w:p>
    <w:p w14:paraId="4FA3296F" w14:textId="77777777" w:rsidR="00906E8B" w:rsidRDefault="00906E8B" w:rsidP="00B7490A">
      <w:pPr>
        <w:rPr>
          <w:i/>
          <w:sz w:val="16"/>
          <w:szCs w:val="16"/>
        </w:rPr>
      </w:pPr>
    </w:p>
    <w:p w14:paraId="417974A6" w14:textId="77777777" w:rsidR="00906E8B" w:rsidRDefault="00906E8B" w:rsidP="00B7490A">
      <w:pPr>
        <w:rPr>
          <w:i/>
          <w:sz w:val="16"/>
          <w:szCs w:val="16"/>
        </w:rPr>
      </w:pPr>
    </w:p>
    <w:p w14:paraId="6B7CCF4E" w14:textId="77777777" w:rsidR="00906E8B" w:rsidRDefault="00906E8B" w:rsidP="00B7490A">
      <w:pPr>
        <w:rPr>
          <w:i/>
          <w:sz w:val="16"/>
          <w:szCs w:val="16"/>
        </w:rPr>
      </w:pPr>
    </w:p>
    <w:p w14:paraId="2E29DCB9" w14:textId="77777777" w:rsidR="00906E8B" w:rsidRDefault="00906E8B" w:rsidP="00B7490A">
      <w:pPr>
        <w:rPr>
          <w:i/>
          <w:sz w:val="16"/>
          <w:szCs w:val="16"/>
        </w:rPr>
      </w:pPr>
    </w:p>
    <w:p w14:paraId="17056293" w14:textId="77777777" w:rsidR="00906E8B" w:rsidRDefault="00906E8B" w:rsidP="00B7490A">
      <w:pPr>
        <w:rPr>
          <w:i/>
          <w:sz w:val="16"/>
          <w:szCs w:val="16"/>
        </w:rPr>
      </w:pPr>
    </w:p>
    <w:p w14:paraId="44A3722D" w14:textId="77777777" w:rsidR="00906E8B" w:rsidRDefault="00906E8B" w:rsidP="00B7490A">
      <w:pPr>
        <w:rPr>
          <w:i/>
          <w:sz w:val="16"/>
          <w:szCs w:val="16"/>
        </w:rPr>
      </w:pPr>
    </w:p>
    <w:p w14:paraId="4D5FFAD8" w14:textId="77777777" w:rsidR="00906E8B" w:rsidRDefault="00906E8B" w:rsidP="00B7490A">
      <w:pPr>
        <w:rPr>
          <w:i/>
          <w:sz w:val="16"/>
          <w:szCs w:val="16"/>
        </w:rPr>
      </w:pPr>
    </w:p>
    <w:p w14:paraId="762709C8" w14:textId="77777777" w:rsidR="00906E8B" w:rsidRDefault="00906E8B" w:rsidP="00B7490A">
      <w:pPr>
        <w:rPr>
          <w:i/>
          <w:sz w:val="16"/>
          <w:szCs w:val="16"/>
        </w:rPr>
      </w:pPr>
    </w:p>
    <w:p w14:paraId="52AF2B47" w14:textId="77777777" w:rsidR="00906E8B" w:rsidRDefault="00906E8B" w:rsidP="00B7490A">
      <w:pPr>
        <w:rPr>
          <w:i/>
          <w:sz w:val="16"/>
          <w:szCs w:val="16"/>
        </w:rPr>
      </w:pPr>
    </w:p>
    <w:p w14:paraId="251C12BE" w14:textId="77777777" w:rsidR="00906E8B" w:rsidRDefault="00906E8B" w:rsidP="00B7490A">
      <w:pPr>
        <w:rPr>
          <w:i/>
          <w:sz w:val="16"/>
          <w:szCs w:val="16"/>
        </w:rPr>
      </w:pPr>
    </w:p>
    <w:p w14:paraId="4107D598" w14:textId="77777777" w:rsidR="00906E8B" w:rsidRDefault="00906E8B" w:rsidP="00B7490A">
      <w:pPr>
        <w:rPr>
          <w:i/>
          <w:sz w:val="16"/>
          <w:szCs w:val="16"/>
        </w:rPr>
      </w:pPr>
    </w:p>
    <w:p w14:paraId="649A0880" w14:textId="77777777" w:rsidR="00906E8B" w:rsidRDefault="00906E8B" w:rsidP="00B7490A">
      <w:pPr>
        <w:rPr>
          <w:i/>
          <w:sz w:val="16"/>
          <w:szCs w:val="16"/>
        </w:rPr>
      </w:pPr>
    </w:p>
    <w:p w14:paraId="04450001" w14:textId="77777777" w:rsidR="00906E8B" w:rsidRDefault="00906E8B" w:rsidP="00B7490A">
      <w:pPr>
        <w:rPr>
          <w:i/>
          <w:sz w:val="16"/>
          <w:szCs w:val="16"/>
        </w:rPr>
      </w:pPr>
    </w:p>
    <w:p w14:paraId="661DD03F" w14:textId="77777777" w:rsidR="00906E8B" w:rsidRDefault="00906E8B" w:rsidP="00B7490A">
      <w:pPr>
        <w:rPr>
          <w:i/>
          <w:sz w:val="16"/>
          <w:szCs w:val="16"/>
        </w:rPr>
      </w:pPr>
    </w:p>
    <w:p w14:paraId="20CAEF55" w14:textId="77777777" w:rsidR="00906E8B" w:rsidRDefault="00906E8B" w:rsidP="00B7490A">
      <w:pPr>
        <w:rPr>
          <w:i/>
          <w:sz w:val="16"/>
          <w:szCs w:val="16"/>
        </w:rPr>
      </w:pPr>
    </w:p>
    <w:p w14:paraId="244C5FAE" w14:textId="77777777" w:rsidR="00906E8B" w:rsidRDefault="00906E8B" w:rsidP="00B7490A">
      <w:pPr>
        <w:rPr>
          <w:i/>
          <w:sz w:val="16"/>
          <w:szCs w:val="16"/>
        </w:rPr>
      </w:pPr>
    </w:p>
    <w:p w14:paraId="20FF5AD9" w14:textId="77777777" w:rsidR="00906E8B" w:rsidRDefault="00906E8B" w:rsidP="00B7490A">
      <w:pPr>
        <w:rPr>
          <w:i/>
          <w:sz w:val="16"/>
          <w:szCs w:val="16"/>
        </w:rPr>
      </w:pPr>
    </w:p>
    <w:p w14:paraId="7F4CF8FD" w14:textId="77777777" w:rsidR="0097248F" w:rsidRDefault="0097248F" w:rsidP="00B7490A">
      <w:pPr>
        <w:rPr>
          <w:i/>
          <w:sz w:val="16"/>
          <w:szCs w:val="16"/>
        </w:rPr>
      </w:pPr>
    </w:p>
    <w:p w14:paraId="46F91106" w14:textId="77777777" w:rsidR="0097248F" w:rsidRDefault="0097248F" w:rsidP="00B7490A">
      <w:pPr>
        <w:rPr>
          <w:i/>
          <w:sz w:val="16"/>
          <w:szCs w:val="16"/>
        </w:rPr>
      </w:pPr>
    </w:p>
    <w:p w14:paraId="5C0EEA9F" w14:textId="77777777" w:rsidR="00906E8B" w:rsidRDefault="00906E8B" w:rsidP="00B7490A">
      <w:pPr>
        <w:rPr>
          <w:i/>
          <w:sz w:val="16"/>
          <w:szCs w:val="16"/>
        </w:rPr>
      </w:pPr>
    </w:p>
    <w:p w14:paraId="434BAEA0" w14:textId="77777777" w:rsidR="00906E8B" w:rsidRDefault="00906E8B" w:rsidP="00B7490A">
      <w:pPr>
        <w:rPr>
          <w:i/>
          <w:sz w:val="16"/>
          <w:szCs w:val="16"/>
        </w:rPr>
      </w:pPr>
    </w:p>
    <w:p w14:paraId="49771A4C" w14:textId="77777777" w:rsidR="00906E8B" w:rsidRDefault="00906E8B" w:rsidP="00B7490A">
      <w:pPr>
        <w:rPr>
          <w:i/>
          <w:sz w:val="16"/>
          <w:szCs w:val="16"/>
        </w:rPr>
      </w:pPr>
    </w:p>
    <w:p w14:paraId="7938BE35" w14:textId="77777777" w:rsidR="00906E8B" w:rsidRDefault="00906E8B" w:rsidP="00B7490A">
      <w:pPr>
        <w:rPr>
          <w:i/>
          <w:sz w:val="16"/>
          <w:szCs w:val="16"/>
        </w:rPr>
      </w:pPr>
    </w:p>
    <w:p w14:paraId="64D6A33D" w14:textId="77777777" w:rsidR="00175BAF" w:rsidRDefault="00175BAF" w:rsidP="0097248F">
      <w:pPr>
        <w:jc w:val="right"/>
        <w:rPr>
          <w:i/>
          <w:sz w:val="28"/>
          <w:szCs w:val="28"/>
        </w:rPr>
      </w:pPr>
    </w:p>
    <w:p w14:paraId="19415047" w14:textId="77777777" w:rsidR="00906E8B" w:rsidRPr="0097248F" w:rsidRDefault="0097248F" w:rsidP="0097248F">
      <w:pPr>
        <w:jc w:val="right"/>
        <w:rPr>
          <w:i/>
          <w:sz w:val="28"/>
          <w:szCs w:val="28"/>
        </w:rPr>
      </w:pPr>
      <w:r w:rsidRPr="0097248F">
        <w:rPr>
          <w:i/>
          <w:sz w:val="28"/>
          <w:szCs w:val="28"/>
        </w:rPr>
        <w:lastRenderedPageBreak/>
        <w:t>Приложение 1</w:t>
      </w:r>
    </w:p>
    <w:tbl>
      <w:tblPr>
        <w:tblStyle w:val="afff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1985"/>
        <w:gridCol w:w="3603"/>
      </w:tblGrid>
      <w:tr w:rsidR="001C2F67" w14:paraId="2C0EBDAC" w14:textId="77777777" w:rsidTr="001C2F67">
        <w:trPr>
          <w:trHeight w:val="995"/>
        </w:trPr>
        <w:tc>
          <w:tcPr>
            <w:tcW w:w="3757" w:type="dxa"/>
            <w:hideMark/>
          </w:tcPr>
          <w:p w14:paraId="79B16398" w14:textId="77777777" w:rsidR="001C2F67" w:rsidRDefault="001C2F67">
            <w:pPr>
              <w:pStyle w:val="FR2"/>
              <w:jc w:val="center"/>
              <w:rPr>
                <w:rFonts w:ascii="Times New Roman" w:hAnsi="Times New Roman"/>
                <w:b/>
                <w:sz w:val="24"/>
                <w:szCs w:val="24"/>
                <w:lang w:eastAsia="en-US"/>
              </w:rPr>
            </w:pPr>
            <w:r>
              <w:rPr>
                <w:rFonts w:ascii="Times New Roman" w:hAnsi="Times New Roman"/>
                <w:b/>
                <w:sz w:val="24"/>
                <w:szCs w:val="24"/>
                <w:lang w:eastAsia="en-US"/>
              </w:rPr>
              <w:t>Согласовано</w:t>
            </w:r>
          </w:p>
        </w:tc>
        <w:tc>
          <w:tcPr>
            <w:tcW w:w="1985" w:type="dxa"/>
          </w:tcPr>
          <w:p w14:paraId="2546BA14" w14:textId="77777777" w:rsidR="001C2F67" w:rsidRDefault="001C2F67">
            <w:pPr>
              <w:pStyle w:val="FR2"/>
              <w:jc w:val="center"/>
              <w:rPr>
                <w:rFonts w:ascii="Times New Roman" w:hAnsi="Times New Roman"/>
                <w:sz w:val="24"/>
                <w:szCs w:val="24"/>
                <w:lang w:eastAsia="en-US"/>
              </w:rPr>
            </w:pPr>
          </w:p>
        </w:tc>
        <w:tc>
          <w:tcPr>
            <w:tcW w:w="3603" w:type="dxa"/>
            <w:hideMark/>
          </w:tcPr>
          <w:p w14:paraId="255D4E7C" w14:textId="77777777" w:rsidR="001C2F67" w:rsidRDefault="001C2F67">
            <w:pPr>
              <w:pStyle w:val="FR2"/>
              <w:jc w:val="center"/>
              <w:rPr>
                <w:rFonts w:ascii="Times New Roman" w:hAnsi="Times New Roman"/>
                <w:b/>
                <w:sz w:val="24"/>
                <w:szCs w:val="24"/>
                <w:lang w:eastAsia="en-US"/>
              </w:rPr>
            </w:pPr>
            <w:r>
              <w:rPr>
                <w:rFonts w:ascii="Times New Roman" w:hAnsi="Times New Roman"/>
                <w:b/>
                <w:sz w:val="24"/>
                <w:szCs w:val="24"/>
                <w:lang w:eastAsia="en-US"/>
              </w:rPr>
              <w:t>Утверждаю</w:t>
            </w:r>
          </w:p>
          <w:p w14:paraId="0798ADE3" w14:textId="77777777" w:rsidR="001C2F67" w:rsidRDefault="001C2F67">
            <w:pPr>
              <w:pStyle w:val="FR2"/>
              <w:jc w:val="center"/>
              <w:rPr>
                <w:rFonts w:ascii="Times New Roman" w:hAnsi="Times New Roman"/>
                <w:sz w:val="24"/>
                <w:szCs w:val="24"/>
                <w:lang w:eastAsia="en-US"/>
              </w:rPr>
            </w:pPr>
            <w:r>
              <w:rPr>
                <w:rFonts w:ascii="Times New Roman" w:hAnsi="Times New Roman"/>
                <w:sz w:val="24"/>
                <w:szCs w:val="24"/>
                <w:lang w:eastAsia="en-US"/>
              </w:rPr>
              <w:t>Пр.№</w:t>
            </w:r>
            <w:r w:rsidR="00A90CEF">
              <w:rPr>
                <w:rFonts w:ascii="Times New Roman" w:hAnsi="Times New Roman"/>
                <w:sz w:val="24"/>
                <w:szCs w:val="24"/>
                <w:lang w:eastAsia="en-US"/>
              </w:rPr>
              <w:t xml:space="preserve"> ___</w:t>
            </w:r>
            <w:r>
              <w:rPr>
                <w:rFonts w:ascii="Times New Roman" w:hAnsi="Times New Roman"/>
                <w:sz w:val="24"/>
                <w:szCs w:val="24"/>
                <w:lang w:eastAsia="en-US"/>
              </w:rPr>
              <w:t xml:space="preserve"> от </w:t>
            </w:r>
            <w:r w:rsidR="00A90CEF">
              <w:rPr>
                <w:rFonts w:ascii="Times New Roman" w:hAnsi="Times New Roman"/>
                <w:sz w:val="24"/>
                <w:szCs w:val="24"/>
                <w:lang w:eastAsia="en-US"/>
              </w:rPr>
              <w:t>____</w:t>
            </w:r>
            <w:r>
              <w:rPr>
                <w:rFonts w:ascii="Times New Roman" w:hAnsi="Times New Roman"/>
                <w:sz w:val="24"/>
                <w:szCs w:val="24"/>
                <w:lang w:eastAsia="en-US"/>
              </w:rPr>
              <w:t>.2024г.</w:t>
            </w:r>
          </w:p>
          <w:p w14:paraId="075391D8" w14:textId="77777777" w:rsidR="001C2F67" w:rsidRDefault="001C2F67">
            <w:pPr>
              <w:pStyle w:val="FR2"/>
              <w:jc w:val="center"/>
              <w:rPr>
                <w:rFonts w:ascii="Times New Roman" w:hAnsi="Times New Roman"/>
                <w:sz w:val="24"/>
                <w:szCs w:val="24"/>
                <w:lang w:eastAsia="en-US"/>
              </w:rPr>
            </w:pPr>
            <w:r>
              <w:rPr>
                <w:rFonts w:ascii="Times New Roman" w:hAnsi="Times New Roman"/>
                <w:sz w:val="20"/>
                <w:szCs w:val="24"/>
                <w:lang w:eastAsia="en-US"/>
              </w:rPr>
              <w:t>(</w:t>
            </w:r>
            <w:r>
              <w:rPr>
                <w:rFonts w:ascii="Times New Roman" w:hAnsi="Times New Roman"/>
                <w:i/>
                <w:sz w:val="20"/>
                <w:szCs w:val="24"/>
                <w:lang w:eastAsia="en-US"/>
              </w:rPr>
              <w:t>дата, № приказа)</w:t>
            </w:r>
          </w:p>
        </w:tc>
      </w:tr>
      <w:tr w:rsidR="001C2F67" w14:paraId="5CFEACC2" w14:textId="77777777" w:rsidTr="001C2F67">
        <w:tc>
          <w:tcPr>
            <w:tcW w:w="3757" w:type="dxa"/>
            <w:hideMark/>
          </w:tcPr>
          <w:p w14:paraId="4C8F3DC9" w14:textId="77777777" w:rsidR="001C2F67" w:rsidRDefault="001C2F67">
            <w:pPr>
              <w:jc w:val="center"/>
              <w:rPr>
                <w:b/>
                <w:lang w:eastAsia="en-US"/>
              </w:rPr>
            </w:pPr>
            <w:r>
              <w:rPr>
                <w:b/>
                <w:lang w:eastAsia="en-US"/>
              </w:rPr>
              <w:t>Председатель первичной</w:t>
            </w:r>
          </w:p>
          <w:p w14:paraId="2E421ABE" w14:textId="77777777" w:rsidR="001C2F67" w:rsidRDefault="001C2F67">
            <w:pPr>
              <w:jc w:val="center"/>
              <w:rPr>
                <w:b/>
                <w:lang w:eastAsia="en-US"/>
              </w:rPr>
            </w:pPr>
            <w:r>
              <w:rPr>
                <w:b/>
                <w:lang w:eastAsia="en-US"/>
              </w:rPr>
              <w:t>профсоюзной организации</w:t>
            </w:r>
          </w:p>
          <w:p w14:paraId="3908B2E1" w14:textId="77777777" w:rsidR="001C2F67" w:rsidRDefault="001C2F67">
            <w:pPr>
              <w:jc w:val="center"/>
              <w:rPr>
                <w:lang w:eastAsia="en-US"/>
              </w:rPr>
            </w:pPr>
            <w:r>
              <w:rPr>
                <w:lang w:eastAsia="en-US"/>
              </w:rPr>
              <w:t>______________/Селиванова Г.В./</w:t>
            </w:r>
          </w:p>
          <w:p w14:paraId="1DC342FF" w14:textId="77777777" w:rsidR="001C2F67" w:rsidRDefault="001C2F67">
            <w:pPr>
              <w:jc w:val="center"/>
              <w:rPr>
                <w:i/>
                <w:sz w:val="20"/>
                <w:szCs w:val="20"/>
                <w:lang w:eastAsia="en-US"/>
              </w:rPr>
            </w:pPr>
            <w:r>
              <w:rPr>
                <w:i/>
                <w:sz w:val="20"/>
                <w:szCs w:val="20"/>
                <w:lang w:eastAsia="en-US"/>
              </w:rPr>
              <w:t>(Ф.И.О., подпись)</w:t>
            </w:r>
          </w:p>
        </w:tc>
        <w:tc>
          <w:tcPr>
            <w:tcW w:w="1985" w:type="dxa"/>
          </w:tcPr>
          <w:p w14:paraId="66EE01A2" w14:textId="77777777" w:rsidR="001C2F67" w:rsidRDefault="001C2F67">
            <w:pPr>
              <w:pStyle w:val="FR2"/>
              <w:jc w:val="center"/>
              <w:rPr>
                <w:rFonts w:ascii="Times New Roman" w:hAnsi="Times New Roman"/>
                <w:sz w:val="24"/>
                <w:szCs w:val="24"/>
                <w:lang w:eastAsia="en-US"/>
              </w:rPr>
            </w:pPr>
          </w:p>
        </w:tc>
        <w:tc>
          <w:tcPr>
            <w:tcW w:w="3603" w:type="dxa"/>
            <w:hideMark/>
          </w:tcPr>
          <w:p w14:paraId="53C18B40" w14:textId="77777777" w:rsidR="001C2F67" w:rsidRDefault="001C2F67">
            <w:pPr>
              <w:pStyle w:val="FR2"/>
              <w:jc w:val="center"/>
              <w:rPr>
                <w:rFonts w:ascii="Times New Roman" w:hAnsi="Times New Roman"/>
                <w:b/>
                <w:sz w:val="24"/>
                <w:szCs w:val="24"/>
                <w:lang w:eastAsia="en-US"/>
              </w:rPr>
            </w:pPr>
            <w:r>
              <w:rPr>
                <w:rFonts w:ascii="Times New Roman" w:hAnsi="Times New Roman"/>
                <w:b/>
                <w:sz w:val="24"/>
                <w:szCs w:val="24"/>
                <w:lang w:eastAsia="en-US"/>
              </w:rPr>
              <w:t>Руководитель</w:t>
            </w:r>
          </w:p>
          <w:p w14:paraId="43080991" w14:textId="77777777" w:rsidR="001C2F67" w:rsidRDefault="001C2F67">
            <w:pPr>
              <w:pStyle w:val="FR2"/>
              <w:jc w:val="center"/>
              <w:rPr>
                <w:rFonts w:ascii="Times New Roman" w:hAnsi="Times New Roman"/>
                <w:sz w:val="24"/>
                <w:szCs w:val="24"/>
                <w:lang w:eastAsia="en-US"/>
              </w:rPr>
            </w:pPr>
            <w:r>
              <w:rPr>
                <w:rFonts w:ascii="Times New Roman" w:hAnsi="Times New Roman"/>
                <w:sz w:val="24"/>
                <w:szCs w:val="24"/>
                <w:lang w:eastAsia="en-US"/>
              </w:rPr>
              <w:t>________/Рахматуллина Г.Г./</w:t>
            </w:r>
          </w:p>
          <w:p w14:paraId="2663C80F" w14:textId="77777777" w:rsidR="001C2F67" w:rsidRDefault="001C2F67">
            <w:pPr>
              <w:pStyle w:val="FR2"/>
              <w:jc w:val="center"/>
              <w:rPr>
                <w:rFonts w:ascii="Times New Roman" w:hAnsi="Times New Roman"/>
                <w:i/>
                <w:sz w:val="24"/>
                <w:szCs w:val="24"/>
                <w:lang w:eastAsia="en-US"/>
              </w:rPr>
            </w:pPr>
            <w:r>
              <w:rPr>
                <w:rFonts w:ascii="Times New Roman" w:hAnsi="Times New Roman"/>
                <w:i/>
                <w:sz w:val="20"/>
                <w:szCs w:val="24"/>
                <w:lang w:eastAsia="en-US"/>
              </w:rPr>
              <w:t>(Ф.И.О. подпись)</w:t>
            </w:r>
          </w:p>
        </w:tc>
      </w:tr>
    </w:tbl>
    <w:p w14:paraId="313668FE" w14:textId="77777777" w:rsidR="001C2F67" w:rsidRDefault="001C2F67" w:rsidP="001C2F67">
      <w:pPr>
        <w:pStyle w:val="FR2"/>
        <w:tabs>
          <w:tab w:val="left" w:pos="258"/>
        </w:tabs>
        <w:ind w:left="-360"/>
        <w:rPr>
          <w:rFonts w:ascii="Times New Roman" w:hAnsi="Times New Roman"/>
          <w:i/>
          <w:sz w:val="20"/>
        </w:rPr>
      </w:pPr>
      <w:r>
        <w:rPr>
          <w:rFonts w:ascii="Times New Roman" w:hAnsi="Times New Roman"/>
          <w:sz w:val="24"/>
          <w:szCs w:val="24"/>
        </w:rPr>
        <w:tab/>
      </w:r>
    </w:p>
    <w:p w14:paraId="0F669BF0" w14:textId="77777777" w:rsidR="001C2F67" w:rsidRDefault="001C2F67" w:rsidP="001C2F67">
      <w:pPr>
        <w:pStyle w:val="FR2"/>
        <w:ind w:left="-360"/>
        <w:jc w:val="center"/>
        <w:rPr>
          <w:rFonts w:ascii="Times New Roman" w:hAnsi="Times New Roman"/>
          <w:b/>
          <w:sz w:val="24"/>
          <w:szCs w:val="24"/>
        </w:rPr>
      </w:pPr>
      <w:r>
        <w:rPr>
          <w:rFonts w:ascii="Times New Roman" w:hAnsi="Times New Roman"/>
          <w:b/>
          <w:sz w:val="24"/>
          <w:szCs w:val="24"/>
        </w:rPr>
        <w:t>ПОЛОЖЕНИЕ О КОМИССИИ</w:t>
      </w:r>
    </w:p>
    <w:p w14:paraId="6E78FA7C" w14:textId="77777777" w:rsidR="001C2F67" w:rsidRDefault="001C2F67" w:rsidP="001C2F67">
      <w:pPr>
        <w:pStyle w:val="FR2"/>
        <w:ind w:left="-360"/>
        <w:jc w:val="center"/>
        <w:rPr>
          <w:rFonts w:ascii="Times New Roman" w:hAnsi="Times New Roman"/>
          <w:b/>
          <w:sz w:val="24"/>
          <w:szCs w:val="24"/>
        </w:rPr>
      </w:pPr>
    </w:p>
    <w:p w14:paraId="322E5F02" w14:textId="77777777" w:rsidR="001C2F67" w:rsidRDefault="001C2F67" w:rsidP="001C2F67">
      <w:pPr>
        <w:ind w:left="-360"/>
        <w:jc w:val="center"/>
        <w:rPr>
          <w:b/>
        </w:rPr>
      </w:pPr>
      <w:r>
        <w:rPr>
          <w:b/>
        </w:rPr>
        <w:t>по ведению коллективных переговоров, подготовке проекта, заключению и организации контроля за выполнением коллективного договора</w:t>
      </w:r>
    </w:p>
    <w:p w14:paraId="37FFA239" w14:textId="77777777" w:rsidR="001C2F67" w:rsidRDefault="001C2F67" w:rsidP="001C2F67">
      <w:pPr>
        <w:ind w:left="-360"/>
        <w:jc w:val="center"/>
        <w:rPr>
          <w:b/>
          <w:bCs/>
          <w:sz w:val="20"/>
          <w:szCs w:val="20"/>
        </w:rPr>
      </w:pPr>
      <w:r>
        <w:rPr>
          <w:b/>
          <w:bCs/>
          <w:sz w:val="20"/>
        </w:rPr>
        <w:t xml:space="preserve">МБОУ «ЛИЦЕЙ №5» ВАХИТОВСКОГО </w:t>
      </w:r>
      <w:r w:rsidR="0026127B">
        <w:rPr>
          <w:b/>
          <w:bCs/>
          <w:sz w:val="20"/>
        </w:rPr>
        <w:t>РАЙОНА г.КАЗАНИ</w:t>
      </w:r>
    </w:p>
    <w:p w14:paraId="64FF3E05" w14:textId="77777777" w:rsidR="001C2F67" w:rsidRDefault="001C2F67" w:rsidP="001C2F67">
      <w:pPr>
        <w:ind w:left="-360"/>
        <w:jc w:val="center"/>
        <w:rPr>
          <w:b/>
          <w:i/>
        </w:rPr>
      </w:pPr>
      <w:r>
        <w:rPr>
          <w:i/>
        </w:rPr>
        <w:t>(</w:t>
      </w:r>
      <w:r>
        <w:rPr>
          <w:i/>
          <w:sz w:val="18"/>
          <w:szCs w:val="18"/>
        </w:rPr>
        <w:t>полное</w:t>
      </w:r>
      <w:r>
        <w:rPr>
          <w:i/>
          <w:sz w:val="20"/>
        </w:rPr>
        <w:t>наименование образовательной организации</w:t>
      </w:r>
      <w:r>
        <w:rPr>
          <w:i/>
        </w:rPr>
        <w:t>)</w:t>
      </w:r>
    </w:p>
    <w:p w14:paraId="2EFB3370" w14:textId="77777777" w:rsidR="001C2F67" w:rsidRDefault="001C2F67" w:rsidP="001C2F67">
      <w:pPr>
        <w:ind w:left="-360"/>
        <w:jc w:val="center"/>
        <w:rPr>
          <w:b/>
        </w:rPr>
      </w:pPr>
    </w:p>
    <w:p w14:paraId="75F11F8F" w14:textId="77777777" w:rsidR="001C2F67" w:rsidRDefault="001C2F67" w:rsidP="001C2F67">
      <w:pPr>
        <w:ind w:left="-360"/>
        <w:jc w:val="center"/>
      </w:pPr>
      <w:r>
        <w:rPr>
          <w:b/>
        </w:rPr>
        <w:t>1. Общие положения.</w:t>
      </w:r>
    </w:p>
    <w:p w14:paraId="3E54A2EA" w14:textId="77777777" w:rsidR="001C2F67" w:rsidRDefault="001C2F67" w:rsidP="001C2F67">
      <w:pPr>
        <w:ind w:left="-360"/>
        <w:jc w:val="both"/>
      </w:pPr>
    </w:p>
    <w:p w14:paraId="4FFACF7C" w14:textId="77777777" w:rsidR="001C2F67" w:rsidRPr="0026127B" w:rsidRDefault="001C2F67" w:rsidP="0026127B">
      <w:pPr>
        <w:pStyle w:val="22"/>
        <w:spacing w:line="240" w:lineRule="auto"/>
        <w:ind w:left="-360" w:firstLine="540"/>
        <w:rPr>
          <w:sz w:val="28"/>
          <w:szCs w:val="28"/>
        </w:rPr>
      </w:pPr>
      <w:r w:rsidRPr="0026127B">
        <w:rPr>
          <w:sz w:val="28"/>
          <w:szCs w:val="28"/>
        </w:rPr>
        <w:t>1.1.Комиссия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14:paraId="63F6B823" w14:textId="77777777" w:rsidR="001C2F67" w:rsidRPr="0026127B" w:rsidRDefault="001C2F67" w:rsidP="0026127B">
      <w:pPr>
        <w:ind w:left="-360" w:firstLine="540"/>
        <w:jc w:val="both"/>
        <w:rPr>
          <w:sz w:val="28"/>
          <w:szCs w:val="28"/>
        </w:rPr>
      </w:pPr>
      <w:r w:rsidRPr="0026127B">
        <w:rPr>
          <w:sz w:val="28"/>
          <w:szCs w:val="28"/>
        </w:rPr>
        <w:t>1.2. При формировании и осуществлении деятельности Комиссии стороны руководствуются следующими основным принципами социального партнерства:</w:t>
      </w:r>
    </w:p>
    <w:p w14:paraId="0B030CBB" w14:textId="77777777" w:rsidR="001C2F67" w:rsidRPr="0026127B" w:rsidRDefault="001C2F67" w:rsidP="0026127B">
      <w:pPr>
        <w:ind w:left="-360" w:firstLine="540"/>
        <w:jc w:val="both"/>
        <w:rPr>
          <w:sz w:val="28"/>
          <w:szCs w:val="28"/>
        </w:rPr>
      </w:pPr>
      <w:r w:rsidRPr="0026127B">
        <w:rPr>
          <w:sz w:val="28"/>
          <w:szCs w:val="28"/>
        </w:rPr>
        <w:t>1.2.1. равноправие сторон;</w:t>
      </w:r>
    </w:p>
    <w:p w14:paraId="0F0C18A2" w14:textId="77777777" w:rsidR="001C2F67" w:rsidRPr="0026127B" w:rsidRDefault="001C2F67" w:rsidP="0026127B">
      <w:pPr>
        <w:ind w:left="-360" w:firstLine="540"/>
        <w:jc w:val="both"/>
        <w:rPr>
          <w:sz w:val="28"/>
          <w:szCs w:val="28"/>
        </w:rPr>
      </w:pPr>
      <w:r w:rsidRPr="0026127B">
        <w:rPr>
          <w:sz w:val="28"/>
          <w:szCs w:val="28"/>
        </w:rPr>
        <w:t>1.2.2. уважение и учет интересов сторон;</w:t>
      </w:r>
    </w:p>
    <w:p w14:paraId="5E19C941" w14:textId="77777777" w:rsidR="001C2F67" w:rsidRPr="0026127B" w:rsidRDefault="001C2F67" w:rsidP="0026127B">
      <w:pPr>
        <w:ind w:left="-360" w:firstLine="540"/>
        <w:jc w:val="both"/>
        <w:rPr>
          <w:sz w:val="28"/>
          <w:szCs w:val="28"/>
        </w:rPr>
      </w:pPr>
      <w:r w:rsidRPr="0026127B">
        <w:rPr>
          <w:sz w:val="28"/>
          <w:szCs w:val="28"/>
        </w:rPr>
        <w:t>1.2.3. заинтересованность сторон в участии в договорных отношениях;</w:t>
      </w:r>
    </w:p>
    <w:p w14:paraId="1E4AAA9E" w14:textId="77777777" w:rsidR="001C2F67" w:rsidRPr="0026127B" w:rsidRDefault="001C2F67" w:rsidP="0026127B">
      <w:pPr>
        <w:ind w:left="-360" w:firstLine="540"/>
        <w:jc w:val="both"/>
        <w:rPr>
          <w:sz w:val="28"/>
          <w:szCs w:val="28"/>
        </w:rPr>
      </w:pPr>
      <w:r w:rsidRPr="0026127B">
        <w:rPr>
          <w:sz w:val="28"/>
          <w:szCs w:val="28"/>
        </w:rPr>
        <w:t>1.2.4. соблюдение сторонами и их представителями законов и иных нормативных правовых актов;</w:t>
      </w:r>
    </w:p>
    <w:p w14:paraId="3180275F" w14:textId="77777777" w:rsidR="001C2F67" w:rsidRPr="0026127B" w:rsidRDefault="001C2F67" w:rsidP="0026127B">
      <w:pPr>
        <w:ind w:left="-360" w:firstLine="540"/>
        <w:jc w:val="both"/>
        <w:rPr>
          <w:sz w:val="28"/>
          <w:szCs w:val="28"/>
        </w:rPr>
      </w:pPr>
      <w:r w:rsidRPr="0026127B">
        <w:rPr>
          <w:sz w:val="28"/>
          <w:szCs w:val="28"/>
        </w:rPr>
        <w:t>1.2.5. полномочность представителей сторон;</w:t>
      </w:r>
    </w:p>
    <w:p w14:paraId="1C73354A" w14:textId="77777777" w:rsidR="001C2F67" w:rsidRPr="0026127B" w:rsidRDefault="001C2F67" w:rsidP="0026127B">
      <w:pPr>
        <w:ind w:left="-360" w:firstLine="540"/>
        <w:jc w:val="both"/>
        <w:rPr>
          <w:sz w:val="28"/>
          <w:szCs w:val="28"/>
        </w:rPr>
      </w:pPr>
      <w:r w:rsidRPr="0026127B">
        <w:rPr>
          <w:sz w:val="28"/>
          <w:szCs w:val="28"/>
        </w:rPr>
        <w:t>1.2.6. свобода выбора при обсуждении вопросов, входящих в сферу труда;</w:t>
      </w:r>
    </w:p>
    <w:p w14:paraId="0AD02031" w14:textId="77777777" w:rsidR="001C2F67" w:rsidRPr="0026127B" w:rsidRDefault="001C2F67" w:rsidP="0026127B">
      <w:pPr>
        <w:ind w:left="-360" w:firstLine="540"/>
        <w:jc w:val="both"/>
        <w:rPr>
          <w:sz w:val="28"/>
          <w:szCs w:val="28"/>
        </w:rPr>
      </w:pPr>
      <w:r w:rsidRPr="0026127B">
        <w:rPr>
          <w:sz w:val="28"/>
          <w:szCs w:val="28"/>
        </w:rPr>
        <w:t>1.2.7. добровольность принятия сторонами на себя обязательств;</w:t>
      </w:r>
    </w:p>
    <w:p w14:paraId="6D6FB624" w14:textId="77777777" w:rsidR="001C2F67" w:rsidRPr="0026127B" w:rsidRDefault="001C2F67" w:rsidP="0026127B">
      <w:pPr>
        <w:ind w:left="-360" w:firstLine="540"/>
        <w:jc w:val="both"/>
        <w:rPr>
          <w:sz w:val="28"/>
          <w:szCs w:val="28"/>
        </w:rPr>
      </w:pPr>
      <w:r w:rsidRPr="0026127B">
        <w:rPr>
          <w:sz w:val="28"/>
          <w:szCs w:val="28"/>
        </w:rPr>
        <w:t>1.2.8. реальность обязательств, принимаемых на себя сторонами;</w:t>
      </w:r>
    </w:p>
    <w:p w14:paraId="71AB61B6" w14:textId="77777777" w:rsidR="001C2F67" w:rsidRPr="0026127B" w:rsidRDefault="001C2F67" w:rsidP="0026127B">
      <w:pPr>
        <w:ind w:left="-360" w:firstLine="540"/>
        <w:jc w:val="both"/>
        <w:rPr>
          <w:sz w:val="28"/>
          <w:szCs w:val="28"/>
        </w:rPr>
      </w:pPr>
      <w:r w:rsidRPr="0026127B">
        <w:rPr>
          <w:sz w:val="28"/>
          <w:szCs w:val="28"/>
        </w:rPr>
        <w:t>1.2.9. обязательность выполнения коллективного договоров, соглашений;</w:t>
      </w:r>
    </w:p>
    <w:p w14:paraId="56D06CD7" w14:textId="77777777" w:rsidR="001C2F67" w:rsidRPr="0026127B" w:rsidRDefault="001C2F67" w:rsidP="0026127B">
      <w:pPr>
        <w:ind w:left="-360" w:firstLine="540"/>
        <w:jc w:val="both"/>
        <w:rPr>
          <w:sz w:val="28"/>
          <w:szCs w:val="28"/>
        </w:rPr>
      </w:pPr>
      <w:r w:rsidRPr="0026127B">
        <w:rPr>
          <w:sz w:val="28"/>
          <w:szCs w:val="28"/>
        </w:rPr>
        <w:t>1.2.10. контроль за выполнениемобязательств, принятых коллективным договором, муниципальным и отраслевым соглашениями;</w:t>
      </w:r>
    </w:p>
    <w:p w14:paraId="14EC5956" w14:textId="77777777" w:rsidR="001C2F67" w:rsidRPr="0026127B" w:rsidRDefault="001C2F67" w:rsidP="0026127B">
      <w:pPr>
        <w:ind w:left="-360" w:firstLine="540"/>
        <w:jc w:val="both"/>
        <w:rPr>
          <w:sz w:val="28"/>
          <w:szCs w:val="28"/>
        </w:rPr>
      </w:pPr>
      <w:r w:rsidRPr="0026127B">
        <w:rPr>
          <w:sz w:val="28"/>
          <w:szCs w:val="28"/>
        </w:rPr>
        <w:t>1.2.11. ответственность сторон, их представителей за невыполнение по их вине коллективного договора, муниципального и отраслевого соглашений.</w:t>
      </w:r>
    </w:p>
    <w:p w14:paraId="4A2BFAEE" w14:textId="77777777" w:rsidR="001C2F67" w:rsidRPr="0026127B" w:rsidRDefault="001C2F67" w:rsidP="0026127B">
      <w:pPr>
        <w:ind w:left="-360" w:firstLine="540"/>
        <w:jc w:val="both"/>
        <w:rPr>
          <w:b/>
          <w:sz w:val="28"/>
          <w:szCs w:val="28"/>
        </w:rPr>
      </w:pPr>
    </w:p>
    <w:p w14:paraId="14464944" w14:textId="77777777" w:rsidR="001C2F67" w:rsidRPr="0026127B" w:rsidRDefault="001C2F67" w:rsidP="0026127B">
      <w:pPr>
        <w:ind w:left="-360" w:firstLine="540"/>
        <w:jc w:val="center"/>
        <w:rPr>
          <w:b/>
          <w:sz w:val="28"/>
          <w:szCs w:val="28"/>
        </w:rPr>
      </w:pPr>
      <w:r w:rsidRPr="0026127B">
        <w:rPr>
          <w:b/>
          <w:sz w:val="28"/>
          <w:szCs w:val="28"/>
        </w:rPr>
        <w:t>2. Основные цели и задачи Комиссии.</w:t>
      </w:r>
    </w:p>
    <w:p w14:paraId="67757025" w14:textId="77777777" w:rsidR="001C2F67" w:rsidRPr="0026127B" w:rsidRDefault="001C2F67" w:rsidP="0026127B">
      <w:pPr>
        <w:ind w:left="-360" w:firstLine="540"/>
        <w:jc w:val="center"/>
        <w:rPr>
          <w:sz w:val="28"/>
          <w:szCs w:val="28"/>
        </w:rPr>
      </w:pPr>
    </w:p>
    <w:p w14:paraId="1F5C2F5C" w14:textId="77777777" w:rsidR="001C2F67" w:rsidRPr="0026127B" w:rsidRDefault="001C2F67" w:rsidP="0026127B">
      <w:pPr>
        <w:ind w:left="-360" w:firstLine="540"/>
        <w:jc w:val="both"/>
        <w:rPr>
          <w:sz w:val="28"/>
          <w:szCs w:val="28"/>
        </w:rPr>
      </w:pPr>
      <w:r w:rsidRPr="0026127B">
        <w:rPr>
          <w:sz w:val="28"/>
          <w:szCs w:val="28"/>
        </w:rPr>
        <w:t>2.1. Основными целями Комиссии являются:</w:t>
      </w:r>
    </w:p>
    <w:p w14:paraId="2E918FD3" w14:textId="77777777" w:rsidR="001C2F67" w:rsidRPr="0026127B" w:rsidRDefault="001C2F67" w:rsidP="0026127B">
      <w:pPr>
        <w:ind w:left="-360" w:firstLine="540"/>
        <w:jc w:val="both"/>
        <w:rPr>
          <w:sz w:val="28"/>
          <w:szCs w:val="28"/>
        </w:rPr>
      </w:pPr>
      <w:r w:rsidRPr="0026127B">
        <w:rPr>
          <w:sz w:val="28"/>
          <w:szCs w:val="28"/>
        </w:rPr>
        <w:t>2.1.1. достижение согласования интересов сторон трудовых отношений.</w:t>
      </w:r>
    </w:p>
    <w:p w14:paraId="21475C5C" w14:textId="77777777" w:rsidR="001C2F67" w:rsidRPr="0026127B" w:rsidRDefault="001C2F67" w:rsidP="0026127B">
      <w:pPr>
        <w:ind w:left="-360" w:firstLine="540"/>
        <w:jc w:val="both"/>
        <w:rPr>
          <w:sz w:val="28"/>
          <w:szCs w:val="28"/>
        </w:rPr>
      </w:pPr>
      <w:r w:rsidRPr="0026127B">
        <w:rPr>
          <w:sz w:val="28"/>
          <w:szCs w:val="28"/>
        </w:rPr>
        <w:lastRenderedPageBreak/>
        <w:t xml:space="preserve">2.1.2. содействие коллективно-договорному регулированию социально - трудовых отношений в организации. </w:t>
      </w:r>
    </w:p>
    <w:p w14:paraId="49AEEC92" w14:textId="77777777" w:rsidR="001C2F67" w:rsidRPr="0026127B" w:rsidRDefault="001C2F67" w:rsidP="0026127B">
      <w:pPr>
        <w:ind w:left="-360" w:firstLine="540"/>
        <w:jc w:val="both"/>
        <w:rPr>
          <w:sz w:val="28"/>
          <w:szCs w:val="28"/>
        </w:rPr>
      </w:pPr>
      <w:r w:rsidRPr="0026127B">
        <w:rPr>
          <w:sz w:val="28"/>
          <w:szCs w:val="28"/>
        </w:rPr>
        <w:t>2.2. Основными задачами Комиссии являются:</w:t>
      </w:r>
    </w:p>
    <w:p w14:paraId="56B66AE3" w14:textId="77777777" w:rsidR="001C2F67" w:rsidRPr="0026127B" w:rsidRDefault="001C2F67" w:rsidP="0026127B">
      <w:pPr>
        <w:ind w:left="-360" w:firstLine="540"/>
        <w:rPr>
          <w:sz w:val="28"/>
          <w:szCs w:val="28"/>
        </w:rPr>
      </w:pPr>
      <w:r w:rsidRPr="0026127B">
        <w:rPr>
          <w:sz w:val="28"/>
          <w:szCs w:val="28"/>
        </w:rPr>
        <w:t>2.2.1. развитие системы социального партнерства между Работниками</w:t>
      </w:r>
    </w:p>
    <w:p w14:paraId="2F2F7C1B" w14:textId="77777777" w:rsidR="001C2F67" w:rsidRPr="0026127B" w:rsidRDefault="001C2F67" w:rsidP="0026127B">
      <w:pPr>
        <w:ind w:left="-360" w:firstLine="540"/>
        <w:rPr>
          <w:i/>
          <w:sz w:val="28"/>
          <w:szCs w:val="28"/>
        </w:rPr>
      </w:pPr>
      <w:r w:rsidRPr="0026127B">
        <w:rPr>
          <w:b/>
          <w:bCs/>
          <w:sz w:val="28"/>
          <w:szCs w:val="28"/>
        </w:rPr>
        <w:t>МБОУ «ЛИЦЕЙ №5» ВАХИТОВСКОГО РАЙОНА г.КАЗАНИ</w:t>
      </w:r>
    </w:p>
    <w:p w14:paraId="4BB8D207" w14:textId="77777777" w:rsidR="001C2F67" w:rsidRPr="0026127B" w:rsidRDefault="001C2F67" w:rsidP="0026127B">
      <w:pPr>
        <w:ind w:left="-360" w:firstLine="540"/>
        <w:rPr>
          <w:i/>
          <w:sz w:val="28"/>
          <w:szCs w:val="28"/>
        </w:rPr>
      </w:pPr>
      <w:r w:rsidRPr="0026127B">
        <w:rPr>
          <w:i/>
          <w:sz w:val="28"/>
          <w:szCs w:val="28"/>
        </w:rPr>
        <w:t>(наименование образовательной организации)</w:t>
      </w:r>
    </w:p>
    <w:p w14:paraId="0C5E358E" w14:textId="77777777" w:rsidR="001C2F67" w:rsidRPr="0026127B" w:rsidRDefault="001C2F67" w:rsidP="0026127B">
      <w:pPr>
        <w:ind w:left="-360"/>
        <w:jc w:val="both"/>
        <w:rPr>
          <w:sz w:val="28"/>
          <w:szCs w:val="28"/>
        </w:rPr>
      </w:pPr>
      <w:r w:rsidRPr="0026127B">
        <w:rPr>
          <w:sz w:val="28"/>
          <w:szCs w:val="28"/>
        </w:rPr>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14:paraId="1539485A" w14:textId="77777777" w:rsidR="001C2F67" w:rsidRPr="0026127B" w:rsidRDefault="001C2F67" w:rsidP="0026127B">
      <w:pPr>
        <w:ind w:left="-360" w:firstLine="540"/>
        <w:jc w:val="both"/>
        <w:rPr>
          <w:sz w:val="28"/>
          <w:szCs w:val="28"/>
        </w:rPr>
      </w:pPr>
      <w:r w:rsidRPr="0026127B">
        <w:rPr>
          <w:sz w:val="28"/>
          <w:szCs w:val="28"/>
        </w:rPr>
        <w:t>2.2.2. ведение коллективных переговоров и подготовка проекта коллективного договора (изменений и дополнений);</w:t>
      </w:r>
    </w:p>
    <w:p w14:paraId="51996E46" w14:textId="77777777" w:rsidR="001C2F67" w:rsidRPr="0026127B" w:rsidRDefault="001C2F67" w:rsidP="0026127B">
      <w:pPr>
        <w:ind w:left="-360" w:firstLine="540"/>
        <w:jc w:val="both"/>
        <w:rPr>
          <w:sz w:val="28"/>
          <w:szCs w:val="28"/>
        </w:rPr>
      </w:pPr>
      <w:r w:rsidRPr="0026127B">
        <w:rPr>
          <w:sz w:val="28"/>
          <w:szCs w:val="28"/>
        </w:rPr>
        <w:t>2.2.3. развитие социального партнерства в организации;</w:t>
      </w:r>
    </w:p>
    <w:p w14:paraId="06285B82" w14:textId="77777777" w:rsidR="001C2F67" w:rsidRPr="0026127B" w:rsidRDefault="001C2F67" w:rsidP="0026127B">
      <w:pPr>
        <w:ind w:left="-360" w:firstLine="540"/>
        <w:jc w:val="both"/>
        <w:rPr>
          <w:sz w:val="28"/>
          <w:szCs w:val="28"/>
        </w:rPr>
      </w:pPr>
      <w:r w:rsidRPr="0026127B">
        <w:rPr>
          <w:sz w:val="28"/>
          <w:szCs w:val="28"/>
        </w:rPr>
        <w:t>2.3. Для обеспечения регулирования социально-трудовых отношений Комиссия:</w:t>
      </w:r>
    </w:p>
    <w:p w14:paraId="554B492A" w14:textId="77777777" w:rsidR="001C2F67" w:rsidRPr="0026127B" w:rsidRDefault="001C2F67" w:rsidP="0026127B">
      <w:pPr>
        <w:ind w:left="-360" w:firstLine="540"/>
        <w:jc w:val="both"/>
        <w:rPr>
          <w:sz w:val="28"/>
          <w:szCs w:val="28"/>
        </w:rPr>
      </w:pPr>
      <w:r w:rsidRPr="0026127B">
        <w:rPr>
          <w:sz w:val="28"/>
          <w:szCs w:val="28"/>
        </w:rPr>
        <w:t>2.3.1. ведет коллективные переговоры;</w:t>
      </w:r>
    </w:p>
    <w:p w14:paraId="4442C047" w14:textId="77777777" w:rsidR="001C2F67" w:rsidRPr="0026127B" w:rsidRDefault="001C2F67" w:rsidP="0026127B">
      <w:pPr>
        <w:ind w:left="-360" w:firstLine="540"/>
        <w:jc w:val="both"/>
        <w:rPr>
          <w:sz w:val="28"/>
          <w:szCs w:val="28"/>
        </w:rPr>
      </w:pPr>
      <w:r w:rsidRPr="0026127B">
        <w:rPr>
          <w:sz w:val="28"/>
          <w:szCs w:val="28"/>
        </w:rPr>
        <w:t>2.3.2. готовит проект коллективного договора (изменений и дополнений);</w:t>
      </w:r>
    </w:p>
    <w:p w14:paraId="4FD72C79" w14:textId="77777777" w:rsidR="001C2F67" w:rsidRPr="0026127B" w:rsidRDefault="001C2F67" w:rsidP="0026127B">
      <w:pPr>
        <w:ind w:left="-360" w:firstLine="540"/>
        <w:jc w:val="both"/>
        <w:rPr>
          <w:sz w:val="28"/>
          <w:szCs w:val="28"/>
        </w:rPr>
      </w:pPr>
      <w:r w:rsidRPr="0026127B">
        <w:rPr>
          <w:sz w:val="28"/>
          <w:szCs w:val="28"/>
        </w:rPr>
        <w:t>2.3.3. организует контроль за исполнением обязательствколлективного договора;</w:t>
      </w:r>
    </w:p>
    <w:p w14:paraId="0CD1FF24" w14:textId="77777777" w:rsidR="001C2F67" w:rsidRPr="0026127B" w:rsidRDefault="001C2F67" w:rsidP="0026127B">
      <w:pPr>
        <w:ind w:left="-360" w:firstLine="540"/>
        <w:jc w:val="both"/>
        <w:rPr>
          <w:sz w:val="28"/>
          <w:szCs w:val="28"/>
        </w:rPr>
      </w:pPr>
      <w:r w:rsidRPr="0026127B">
        <w:rPr>
          <w:sz w:val="28"/>
          <w:szCs w:val="28"/>
        </w:rPr>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14:paraId="6F35D21B" w14:textId="77777777" w:rsidR="001C2F67" w:rsidRPr="0026127B" w:rsidRDefault="001C2F67" w:rsidP="0026127B">
      <w:pPr>
        <w:ind w:left="-360" w:firstLine="540"/>
        <w:jc w:val="both"/>
        <w:rPr>
          <w:sz w:val="28"/>
          <w:szCs w:val="28"/>
        </w:rPr>
      </w:pPr>
      <w:r w:rsidRPr="0026127B">
        <w:rPr>
          <w:sz w:val="28"/>
          <w:szCs w:val="28"/>
        </w:rPr>
        <w:t>2.3.5. создает рабочие группы с привлечением специалистов;</w:t>
      </w:r>
    </w:p>
    <w:p w14:paraId="7ECA4154" w14:textId="77777777" w:rsidR="001C2F67" w:rsidRPr="0026127B" w:rsidRDefault="001C2F67" w:rsidP="0026127B">
      <w:pPr>
        <w:ind w:left="-360" w:firstLine="540"/>
        <w:jc w:val="both"/>
        <w:rPr>
          <w:sz w:val="28"/>
          <w:szCs w:val="28"/>
        </w:rPr>
      </w:pPr>
      <w:r w:rsidRPr="0026127B">
        <w:rPr>
          <w:sz w:val="28"/>
          <w:szCs w:val="28"/>
        </w:rP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14:paraId="30392688" w14:textId="77777777" w:rsidR="001C2F67" w:rsidRPr="0026127B" w:rsidRDefault="001C2F67" w:rsidP="0026127B">
      <w:pPr>
        <w:ind w:left="-360" w:firstLine="540"/>
        <w:jc w:val="both"/>
        <w:rPr>
          <w:sz w:val="28"/>
          <w:szCs w:val="28"/>
        </w:rPr>
      </w:pPr>
      <w:r w:rsidRPr="0026127B">
        <w:rPr>
          <w:sz w:val="28"/>
          <w:szCs w:val="28"/>
        </w:rP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14:paraId="1B88025B" w14:textId="77777777" w:rsidR="001C2F67" w:rsidRPr="0026127B" w:rsidRDefault="001C2F67" w:rsidP="0026127B">
      <w:pPr>
        <w:ind w:left="-360" w:firstLine="540"/>
        <w:jc w:val="center"/>
        <w:rPr>
          <w:b/>
          <w:sz w:val="28"/>
          <w:szCs w:val="28"/>
        </w:rPr>
      </w:pPr>
    </w:p>
    <w:p w14:paraId="4BCF1375" w14:textId="77777777" w:rsidR="001C2F67" w:rsidRPr="0026127B" w:rsidRDefault="001C2F67" w:rsidP="0026127B">
      <w:pPr>
        <w:ind w:left="-360" w:firstLine="540"/>
        <w:jc w:val="center"/>
        <w:rPr>
          <w:b/>
          <w:sz w:val="28"/>
          <w:szCs w:val="28"/>
        </w:rPr>
      </w:pPr>
      <w:r w:rsidRPr="0026127B">
        <w:rPr>
          <w:b/>
          <w:sz w:val="28"/>
          <w:szCs w:val="28"/>
        </w:rPr>
        <w:t>3. Состав и формирование Комиссии.</w:t>
      </w:r>
    </w:p>
    <w:p w14:paraId="622A4465" w14:textId="77777777" w:rsidR="001C2F67" w:rsidRPr="0026127B" w:rsidRDefault="001C2F67" w:rsidP="0026127B">
      <w:pPr>
        <w:ind w:left="-360" w:firstLine="540"/>
        <w:jc w:val="center"/>
        <w:rPr>
          <w:sz w:val="28"/>
          <w:szCs w:val="28"/>
        </w:rPr>
      </w:pPr>
    </w:p>
    <w:p w14:paraId="0A8ECF2E" w14:textId="77777777" w:rsidR="001C2F67" w:rsidRPr="0026127B" w:rsidRDefault="001C2F67" w:rsidP="0026127B">
      <w:pPr>
        <w:ind w:left="-360" w:firstLine="540"/>
        <w:jc w:val="both"/>
        <w:rPr>
          <w:sz w:val="28"/>
          <w:szCs w:val="28"/>
        </w:rPr>
      </w:pPr>
      <w:r w:rsidRPr="0026127B">
        <w:rPr>
          <w:sz w:val="28"/>
          <w:szCs w:val="28"/>
        </w:rPr>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w:t>
      </w:r>
    </w:p>
    <w:p w14:paraId="23AECE30" w14:textId="77777777" w:rsidR="001C2F67" w:rsidRPr="0026127B" w:rsidRDefault="001C2F67" w:rsidP="0026127B">
      <w:pPr>
        <w:ind w:left="-360" w:firstLine="540"/>
        <w:jc w:val="both"/>
        <w:rPr>
          <w:i/>
          <w:sz w:val="28"/>
          <w:szCs w:val="28"/>
        </w:rPr>
      </w:pPr>
      <w:r w:rsidRPr="0026127B">
        <w:rPr>
          <w:b/>
          <w:bCs/>
          <w:sz w:val="28"/>
          <w:szCs w:val="28"/>
        </w:rPr>
        <w:t>МБОУ «ЛИЦЕЙ №5» ВАХИТОВСКОГО РАЙОНА г.КАЗАНИ</w:t>
      </w:r>
      <w:r w:rsidRPr="0026127B">
        <w:rPr>
          <w:sz w:val="28"/>
          <w:szCs w:val="28"/>
        </w:rPr>
        <w:t xml:space="preserve">, </w:t>
      </w:r>
      <w:r w:rsidRPr="0026127B">
        <w:rPr>
          <w:sz w:val="28"/>
          <w:szCs w:val="28"/>
        </w:rPr>
        <w:tab/>
      </w:r>
      <w:r w:rsidRPr="0026127B">
        <w:rPr>
          <w:sz w:val="28"/>
          <w:szCs w:val="28"/>
        </w:rPr>
        <w:tab/>
      </w:r>
      <w:r w:rsidRPr="0026127B">
        <w:rPr>
          <w:sz w:val="28"/>
          <w:szCs w:val="28"/>
        </w:rPr>
        <w:tab/>
      </w:r>
      <w:r w:rsidRPr="0026127B">
        <w:rPr>
          <w:sz w:val="28"/>
          <w:szCs w:val="28"/>
        </w:rPr>
        <w:tab/>
      </w:r>
      <w:r w:rsidRPr="0026127B">
        <w:rPr>
          <w:sz w:val="28"/>
          <w:szCs w:val="28"/>
        </w:rPr>
        <w:tab/>
      </w:r>
      <w:r w:rsidRPr="0026127B">
        <w:rPr>
          <w:sz w:val="28"/>
          <w:szCs w:val="28"/>
        </w:rPr>
        <w:tab/>
      </w:r>
      <w:r w:rsidRPr="0026127B">
        <w:rPr>
          <w:sz w:val="28"/>
          <w:szCs w:val="28"/>
        </w:rPr>
        <w:tab/>
      </w:r>
      <w:r w:rsidRPr="0026127B">
        <w:rPr>
          <w:sz w:val="28"/>
          <w:szCs w:val="28"/>
        </w:rPr>
        <w:tab/>
      </w:r>
      <w:r w:rsidRPr="0026127B">
        <w:rPr>
          <w:i/>
          <w:sz w:val="28"/>
          <w:szCs w:val="28"/>
        </w:rPr>
        <w:t>(наименование образовательной организации)</w:t>
      </w:r>
    </w:p>
    <w:p w14:paraId="0428BCF1" w14:textId="77777777" w:rsidR="001C2F67" w:rsidRPr="0026127B" w:rsidRDefault="001C2F67" w:rsidP="0026127B">
      <w:pPr>
        <w:ind w:left="-284"/>
        <w:rPr>
          <w:sz w:val="28"/>
          <w:szCs w:val="28"/>
        </w:rPr>
      </w:pPr>
      <w:r w:rsidRPr="0026127B">
        <w:rPr>
          <w:sz w:val="28"/>
          <w:szCs w:val="28"/>
        </w:rPr>
        <w:t xml:space="preserve">интересы Работодателя – руководитель </w:t>
      </w:r>
      <w:r w:rsidRPr="0026127B">
        <w:rPr>
          <w:b/>
          <w:bCs/>
          <w:sz w:val="28"/>
          <w:szCs w:val="28"/>
        </w:rPr>
        <w:t>МБОУ «ЛИЦЕЙ №5» ВАХИТОВСКОГО РАЙОНА г.КАЗАНИ</w:t>
      </w:r>
    </w:p>
    <w:p w14:paraId="29E51131" w14:textId="77777777" w:rsidR="001C2F67" w:rsidRPr="0026127B" w:rsidRDefault="001C2F67" w:rsidP="0026127B">
      <w:pPr>
        <w:ind w:left="2977"/>
        <w:jc w:val="center"/>
        <w:rPr>
          <w:i/>
          <w:sz w:val="28"/>
          <w:szCs w:val="28"/>
        </w:rPr>
      </w:pPr>
      <w:r w:rsidRPr="0026127B">
        <w:rPr>
          <w:i/>
          <w:sz w:val="28"/>
          <w:szCs w:val="28"/>
        </w:rPr>
        <w:t>(наименование организации)</w:t>
      </w:r>
    </w:p>
    <w:p w14:paraId="53D13BA6" w14:textId="77777777" w:rsidR="001C2F67" w:rsidRPr="0026127B" w:rsidRDefault="001C2F67" w:rsidP="0026127B">
      <w:pPr>
        <w:ind w:left="-360"/>
        <w:jc w:val="both"/>
        <w:rPr>
          <w:sz w:val="28"/>
          <w:szCs w:val="28"/>
        </w:rPr>
      </w:pPr>
      <w:r w:rsidRPr="0026127B">
        <w:rPr>
          <w:sz w:val="28"/>
          <w:szCs w:val="28"/>
        </w:rPr>
        <w:t>или уполномоченные им лица.</w:t>
      </w:r>
    </w:p>
    <w:p w14:paraId="1CEA27A6" w14:textId="77777777" w:rsidR="001C2F67" w:rsidRPr="0026127B" w:rsidRDefault="001C2F67" w:rsidP="0026127B">
      <w:pPr>
        <w:ind w:left="-360" w:firstLine="540"/>
        <w:jc w:val="both"/>
        <w:rPr>
          <w:sz w:val="28"/>
          <w:szCs w:val="28"/>
        </w:rPr>
      </w:pPr>
      <w:r w:rsidRPr="0026127B">
        <w:rPr>
          <w:sz w:val="28"/>
          <w:szCs w:val="28"/>
        </w:rPr>
        <w:lastRenderedPageBreak/>
        <w:tab/>
      </w:r>
      <w:r w:rsidRPr="0026127B">
        <w:rPr>
          <w:sz w:val="28"/>
          <w:szCs w:val="28"/>
        </w:rPr>
        <w:tab/>
      </w:r>
      <w:r w:rsidRPr="0026127B">
        <w:rPr>
          <w:sz w:val="28"/>
          <w:szCs w:val="28"/>
        </w:rPr>
        <w:tab/>
      </w:r>
      <w:r w:rsidRPr="0026127B">
        <w:rPr>
          <w:sz w:val="28"/>
          <w:szCs w:val="28"/>
        </w:rPr>
        <w:tab/>
      </w:r>
    </w:p>
    <w:p w14:paraId="5DFFC4B3" w14:textId="77777777" w:rsidR="001C2F67" w:rsidRPr="0026127B" w:rsidRDefault="001C2F67" w:rsidP="0026127B">
      <w:pPr>
        <w:ind w:left="-360" w:firstLine="540"/>
        <w:jc w:val="both"/>
        <w:rPr>
          <w:sz w:val="28"/>
          <w:szCs w:val="28"/>
        </w:rPr>
      </w:pPr>
      <w:r w:rsidRPr="0026127B">
        <w:rPr>
          <w:sz w:val="28"/>
          <w:szCs w:val="28"/>
        </w:rPr>
        <w:t>3.2. Количество членов Комиссии от каждой стороны - не более ___6___ человек.</w:t>
      </w:r>
    </w:p>
    <w:p w14:paraId="3829E61D" w14:textId="77777777" w:rsidR="001C2F67" w:rsidRPr="0026127B" w:rsidRDefault="001C2F67" w:rsidP="0026127B">
      <w:pPr>
        <w:ind w:left="-360" w:firstLine="540"/>
        <w:jc w:val="both"/>
        <w:rPr>
          <w:sz w:val="28"/>
          <w:szCs w:val="28"/>
        </w:rPr>
      </w:pPr>
      <w:r w:rsidRPr="0026127B">
        <w:rPr>
          <w:sz w:val="28"/>
          <w:szCs w:val="28"/>
        </w:rP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14:paraId="3A6DAD45" w14:textId="77777777" w:rsidR="001C2F67" w:rsidRPr="0026127B" w:rsidRDefault="001C2F67" w:rsidP="0026127B">
      <w:pPr>
        <w:ind w:left="-360" w:firstLine="540"/>
        <w:jc w:val="both"/>
        <w:rPr>
          <w:sz w:val="28"/>
          <w:szCs w:val="28"/>
        </w:rPr>
      </w:pPr>
      <w:r w:rsidRPr="0026127B">
        <w:rPr>
          <w:sz w:val="28"/>
          <w:szCs w:val="28"/>
        </w:rPr>
        <w:t>3.4. Образуя комиссию, стороны наделяют своих представителей полномочиями на:</w:t>
      </w:r>
    </w:p>
    <w:p w14:paraId="1C9CF587" w14:textId="77777777" w:rsidR="001C2F67" w:rsidRPr="0026127B" w:rsidRDefault="001C2F67" w:rsidP="0026127B">
      <w:pPr>
        <w:ind w:left="-360" w:firstLine="540"/>
        <w:jc w:val="both"/>
        <w:rPr>
          <w:sz w:val="28"/>
          <w:szCs w:val="28"/>
        </w:rPr>
      </w:pPr>
      <w:r w:rsidRPr="0026127B">
        <w:rPr>
          <w:sz w:val="28"/>
          <w:szCs w:val="28"/>
        </w:rPr>
        <w:t>3.4.1. ведение коллективных переговоров;</w:t>
      </w:r>
    </w:p>
    <w:p w14:paraId="4C83FE21" w14:textId="77777777" w:rsidR="001C2F67" w:rsidRPr="0026127B" w:rsidRDefault="001C2F67" w:rsidP="0026127B">
      <w:pPr>
        <w:ind w:left="-360" w:firstLine="540"/>
        <w:jc w:val="both"/>
        <w:rPr>
          <w:sz w:val="28"/>
          <w:szCs w:val="28"/>
        </w:rPr>
      </w:pPr>
      <w:r w:rsidRPr="0026127B">
        <w:rPr>
          <w:sz w:val="28"/>
          <w:szCs w:val="28"/>
        </w:rPr>
        <w:t>3.4.2. подготовку проекта коллективного договора (изменений и дополнений);</w:t>
      </w:r>
    </w:p>
    <w:p w14:paraId="7EB919C4" w14:textId="77777777" w:rsidR="001C2F67" w:rsidRPr="0026127B" w:rsidRDefault="001C2F67" w:rsidP="0026127B">
      <w:pPr>
        <w:ind w:left="-360" w:firstLine="540"/>
        <w:jc w:val="both"/>
        <w:rPr>
          <w:sz w:val="28"/>
          <w:szCs w:val="28"/>
        </w:rPr>
      </w:pPr>
      <w:r w:rsidRPr="0026127B">
        <w:rPr>
          <w:sz w:val="28"/>
          <w:szCs w:val="28"/>
        </w:rPr>
        <w:t>3.4.3. организацию контроля за выполнением обязательств коллективного договора;</w:t>
      </w:r>
    </w:p>
    <w:p w14:paraId="1E1E75FB" w14:textId="77777777" w:rsidR="001C2F67" w:rsidRPr="0026127B" w:rsidRDefault="001C2F67" w:rsidP="0026127B">
      <w:pPr>
        <w:ind w:left="-360" w:firstLine="540"/>
        <w:jc w:val="both"/>
        <w:rPr>
          <w:sz w:val="28"/>
          <w:szCs w:val="28"/>
        </w:rPr>
      </w:pPr>
      <w:r w:rsidRPr="0026127B">
        <w:rPr>
          <w:sz w:val="28"/>
          <w:szCs w:val="28"/>
        </w:rPr>
        <w:t>3.4.4. разрешение коллективных трудовых споров.</w:t>
      </w:r>
    </w:p>
    <w:p w14:paraId="11A0E8BE" w14:textId="77777777" w:rsidR="001C2F67" w:rsidRPr="0026127B" w:rsidRDefault="001C2F67" w:rsidP="0026127B">
      <w:pPr>
        <w:ind w:left="-360" w:firstLine="540"/>
        <w:jc w:val="both"/>
        <w:rPr>
          <w:sz w:val="28"/>
          <w:szCs w:val="28"/>
        </w:rPr>
      </w:pPr>
      <w:r w:rsidRPr="0026127B">
        <w:rPr>
          <w:sz w:val="28"/>
          <w:szCs w:val="28"/>
        </w:rPr>
        <w:t>3.5. Стороны, образовавшие Комиссию, назначают из числа своих представителей в Комиссии - координатора стороны.</w:t>
      </w:r>
    </w:p>
    <w:p w14:paraId="650D6A3B" w14:textId="77777777" w:rsidR="001C2F67" w:rsidRPr="0026127B" w:rsidRDefault="001C2F67" w:rsidP="0026127B">
      <w:pPr>
        <w:ind w:left="-360" w:firstLine="540"/>
        <w:jc w:val="center"/>
        <w:rPr>
          <w:b/>
          <w:sz w:val="28"/>
          <w:szCs w:val="28"/>
        </w:rPr>
      </w:pPr>
    </w:p>
    <w:p w14:paraId="4EB155E4" w14:textId="77777777" w:rsidR="001C2F67" w:rsidRPr="0026127B" w:rsidRDefault="001C2F67" w:rsidP="0026127B">
      <w:pPr>
        <w:ind w:left="-360" w:firstLine="540"/>
        <w:jc w:val="center"/>
        <w:rPr>
          <w:b/>
          <w:sz w:val="28"/>
          <w:szCs w:val="28"/>
        </w:rPr>
      </w:pPr>
      <w:r w:rsidRPr="0026127B">
        <w:rPr>
          <w:b/>
          <w:sz w:val="28"/>
          <w:szCs w:val="28"/>
        </w:rPr>
        <w:t>4. Члены Комиссии.</w:t>
      </w:r>
    </w:p>
    <w:p w14:paraId="0438DA5B" w14:textId="77777777" w:rsidR="001C2F67" w:rsidRPr="0026127B" w:rsidRDefault="001C2F67" w:rsidP="0026127B">
      <w:pPr>
        <w:ind w:left="-360" w:firstLine="540"/>
        <w:jc w:val="center"/>
        <w:rPr>
          <w:sz w:val="28"/>
          <w:szCs w:val="28"/>
        </w:rPr>
      </w:pPr>
    </w:p>
    <w:p w14:paraId="141D9653" w14:textId="77777777" w:rsidR="001C2F67" w:rsidRPr="0026127B" w:rsidRDefault="001C2F67" w:rsidP="0026127B">
      <w:pPr>
        <w:ind w:left="-360" w:firstLine="540"/>
        <w:jc w:val="both"/>
        <w:rPr>
          <w:sz w:val="28"/>
          <w:szCs w:val="28"/>
        </w:rPr>
      </w:pPr>
      <w:r w:rsidRPr="0026127B">
        <w:rPr>
          <w:sz w:val="28"/>
          <w:szCs w:val="28"/>
        </w:rPr>
        <w:t>4.1. Члены Комиссии:</w:t>
      </w:r>
    </w:p>
    <w:p w14:paraId="4E1CA9A5" w14:textId="77777777" w:rsidR="001C2F67" w:rsidRPr="0026127B" w:rsidRDefault="001C2F67" w:rsidP="0026127B">
      <w:pPr>
        <w:ind w:left="-360" w:firstLine="540"/>
        <w:jc w:val="both"/>
        <w:rPr>
          <w:sz w:val="28"/>
          <w:szCs w:val="28"/>
        </w:rPr>
      </w:pPr>
      <w:r w:rsidRPr="0026127B">
        <w:rPr>
          <w:sz w:val="28"/>
          <w:szCs w:val="28"/>
        </w:rPr>
        <w:t>4.1.1. участвуют в заседаниях Комиссии и рабочих групп, в подготовке проектов решений Комиссии;</w:t>
      </w:r>
    </w:p>
    <w:p w14:paraId="3CA50153" w14:textId="77777777" w:rsidR="001C2F67" w:rsidRPr="0026127B" w:rsidRDefault="001C2F67" w:rsidP="0026127B">
      <w:pPr>
        <w:ind w:left="-360" w:firstLine="540"/>
        <w:jc w:val="both"/>
        <w:rPr>
          <w:sz w:val="28"/>
          <w:szCs w:val="28"/>
        </w:rPr>
      </w:pPr>
      <w:r w:rsidRPr="0026127B">
        <w:rPr>
          <w:sz w:val="28"/>
          <w:szCs w:val="28"/>
        </w:rPr>
        <w:t xml:space="preserve">4.1.2. вносят предложения по вопросам, относящимся к компетенции Комиссии, для рассмотрения на заседаниях Комиссии и ее рабочих групп. </w:t>
      </w:r>
    </w:p>
    <w:p w14:paraId="21309396" w14:textId="77777777" w:rsidR="001C2F67" w:rsidRPr="0026127B" w:rsidRDefault="001C2F67" w:rsidP="0026127B">
      <w:pPr>
        <w:ind w:left="-360" w:firstLine="540"/>
        <w:jc w:val="both"/>
        <w:rPr>
          <w:sz w:val="28"/>
          <w:szCs w:val="28"/>
        </w:rPr>
      </w:pPr>
      <w:r w:rsidRPr="0026127B">
        <w:rPr>
          <w:sz w:val="28"/>
          <w:szCs w:val="28"/>
        </w:rP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14:paraId="5F9AB170" w14:textId="77777777" w:rsidR="001C2F67" w:rsidRPr="0026127B" w:rsidRDefault="001C2F67" w:rsidP="0026127B">
      <w:pPr>
        <w:ind w:left="-360" w:firstLine="540"/>
        <w:jc w:val="both"/>
        <w:rPr>
          <w:b/>
          <w:sz w:val="28"/>
          <w:szCs w:val="28"/>
        </w:rPr>
      </w:pPr>
    </w:p>
    <w:p w14:paraId="4C960E9F" w14:textId="77777777" w:rsidR="001C2F67" w:rsidRPr="0026127B" w:rsidRDefault="001C2F67" w:rsidP="0026127B">
      <w:pPr>
        <w:ind w:left="-360" w:firstLine="540"/>
        <w:jc w:val="center"/>
        <w:rPr>
          <w:b/>
          <w:sz w:val="28"/>
          <w:szCs w:val="28"/>
        </w:rPr>
      </w:pPr>
      <w:r w:rsidRPr="0026127B">
        <w:rPr>
          <w:b/>
          <w:sz w:val="28"/>
          <w:szCs w:val="28"/>
        </w:rPr>
        <w:t>5. Порядок работы Комиссии.</w:t>
      </w:r>
    </w:p>
    <w:p w14:paraId="33BBCA0C" w14:textId="77777777" w:rsidR="001C2F67" w:rsidRPr="0026127B" w:rsidRDefault="001C2F67" w:rsidP="0026127B">
      <w:pPr>
        <w:ind w:left="-360" w:firstLine="540"/>
        <w:jc w:val="center"/>
        <w:rPr>
          <w:sz w:val="28"/>
          <w:szCs w:val="28"/>
        </w:rPr>
      </w:pPr>
    </w:p>
    <w:p w14:paraId="4642F17F" w14:textId="77777777" w:rsidR="001C2F67" w:rsidRPr="0026127B" w:rsidRDefault="001C2F67" w:rsidP="0026127B">
      <w:pPr>
        <w:ind w:left="-360" w:firstLine="540"/>
        <w:jc w:val="both"/>
        <w:rPr>
          <w:sz w:val="28"/>
          <w:szCs w:val="28"/>
        </w:rPr>
      </w:pPr>
      <w:r w:rsidRPr="0026127B">
        <w:rPr>
          <w:sz w:val="28"/>
          <w:szCs w:val="28"/>
        </w:rPr>
        <w:t>5.1. Заседание комиссии правомочны, если на нем присутствуют координаторы от каждой из сторон, образовавших Комиссию.</w:t>
      </w:r>
    </w:p>
    <w:p w14:paraId="11376563" w14:textId="77777777" w:rsidR="001C2F67" w:rsidRPr="0026127B" w:rsidRDefault="001C2F67" w:rsidP="0026127B">
      <w:pPr>
        <w:ind w:left="-360" w:firstLine="540"/>
        <w:jc w:val="both"/>
        <w:rPr>
          <w:b/>
          <w:sz w:val="28"/>
          <w:szCs w:val="28"/>
        </w:rPr>
      </w:pPr>
      <w:r w:rsidRPr="0026127B">
        <w:rPr>
          <w:sz w:val="28"/>
          <w:szCs w:val="28"/>
        </w:rPr>
        <w:t xml:space="preserve">5.2. </w:t>
      </w:r>
      <w:r w:rsidRPr="0026127B">
        <w:rPr>
          <w:b/>
          <w:sz w:val="28"/>
          <w:szCs w:val="28"/>
        </w:rPr>
        <w:t>Первое заседание комиссии</w:t>
      </w:r>
      <w:r w:rsidRPr="0026127B">
        <w:rPr>
          <w:sz w:val="28"/>
          <w:szCs w:val="28"/>
        </w:rPr>
        <w:t xml:space="preserve">, образованной на равноправной основе по решению сторон из наделенных необходимыми полномочиями представителей, </w:t>
      </w:r>
      <w:r w:rsidRPr="0026127B">
        <w:rPr>
          <w:b/>
          <w:sz w:val="28"/>
          <w:szCs w:val="28"/>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26127B">
        <w:rPr>
          <w:sz w:val="28"/>
          <w:szCs w:val="28"/>
        </w:rPr>
        <w:t>, предложенный в уведомлении представителями стороны, инициирующей переговоры</w:t>
      </w:r>
      <w:r w:rsidRPr="0026127B">
        <w:rPr>
          <w:i/>
          <w:sz w:val="28"/>
          <w:szCs w:val="28"/>
        </w:rPr>
        <w:t xml:space="preserve">. </w:t>
      </w:r>
      <w:r w:rsidRPr="0026127B">
        <w:rPr>
          <w:b/>
          <w:sz w:val="28"/>
          <w:szCs w:val="28"/>
        </w:rPr>
        <w:t>Дата первого заседания Комиссии является датой начала переговоров.</w:t>
      </w:r>
    </w:p>
    <w:p w14:paraId="15394F0C" w14:textId="77777777" w:rsidR="001C2F67" w:rsidRPr="0026127B" w:rsidRDefault="001C2F67" w:rsidP="0026127B">
      <w:pPr>
        <w:ind w:left="-360" w:firstLine="540"/>
        <w:jc w:val="both"/>
        <w:rPr>
          <w:sz w:val="28"/>
          <w:szCs w:val="28"/>
        </w:rPr>
      </w:pPr>
      <w:r w:rsidRPr="0026127B">
        <w:rPr>
          <w:sz w:val="28"/>
          <w:szCs w:val="28"/>
        </w:rPr>
        <w:t>5.3. На первом заседании комиссии председательствует координатор стороны, инициировавшей переговоры.</w:t>
      </w:r>
    </w:p>
    <w:p w14:paraId="529A4F28" w14:textId="77777777" w:rsidR="001C2F67" w:rsidRPr="0026127B" w:rsidRDefault="001C2F67" w:rsidP="0026127B">
      <w:pPr>
        <w:ind w:left="-360" w:firstLine="540"/>
        <w:jc w:val="both"/>
        <w:rPr>
          <w:sz w:val="28"/>
          <w:szCs w:val="28"/>
        </w:rPr>
      </w:pPr>
      <w:r w:rsidRPr="0026127B">
        <w:rPr>
          <w:sz w:val="28"/>
          <w:szCs w:val="28"/>
        </w:rPr>
        <w:t xml:space="preserve">5.4. Заседания комиссии оформляются </w:t>
      </w:r>
      <w:r w:rsidRPr="0026127B">
        <w:rPr>
          <w:b/>
          <w:sz w:val="28"/>
          <w:szCs w:val="28"/>
        </w:rPr>
        <w:t>протоколом,</w:t>
      </w:r>
      <w:r w:rsidRPr="0026127B">
        <w:rPr>
          <w:sz w:val="28"/>
          <w:szCs w:val="28"/>
        </w:rPr>
        <w:t xml:space="preserve"> который ведет один из членов комиссии по поручению председателя. Протокол не позже </w:t>
      </w:r>
      <w:r w:rsidRPr="0026127B">
        <w:rPr>
          <w:sz w:val="28"/>
          <w:szCs w:val="28"/>
        </w:rPr>
        <w:lastRenderedPageBreak/>
        <w:t>началаследующего заседании комиссии подписывается координаторами сторон, размножается в двух экземплярах и передается координаторам сторон.</w:t>
      </w:r>
    </w:p>
    <w:p w14:paraId="04DB9C88" w14:textId="77777777" w:rsidR="001C2F67" w:rsidRPr="0026127B" w:rsidRDefault="001C2F67" w:rsidP="0026127B">
      <w:pPr>
        <w:ind w:left="-360" w:firstLine="540"/>
        <w:jc w:val="both"/>
        <w:rPr>
          <w:sz w:val="28"/>
          <w:szCs w:val="28"/>
        </w:rPr>
      </w:pPr>
      <w:r w:rsidRPr="0026127B">
        <w:rPr>
          <w:sz w:val="28"/>
          <w:szCs w:val="28"/>
        </w:rPr>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14:paraId="7810CF91" w14:textId="77777777" w:rsidR="001C2F67" w:rsidRPr="0026127B" w:rsidRDefault="001C2F67" w:rsidP="0026127B">
      <w:pPr>
        <w:ind w:left="-360" w:firstLine="540"/>
        <w:jc w:val="both"/>
        <w:rPr>
          <w:sz w:val="28"/>
          <w:szCs w:val="28"/>
        </w:rPr>
      </w:pPr>
      <w:r w:rsidRPr="0026127B">
        <w:rPr>
          <w:sz w:val="28"/>
          <w:szCs w:val="28"/>
        </w:rP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14:paraId="37F7D66D" w14:textId="77777777" w:rsidR="001C2F67" w:rsidRPr="0026127B" w:rsidRDefault="001C2F67" w:rsidP="0026127B">
      <w:pPr>
        <w:ind w:left="-360" w:firstLine="540"/>
        <w:jc w:val="both"/>
        <w:rPr>
          <w:sz w:val="28"/>
          <w:szCs w:val="28"/>
        </w:rPr>
      </w:pPr>
      <w:r w:rsidRPr="0026127B">
        <w:rPr>
          <w:sz w:val="28"/>
          <w:szCs w:val="28"/>
        </w:rP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14:paraId="39E9EB0A" w14:textId="77777777" w:rsidR="001C2F67" w:rsidRPr="0026127B" w:rsidRDefault="001C2F67" w:rsidP="0026127B">
      <w:pPr>
        <w:ind w:left="-360" w:firstLine="540"/>
        <w:jc w:val="both"/>
        <w:rPr>
          <w:sz w:val="28"/>
          <w:szCs w:val="28"/>
        </w:rPr>
      </w:pPr>
      <w:r w:rsidRPr="0026127B">
        <w:rPr>
          <w:sz w:val="28"/>
          <w:szCs w:val="28"/>
        </w:rPr>
        <w:t>5.8. Координатор стороны, назначенный председательствующим на следующее заседание Комиссии:</w:t>
      </w:r>
    </w:p>
    <w:p w14:paraId="5DEAB77F" w14:textId="77777777" w:rsidR="001C2F67" w:rsidRPr="0026127B" w:rsidRDefault="001C2F67" w:rsidP="0026127B">
      <w:pPr>
        <w:ind w:left="-360" w:firstLine="540"/>
        <w:jc w:val="both"/>
        <w:rPr>
          <w:sz w:val="28"/>
          <w:szCs w:val="28"/>
        </w:rPr>
      </w:pPr>
      <w:r w:rsidRPr="0026127B">
        <w:rPr>
          <w:sz w:val="28"/>
          <w:szCs w:val="28"/>
        </w:rP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14:paraId="108E6D50" w14:textId="77777777" w:rsidR="001C2F67" w:rsidRPr="0026127B" w:rsidRDefault="001C2F67" w:rsidP="0026127B">
      <w:pPr>
        <w:ind w:left="-360" w:firstLine="540"/>
        <w:jc w:val="both"/>
        <w:rPr>
          <w:sz w:val="28"/>
          <w:szCs w:val="28"/>
        </w:rPr>
      </w:pPr>
      <w:r w:rsidRPr="0026127B">
        <w:rPr>
          <w:sz w:val="28"/>
          <w:szCs w:val="28"/>
        </w:rP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14:paraId="4304584D" w14:textId="77777777" w:rsidR="001C2F67" w:rsidRPr="0026127B" w:rsidRDefault="001C2F67" w:rsidP="0026127B">
      <w:pPr>
        <w:ind w:left="-360" w:firstLine="540"/>
        <w:jc w:val="both"/>
        <w:rPr>
          <w:sz w:val="28"/>
          <w:szCs w:val="28"/>
        </w:rPr>
      </w:pPr>
      <w:r w:rsidRPr="0026127B">
        <w:rPr>
          <w:sz w:val="28"/>
          <w:szCs w:val="28"/>
        </w:rPr>
        <w:t>5.8.3. председательствует на заседании Комиссии и организует ее работу;</w:t>
      </w:r>
    </w:p>
    <w:p w14:paraId="18BC4B55" w14:textId="77777777" w:rsidR="001C2F67" w:rsidRPr="0026127B" w:rsidRDefault="001C2F67" w:rsidP="0026127B">
      <w:pPr>
        <w:ind w:left="-360" w:firstLine="540"/>
        <w:jc w:val="both"/>
        <w:rPr>
          <w:sz w:val="28"/>
          <w:szCs w:val="28"/>
        </w:rPr>
      </w:pPr>
      <w:r w:rsidRPr="0026127B">
        <w:rPr>
          <w:sz w:val="28"/>
          <w:szCs w:val="28"/>
        </w:rPr>
        <w:t>5.8.4. проводит в период между заседаниями Комиссии консультации по вопросам, требующим принятия оперативного решения.</w:t>
      </w:r>
    </w:p>
    <w:p w14:paraId="0AA2A8B1" w14:textId="77777777" w:rsidR="001C2F67" w:rsidRPr="0026127B" w:rsidRDefault="001C2F67" w:rsidP="0026127B">
      <w:pPr>
        <w:ind w:left="-360" w:firstLine="540"/>
        <w:jc w:val="both"/>
        <w:rPr>
          <w:sz w:val="28"/>
          <w:szCs w:val="28"/>
        </w:rPr>
      </w:pPr>
      <w:r w:rsidRPr="0026127B">
        <w:rPr>
          <w:sz w:val="28"/>
          <w:szCs w:val="28"/>
        </w:rP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14:paraId="1D2E333E" w14:textId="77777777" w:rsidR="001C2F67" w:rsidRPr="0026127B" w:rsidRDefault="001C2F67" w:rsidP="0026127B">
      <w:pPr>
        <w:ind w:left="-357" w:firstLine="539"/>
        <w:jc w:val="both"/>
        <w:rPr>
          <w:sz w:val="28"/>
          <w:szCs w:val="28"/>
        </w:rPr>
      </w:pPr>
      <w:r w:rsidRPr="0026127B">
        <w:rPr>
          <w:sz w:val="28"/>
          <w:szCs w:val="28"/>
        </w:rP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14:paraId="10709A0F" w14:textId="77777777" w:rsidR="001C2F67" w:rsidRPr="0026127B" w:rsidRDefault="001C2F67" w:rsidP="0026127B">
      <w:pPr>
        <w:ind w:left="-357" w:firstLine="539"/>
        <w:jc w:val="both"/>
        <w:rPr>
          <w:sz w:val="28"/>
          <w:szCs w:val="28"/>
        </w:rPr>
      </w:pPr>
      <w:r w:rsidRPr="0026127B">
        <w:rPr>
          <w:sz w:val="28"/>
          <w:szCs w:val="28"/>
        </w:rPr>
        <w:t>5.11. Каждая из сторон обязана предоставлять имеющуюся в ее распоряжении информацию, необходимую для работы Комиссии.</w:t>
      </w:r>
    </w:p>
    <w:p w14:paraId="4AD2DE55" w14:textId="77777777" w:rsidR="001C2F67" w:rsidRPr="0026127B" w:rsidRDefault="001C2F67" w:rsidP="0026127B">
      <w:pPr>
        <w:ind w:left="-360" w:firstLine="540"/>
        <w:jc w:val="both"/>
        <w:rPr>
          <w:b/>
          <w:sz w:val="28"/>
          <w:szCs w:val="28"/>
        </w:rPr>
      </w:pPr>
    </w:p>
    <w:p w14:paraId="16A83527" w14:textId="77777777" w:rsidR="001C2F67" w:rsidRPr="0026127B" w:rsidRDefault="001C2F67" w:rsidP="0026127B">
      <w:pPr>
        <w:ind w:left="-360" w:firstLine="540"/>
        <w:jc w:val="center"/>
        <w:rPr>
          <w:b/>
          <w:sz w:val="28"/>
          <w:szCs w:val="28"/>
        </w:rPr>
      </w:pPr>
      <w:r w:rsidRPr="0026127B">
        <w:rPr>
          <w:b/>
          <w:sz w:val="28"/>
          <w:szCs w:val="28"/>
        </w:rPr>
        <w:t>6. Обеспечение деятельности Комиссии</w:t>
      </w:r>
    </w:p>
    <w:p w14:paraId="4E0BDD94" w14:textId="77777777" w:rsidR="001C2F67" w:rsidRPr="0026127B" w:rsidRDefault="001C2F67" w:rsidP="0026127B">
      <w:pPr>
        <w:ind w:left="-360" w:firstLine="540"/>
        <w:jc w:val="center"/>
        <w:rPr>
          <w:sz w:val="28"/>
          <w:szCs w:val="28"/>
        </w:rPr>
      </w:pPr>
    </w:p>
    <w:p w14:paraId="38404A63" w14:textId="77777777" w:rsidR="001C2F67" w:rsidRPr="0026127B" w:rsidRDefault="001C2F67" w:rsidP="0026127B">
      <w:pPr>
        <w:ind w:left="-360" w:firstLine="540"/>
        <w:jc w:val="both"/>
        <w:rPr>
          <w:sz w:val="28"/>
          <w:szCs w:val="28"/>
        </w:rPr>
      </w:pPr>
      <w:r w:rsidRPr="0026127B">
        <w:rPr>
          <w:sz w:val="28"/>
          <w:szCs w:val="28"/>
        </w:rPr>
        <w:t>6.1. Организационное и материально - техническое обеспечение деятельности Комиссии осуществляется Работодателем.</w:t>
      </w:r>
    </w:p>
    <w:p w14:paraId="157286B8" w14:textId="77777777" w:rsidR="001C2F67" w:rsidRPr="0026127B" w:rsidRDefault="001C2F67" w:rsidP="0026127B">
      <w:pPr>
        <w:tabs>
          <w:tab w:val="left" w:pos="2595"/>
        </w:tabs>
        <w:jc w:val="both"/>
        <w:rPr>
          <w:sz w:val="28"/>
          <w:szCs w:val="28"/>
        </w:rPr>
      </w:pPr>
      <w:r w:rsidRPr="0026127B">
        <w:rPr>
          <w:sz w:val="28"/>
          <w:szCs w:val="28"/>
        </w:rPr>
        <w:t>6.2. План заседаний Комиссии формируется на основе поступивших предложений сторон, и утверждается решением Комиссии ежегодно.</w:t>
      </w:r>
    </w:p>
    <w:p w14:paraId="65A6F0A5" w14:textId="77777777" w:rsidR="001C2F67" w:rsidRPr="0026127B" w:rsidRDefault="001C2F67" w:rsidP="0026127B">
      <w:pPr>
        <w:tabs>
          <w:tab w:val="left" w:pos="2595"/>
        </w:tabs>
        <w:rPr>
          <w:sz w:val="28"/>
          <w:szCs w:val="28"/>
        </w:rPr>
      </w:pPr>
      <w:r w:rsidRPr="0026127B">
        <w:rPr>
          <w:sz w:val="28"/>
          <w:szCs w:val="28"/>
        </w:rPr>
        <w:lastRenderedPageBreak/>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06AE5CC" w14:textId="77777777" w:rsidR="001C2F67" w:rsidRPr="0026127B" w:rsidRDefault="001C2F67" w:rsidP="0026127B">
      <w:pPr>
        <w:tabs>
          <w:tab w:val="left" w:pos="2595"/>
        </w:tabs>
        <w:rPr>
          <w:sz w:val="28"/>
          <w:szCs w:val="28"/>
        </w:rPr>
      </w:pPr>
      <w:r w:rsidRPr="0026127B">
        <w:rPr>
          <w:sz w:val="28"/>
          <w:szCs w:val="28"/>
        </w:rPr>
        <w:t>6.4. По согласованию сторон в план заседаний Комиссии могут быть внесены изменения и дополнения.</w:t>
      </w:r>
    </w:p>
    <w:p w14:paraId="2FFEA69E" w14:textId="77777777" w:rsidR="001C2F67" w:rsidRPr="0026127B" w:rsidRDefault="001C2F67" w:rsidP="0026127B">
      <w:pPr>
        <w:tabs>
          <w:tab w:val="left" w:pos="2595"/>
        </w:tabs>
        <w:rPr>
          <w:sz w:val="28"/>
          <w:szCs w:val="28"/>
        </w:rPr>
      </w:pPr>
      <w:r w:rsidRPr="0026127B">
        <w:rPr>
          <w:sz w:val="28"/>
          <w:szCs w:val="28"/>
        </w:rPr>
        <w:t>6.5. По решению Комиссии на ее конкретном заседании может быть принят иной порядок работы.</w:t>
      </w:r>
    </w:p>
    <w:p w14:paraId="574AB744" w14:textId="77777777" w:rsidR="001C2F67" w:rsidRPr="0026127B" w:rsidRDefault="001C2F67" w:rsidP="0026127B">
      <w:pPr>
        <w:tabs>
          <w:tab w:val="left" w:pos="2595"/>
        </w:tabs>
        <w:rPr>
          <w:sz w:val="28"/>
          <w:szCs w:val="28"/>
        </w:rPr>
      </w:pPr>
    </w:p>
    <w:p w14:paraId="68658A8F" w14:textId="77777777" w:rsidR="001C2F67" w:rsidRPr="0026127B" w:rsidRDefault="001C2F67" w:rsidP="0026127B">
      <w:pPr>
        <w:tabs>
          <w:tab w:val="left" w:pos="2595"/>
        </w:tabs>
        <w:rPr>
          <w:b/>
          <w:sz w:val="28"/>
          <w:szCs w:val="28"/>
        </w:rPr>
      </w:pPr>
      <w:r w:rsidRPr="0026127B">
        <w:rPr>
          <w:b/>
          <w:sz w:val="28"/>
          <w:szCs w:val="28"/>
        </w:rPr>
        <w:t>7. Заключительные положения</w:t>
      </w:r>
    </w:p>
    <w:p w14:paraId="1A818E81" w14:textId="77777777" w:rsidR="001C2F67" w:rsidRPr="0026127B" w:rsidRDefault="001C2F67" w:rsidP="0026127B">
      <w:pPr>
        <w:tabs>
          <w:tab w:val="left" w:pos="2595"/>
        </w:tabs>
        <w:rPr>
          <w:sz w:val="28"/>
          <w:szCs w:val="28"/>
        </w:rPr>
      </w:pPr>
      <w:r w:rsidRPr="0026127B">
        <w:rPr>
          <w:sz w:val="28"/>
          <w:szCs w:val="28"/>
        </w:rPr>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14:paraId="7744BCAF" w14:textId="77777777" w:rsidR="001C2F67" w:rsidRPr="0026127B" w:rsidRDefault="001C2F67" w:rsidP="0026127B">
      <w:pPr>
        <w:tabs>
          <w:tab w:val="left" w:pos="2595"/>
        </w:tabs>
        <w:rPr>
          <w:sz w:val="28"/>
          <w:szCs w:val="28"/>
        </w:rPr>
      </w:pPr>
      <w:r w:rsidRPr="0026127B">
        <w:rPr>
          <w:sz w:val="28"/>
          <w:szCs w:val="28"/>
        </w:rPr>
        <w:t>7.2. Настоящее Положение принимается сроком на три года и может быть пролонгировано по решению сторон, но не более, чем на один год.</w:t>
      </w:r>
    </w:p>
    <w:p w14:paraId="23076CE7" w14:textId="77777777" w:rsidR="001C2F67" w:rsidRPr="0026127B" w:rsidRDefault="001C2F67" w:rsidP="0026127B">
      <w:pPr>
        <w:tabs>
          <w:tab w:val="left" w:pos="2595"/>
        </w:tabs>
        <w:rPr>
          <w:sz w:val="28"/>
          <w:szCs w:val="28"/>
        </w:rPr>
      </w:pPr>
      <w:r w:rsidRPr="0026127B">
        <w:rPr>
          <w:sz w:val="28"/>
          <w:szCs w:val="28"/>
        </w:rPr>
        <w:t>7.3.  Право толкования настоящего Положения принадлежи каждой из сторон в пределах своей компетенции.</w:t>
      </w:r>
    </w:p>
    <w:p w14:paraId="6EE99FF9" w14:textId="77777777" w:rsidR="001C2F67" w:rsidRPr="0026127B" w:rsidRDefault="001C2F67" w:rsidP="0026127B">
      <w:pPr>
        <w:rPr>
          <w:sz w:val="28"/>
          <w:szCs w:val="28"/>
        </w:rPr>
      </w:pPr>
    </w:p>
    <w:p w14:paraId="13AB0D4B" w14:textId="77777777" w:rsidR="00906E8B" w:rsidRPr="0026127B" w:rsidRDefault="00906E8B" w:rsidP="0026127B">
      <w:pPr>
        <w:rPr>
          <w:b/>
          <w:sz w:val="28"/>
          <w:szCs w:val="28"/>
        </w:rPr>
      </w:pPr>
    </w:p>
    <w:p w14:paraId="2429B736" w14:textId="77777777" w:rsidR="001C2F67" w:rsidRPr="0026127B" w:rsidRDefault="001C2F67" w:rsidP="0026127B">
      <w:pPr>
        <w:rPr>
          <w:b/>
          <w:sz w:val="28"/>
          <w:szCs w:val="28"/>
        </w:rPr>
      </w:pPr>
    </w:p>
    <w:p w14:paraId="6F665899" w14:textId="77777777" w:rsidR="001C2F67" w:rsidRPr="0026127B" w:rsidRDefault="001C2F67" w:rsidP="0026127B">
      <w:pPr>
        <w:rPr>
          <w:b/>
          <w:sz w:val="28"/>
          <w:szCs w:val="28"/>
        </w:rPr>
      </w:pPr>
    </w:p>
    <w:p w14:paraId="4461D872" w14:textId="77777777" w:rsidR="001C2F67" w:rsidRPr="0026127B" w:rsidRDefault="001C2F67" w:rsidP="0026127B">
      <w:pPr>
        <w:rPr>
          <w:b/>
          <w:sz w:val="28"/>
          <w:szCs w:val="28"/>
        </w:rPr>
      </w:pPr>
    </w:p>
    <w:p w14:paraId="78B978C8" w14:textId="77777777" w:rsidR="001C2F67" w:rsidRPr="0026127B" w:rsidRDefault="001C2F67" w:rsidP="0026127B">
      <w:pPr>
        <w:rPr>
          <w:b/>
          <w:sz w:val="28"/>
          <w:szCs w:val="28"/>
        </w:rPr>
      </w:pPr>
    </w:p>
    <w:p w14:paraId="7E5B9C05" w14:textId="77777777" w:rsidR="001C2F67" w:rsidRDefault="001C2F67" w:rsidP="0026127B">
      <w:pPr>
        <w:rPr>
          <w:b/>
        </w:rPr>
      </w:pPr>
    </w:p>
    <w:p w14:paraId="1B7D6654" w14:textId="77777777" w:rsidR="001C2F67" w:rsidRDefault="001C2F67" w:rsidP="0026127B">
      <w:pPr>
        <w:rPr>
          <w:b/>
        </w:rPr>
      </w:pPr>
    </w:p>
    <w:p w14:paraId="34CB5765" w14:textId="77777777" w:rsidR="001C2F67" w:rsidRDefault="001C2F67" w:rsidP="0026127B">
      <w:pPr>
        <w:rPr>
          <w:b/>
        </w:rPr>
      </w:pPr>
    </w:p>
    <w:p w14:paraId="77E47DFA" w14:textId="77777777" w:rsidR="001C2F67" w:rsidRDefault="001C2F67" w:rsidP="0026127B">
      <w:pPr>
        <w:rPr>
          <w:b/>
        </w:rPr>
      </w:pPr>
    </w:p>
    <w:p w14:paraId="13C1DA2E" w14:textId="77777777" w:rsidR="001C2F67" w:rsidRDefault="001C2F67" w:rsidP="00B7490A">
      <w:pPr>
        <w:rPr>
          <w:b/>
        </w:rPr>
      </w:pPr>
    </w:p>
    <w:p w14:paraId="0EDBE204" w14:textId="77777777" w:rsidR="001C2F67" w:rsidRDefault="001C2F67" w:rsidP="00B7490A">
      <w:pPr>
        <w:rPr>
          <w:b/>
        </w:rPr>
      </w:pPr>
    </w:p>
    <w:p w14:paraId="247A7BFC" w14:textId="77777777" w:rsidR="001C2F67" w:rsidRDefault="001C2F67" w:rsidP="00B7490A">
      <w:pPr>
        <w:rPr>
          <w:b/>
        </w:rPr>
      </w:pPr>
    </w:p>
    <w:p w14:paraId="09F345CC" w14:textId="77777777" w:rsidR="001C2F67" w:rsidRDefault="001C2F67" w:rsidP="00B7490A">
      <w:pPr>
        <w:rPr>
          <w:b/>
        </w:rPr>
      </w:pPr>
    </w:p>
    <w:p w14:paraId="54C94F04" w14:textId="77777777" w:rsidR="001C2F67" w:rsidRDefault="001C2F67" w:rsidP="00B7490A">
      <w:pPr>
        <w:rPr>
          <w:b/>
        </w:rPr>
      </w:pPr>
    </w:p>
    <w:p w14:paraId="49E9373A" w14:textId="77777777" w:rsidR="001C2F67" w:rsidRDefault="001C2F67" w:rsidP="00B7490A">
      <w:pPr>
        <w:rPr>
          <w:b/>
        </w:rPr>
      </w:pPr>
    </w:p>
    <w:p w14:paraId="12F87FB2" w14:textId="77777777" w:rsidR="001C2F67" w:rsidRDefault="001C2F67" w:rsidP="00B7490A">
      <w:pPr>
        <w:rPr>
          <w:b/>
        </w:rPr>
      </w:pPr>
    </w:p>
    <w:p w14:paraId="6247780C" w14:textId="77777777" w:rsidR="001C2F67" w:rsidRDefault="001C2F67" w:rsidP="00B7490A">
      <w:pPr>
        <w:rPr>
          <w:b/>
        </w:rPr>
      </w:pPr>
    </w:p>
    <w:p w14:paraId="6AD560E3" w14:textId="77777777" w:rsidR="0097248F" w:rsidRDefault="0097248F" w:rsidP="00B7490A">
      <w:pPr>
        <w:rPr>
          <w:b/>
        </w:rPr>
      </w:pPr>
    </w:p>
    <w:p w14:paraId="16F2E053" w14:textId="77777777" w:rsidR="0097248F" w:rsidRDefault="0097248F" w:rsidP="00B7490A">
      <w:pPr>
        <w:rPr>
          <w:b/>
        </w:rPr>
      </w:pPr>
    </w:p>
    <w:p w14:paraId="7E948D5E" w14:textId="77777777" w:rsidR="0097248F" w:rsidRDefault="0097248F" w:rsidP="00B7490A">
      <w:pPr>
        <w:rPr>
          <w:b/>
        </w:rPr>
      </w:pPr>
    </w:p>
    <w:p w14:paraId="2400385A" w14:textId="77777777" w:rsidR="0097248F" w:rsidRDefault="0097248F" w:rsidP="00B7490A">
      <w:pPr>
        <w:rPr>
          <w:b/>
        </w:rPr>
      </w:pPr>
    </w:p>
    <w:p w14:paraId="377E8912" w14:textId="77777777" w:rsidR="0097248F" w:rsidRDefault="0097248F" w:rsidP="00B7490A">
      <w:pPr>
        <w:rPr>
          <w:b/>
        </w:rPr>
      </w:pPr>
    </w:p>
    <w:p w14:paraId="0C5D501C" w14:textId="77777777" w:rsidR="0097248F" w:rsidRDefault="0097248F" w:rsidP="00B7490A">
      <w:pPr>
        <w:rPr>
          <w:b/>
        </w:rPr>
      </w:pPr>
    </w:p>
    <w:p w14:paraId="72D6EA1B" w14:textId="77777777" w:rsidR="0097248F" w:rsidRDefault="0097248F" w:rsidP="00B7490A">
      <w:pPr>
        <w:rPr>
          <w:b/>
        </w:rPr>
      </w:pPr>
    </w:p>
    <w:p w14:paraId="39E006E5" w14:textId="77777777" w:rsidR="00175BAF" w:rsidRDefault="00175BAF" w:rsidP="00B7490A">
      <w:pPr>
        <w:rPr>
          <w:b/>
        </w:rPr>
      </w:pPr>
    </w:p>
    <w:p w14:paraId="6275470C" w14:textId="77777777" w:rsidR="0097248F" w:rsidRDefault="0097248F" w:rsidP="00B7490A">
      <w:pPr>
        <w:rPr>
          <w:b/>
        </w:rPr>
      </w:pPr>
    </w:p>
    <w:p w14:paraId="4833789E" w14:textId="77777777" w:rsidR="00992B9E" w:rsidRDefault="00992B9E" w:rsidP="00992B9E">
      <w:pPr>
        <w:ind w:left="5529" w:right="3"/>
        <w:rPr>
          <w:i/>
        </w:rPr>
      </w:pPr>
    </w:p>
    <w:p w14:paraId="79A71665" w14:textId="77777777" w:rsidR="00992B9E" w:rsidRPr="001F36F9" w:rsidRDefault="00992B9E" w:rsidP="00992B9E">
      <w:pPr>
        <w:jc w:val="right"/>
        <w:rPr>
          <w:i/>
          <w:sz w:val="28"/>
          <w:szCs w:val="28"/>
        </w:rPr>
      </w:pPr>
      <w:r w:rsidRPr="0097248F">
        <w:rPr>
          <w:i/>
          <w:sz w:val="28"/>
          <w:szCs w:val="28"/>
        </w:rPr>
        <w:lastRenderedPageBreak/>
        <w:t xml:space="preserve">Приложение </w:t>
      </w:r>
      <w:r>
        <w:rPr>
          <w:i/>
          <w:sz w:val="28"/>
          <w:szCs w:val="28"/>
        </w:rPr>
        <w:t>2</w:t>
      </w:r>
    </w:p>
    <w:p w14:paraId="1A130818" w14:textId="77777777" w:rsidR="00992B9E" w:rsidRDefault="00992B9E" w:rsidP="00992B9E">
      <w:pPr>
        <w:ind w:left="5529" w:right="3"/>
        <w:rPr>
          <w:i/>
        </w:rPr>
      </w:pPr>
    </w:p>
    <w:p w14:paraId="672A4DAB" w14:textId="77777777" w:rsidR="00992B9E" w:rsidRPr="0063131F" w:rsidRDefault="00992B9E" w:rsidP="00992B9E">
      <w:pPr>
        <w:ind w:left="5529" w:right="3"/>
        <w:rPr>
          <w:i/>
        </w:rPr>
      </w:pPr>
      <w:r w:rsidRPr="0063131F">
        <w:rPr>
          <w:i/>
        </w:rPr>
        <w:t>Утвержденопостановлением</w:t>
      </w:r>
    </w:p>
    <w:p w14:paraId="5CF287DD" w14:textId="77777777" w:rsidR="00992B9E" w:rsidRPr="0063131F" w:rsidRDefault="00992B9E" w:rsidP="00992B9E">
      <w:pPr>
        <w:ind w:left="5529" w:right="3"/>
        <w:rPr>
          <w:i/>
        </w:rPr>
      </w:pPr>
      <w:r w:rsidRPr="0063131F">
        <w:rPr>
          <w:i/>
        </w:rPr>
        <w:t>VIIIСъезда</w:t>
      </w:r>
      <w:r>
        <w:rPr>
          <w:i/>
        </w:rPr>
        <w:t xml:space="preserve"> Профсоюза</w:t>
      </w:r>
    </w:p>
    <w:p w14:paraId="5F5314F5" w14:textId="77777777" w:rsidR="00992B9E" w:rsidRPr="0063131F" w:rsidRDefault="00992B9E" w:rsidP="00992B9E">
      <w:pPr>
        <w:ind w:left="5529" w:right="3"/>
        <w:rPr>
          <w:i/>
        </w:rPr>
      </w:pPr>
      <w:r w:rsidRPr="0063131F">
        <w:rPr>
          <w:i/>
        </w:rPr>
        <w:t>от14 октября2020 года№8-10</w:t>
      </w:r>
    </w:p>
    <w:p w14:paraId="1157D585" w14:textId="77777777" w:rsidR="00992B9E" w:rsidRPr="0059680A" w:rsidRDefault="00992B9E" w:rsidP="00992B9E">
      <w:pPr>
        <w:pStyle w:val="af"/>
        <w:ind w:left="-142" w:right="3"/>
      </w:pPr>
    </w:p>
    <w:p w14:paraId="71A712F9" w14:textId="77777777" w:rsidR="00992B9E" w:rsidRPr="001F36F9" w:rsidRDefault="00992B9E" w:rsidP="00992B9E">
      <w:pPr>
        <w:pStyle w:val="1"/>
        <w:ind w:left="-142" w:right="3"/>
        <w:rPr>
          <w:szCs w:val="28"/>
        </w:rPr>
      </w:pPr>
      <w:r w:rsidRPr="001F36F9">
        <w:rPr>
          <w:szCs w:val="28"/>
        </w:rPr>
        <w:t>ПОЛОЖЕНИЕ</w:t>
      </w:r>
    </w:p>
    <w:p w14:paraId="318FDB7C" w14:textId="77777777" w:rsidR="00992B9E" w:rsidRPr="001F36F9" w:rsidRDefault="00992B9E" w:rsidP="00992B9E">
      <w:pPr>
        <w:ind w:left="-142" w:right="3" w:firstLine="578"/>
        <w:jc w:val="center"/>
        <w:rPr>
          <w:b/>
          <w:sz w:val="28"/>
          <w:szCs w:val="28"/>
        </w:rPr>
      </w:pPr>
      <w:r w:rsidRPr="001F36F9">
        <w:rPr>
          <w:b/>
          <w:sz w:val="28"/>
          <w:szCs w:val="28"/>
        </w:rPr>
        <w:t>о размере и порядке уплаты членами Профессионального союзаработниковнародногообразованияинаукиРоссийскойФедерации</w:t>
      </w:r>
    </w:p>
    <w:p w14:paraId="76E3F5CA" w14:textId="77777777" w:rsidR="00992B9E" w:rsidRPr="001F36F9" w:rsidRDefault="00992B9E" w:rsidP="00992B9E">
      <w:pPr>
        <w:pStyle w:val="1"/>
        <w:ind w:left="-142" w:right="3"/>
        <w:rPr>
          <w:szCs w:val="28"/>
        </w:rPr>
      </w:pPr>
      <w:r w:rsidRPr="001F36F9">
        <w:rPr>
          <w:szCs w:val="28"/>
        </w:rPr>
        <w:t>членскихпрофсоюзныхвзносов</w:t>
      </w:r>
    </w:p>
    <w:p w14:paraId="22594D1B" w14:textId="77777777" w:rsidR="001C2F67" w:rsidRDefault="001C2F67" w:rsidP="001F36F9">
      <w:pPr>
        <w:rPr>
          <w:b/>
        </w:rPr>
      </w:pPr>
    </w:p>
    <w:p w14:paraId="56EFCF10" w14:textId="77777777" w:rsidR="00992B9E" w:rsidRPr="00B06BC3" w:rsidRDefault="00992B9E" w:rsidP="00B06BC3">
      <w:pPr>
        <w:pStyle w:val="aff1"/>
        <w:widowControl w:val="0"/>
        <w:numPr>
          <w:ilvl w:val="0"/>
          <w:numId w:val="112"/>
        </w:numPr>
        <w:tabs>
          <w:tab w:val="left" w:pos="3729"/>
        </w:tabs>
        <w:autoSpaceDE w:val="0"/>
        <w:autoSpaceDN w:val="0"/>
        <w:ind w:left="-142" w:right="3"/>
        <w:jc w:val="center"/>
        <w:rPr>
          <w:b/>
          <w:sz w:val="28"/>
          <w:szCs w:val="28"/>
        </w:rPr>
      </w:pPr>
      <w:r>
        <w:rPr>
          <w:b/>
          <w:sz w:val="28"/>
          <w:szCs w:val="28"/>
        </w:rPr>
        <w:t>Общиеположения</w:t>
      </w:r>
    </w:p>
    <w:p w14:paraId="48E772E0" w14:textId="77777777" w:rsidR="00992B9E" w:rsidRDefault="00992B9E" w:rsidP="00992B9E">
      <w:pPr>
        <w:pStyle w:val="aff1"/>
        <w:widowControl w:val="0"/>
        <w:numPr>
          <w:ilvl w:val="1"/>
          <w:numId w:val="113"/>
        </w:numPr>
        <w:tabs>
          <w:tab w:val="left" w:pos="851"/>
        </w:tabs>
        <w:autoSpaceDE w:val="0"/>
        <w:autoSpaceDN w:val="0"/>
        <w:ind w:left="0" w:right="3" w:firstLine="567"/>
        <w:jc w:val="both"/>
        <w:rPr>
          <w:sz w:val="28"/>
          <w:szCs w:val="28"/>
        </w:rPr>
      </w:pPr>
      <w:r>
        <w:rPr>
          <w:sz w:val="28"/>
          <w:szCs w:val="28"/>
        </w:rPr>
        <w:t>ПоложениеоразмереипорядкеуплатычленамиПрофессиональногосоюзаработниковнародногообразованияинаукиРоссийской Федерации членских профсоюзных взносов (далее – Положение)разработано в соответствии с законодательством Российской Федерации иУставомПрофессиональногосоюзаработниковнародногообразованияинаукиРоссийскойФедерации(далее–УставПрофсоюза,Профсоюз)иустанавливаетразмер,порядокуплатыиучета,перечисленияираспределениячленскихпрофсоюзныхвзносов,атакжеконтрользаполнотойисвоевременностьюперечислениячленскихпрофсоюзныхвзносов.</w:t>
      </w:r>
    </w:p>
    <w:p w14:paraId="722EE1F3" w14:textId="77777777" w:rsidR="00992B9E" w:rsidRDefault="00992B9E" w:rsidP="00992B9E">
      <w:pPr>
        <w:pStyle w:val="aff1"/>
        <w:widowControl w:val="0"/>
        <w:numPr>
          <w:ilvl w:val="1"/>
          <w:numId w:val="113"/>
        </w:numPr>
        <w:tabs>
          <w:tab w:val="left" w:pos="851"/>
        </w:tabs>
        <w:autoSpaceDE w:val="0"/>
        <w:autoSpaceDN w:val="0"/>
        <w:ind w:left="0" w:right="3" w:firstLine="567"/>
        <w:jc w:val="both"/>
        <w:rPr>
          <w:sz w:val="28"/>
          <w:szCs w:val="28"/>
        </w:rPr>
      </w:pPr>
      <w:r>
        <w:rPr>
          <w:sz w:val="28"/>
          <w:szCs w:val="28"/>
        </w:rPr>
        <w:t>Уплата членских профсоюзных взносов осуществляется в порядке,предусмотренномстатьей377ТрудовогокодексаРоссийскойФедерации,статьей 28 Федерального закона «О профессиональных союзах, их правах игарантияхдеятельности»,статьей56УставаПрофсоюзаинастоящимПоложением.</w:t>
      </w:r>
    </w:p>
    <w:p w14:paraId="0B9F1AAC" w14:textId="77777777" w:rsidR="00992B9E" w:rsidRDefault="00992B9E" w:rsidP="00992B9E">
      <w:pPr>
        <w:pStyle w:val="aff1"/>
        <w:widowControl w:val="0"/>
        <w:numPr>
          <w:ilvl w:val="1"/>
          <w:numId w:val="113"/>
        </w:numPr>
        <w:tabs>
          <w:tab w:val="left" w:pos="851"/>
        </w:tabs>
        <w:autoSpaceDE w:val="0"/>
        <w:autoSpaceDN w:val="0"/>
        <w:ind w:left="0" w:right="3" w:firstLine="567"/>
        <w:jc w:val="both"/>
        <w:rPr>
          <w:sz w:val="28"/>
          <w:szCs w:val="28"/>
        </w:rPr>
      </w:pPr>
      <w:r>
        <w:rPr>
          <w:sz w:val="28"/>
          <w:szCs w:val="28"/>
        </w:rPr>
        <w:t>ЧленскиепрофсоюзныевзносычленовПрофсоюзаявляютсясобственностьюПрофсоюза.</w:t>
      </w:r>
    </w:p>
    <w:p w14:paraId="71CEE178" w14:textId="77777777" w:rsidR="00992B9E" w:rsidRDefault="00992B9E" w:rsidP="00992B9E">
      <w:pPr>
        <w:pStyle w:val="aff1"/>
        <w:widowControl w:val="0"/>
        <w:numPr>
          <w:ilvl w:val="1"/>
          <w:numId w:val="113"/>
        </w:numPr>
        <w:tabs>
          <w:tab w:val="left" w:pos="851"/>
        </w:tabs>
        <w:autoSpaceDE w:val="0"/>
        <w:autoSpaceDN w:val="0"/>
        <w:ind w:left="0" w:right="3" w:firstLine="567"/>
        <w:jc w:val="both"/>
        <w:rPr>
          <w:sz w:val="28"/>
          <w:szCs w:val="28"/>
        </w:rPr>
      </w:pPr>
      <w:r>
        <w:rPr>
          <w:sz w:val="28"/>
          <w:szCs w:val="28"/>
        </w:rPr>
        <w:t>ЧленыПрофсоюзанесохраняютправнапереданныеимивсобственностьПрофсоюзачленскиепрофсоюзныевзносы.</w:t>
      </w:r>
    </w:p>
    <w:p w14:paraId="28ACA025" w14:textId="77777777" w:rsidR="00992B9E" w:rsidRDefault="00992B9E" w:rsidP="00992B9E">
      <w:pPr>
        <w:pStyle w:val="af"/>
        <w:ind w:left="-142" w:right="3"/>
        <w:rPr>
          <w:sz w:val="28"/>
          <w:szCs w:val="28"/>
        </w:rPr>
      </w:pPr>
    </w:p>
    <w:p w14:paraId="0188867C" w14:textId="77777777" w:rsidR="00992B9E" w:rsidRDefault="00992B9E" w:rsidP="00992B9E">
      <w:pPr>
        <w:pStyle w:val="1"/>
        <w:keepNext w:val="0"/>
        <w:widowControl w:val="0"/>
        <w:numPr>
          <w:ilvl w:val="0"/>
          <w:numId w:val="112"/>
        </w:numPr>
        <w:tabs>
          <w:tab w:val="left" w:pos="2441"/>
        </w:tabs>
        <w:autoSpaceDE w:val="0"/>
        <w:autoSpaceDN w:val="0"/>
        <w:ind w:left="-142" w:right="3" w:hanging="362"/>
        <w:jc w:val="center"/>
      </w:pPr>
      <w:r>
        <w:t>Размерчленскогопрофсоюзноговзноса</w:t>
      </w:r>
    </w:p>
    <w:p w14:paraId="6D9BEAC2" w14:textId="77777777" w:rsidR="00992B9E" w:rsidRDefault="00992B9E" w:rsidP="00992B9E">
      <w:pPr>
        <w:pStyle w:val="af"/>
        <w:ind w:left="-142" w:right="3"/>
        <w:rPr>
          <w:b/>
        </w:rPr>
      </w:pPr>
    </w:p>
    <w:p w14:paraId="1189F8A9" w14:textId="77777777" w:rsidR="00992B9E" w:rsidRDefault="00992B9E" w:rsidP="00992B9E">
      <w:pPr>
        <w:pStyle w:val="aff1"/>
        <w:widowControl w:val="0"/>
        <w:numPr>
          <w:ilvl w:val="1"/>
          <w:numId w:val="114"/>
        </w:numPr>
        <w:tabs>
          <w:tab w:val="left" w:pos="993"/>
        </w:tabs>
        <w:autoSpaceDE w:val="0"/>
        <w:autoSpaceDN w:val="0"/>
        <w:ind w:left="0" w:right="3" w:firstLine="567"/>
        <w:jc w:val="both"/>
        <w:rPr>
          <w:sz w:val="28"/>
          <w:szCs w:val="28"/>
        </w:rPr>
      </w:pPr>
      <w:r>
        <w:rPr>
          <w:sz w:val="28"/>
          <w:szCs w:val="28"/>
        </w:rPr>
        <w:t>Членскийпрофсоюзныйвзносуплачиваетсявразмеренеменееодного процента от начисленной ежемесячной заработной платы и другихдоходов,связанныхструдовойдеятельностьюработников,всехвидовстипендийобучающихся.</w:t>
      </w:r>
    </w:p>
    <w:p w14:paraId="751524DD" w14:textId="77777777" w:rsidR="00992B9E" w:rsidRDefault="00992B9E" w:rsidP="00992B9E">
      <w:pPr>
        <w:pStyle w:val="aff1"/>
        <w:widowControl w:val="0"/>
        <w:numPr>
          <w:ilvl w:val="1"/>
          <w:numId w:val="114"/>
        </w:numPr>
        <w:tabs>
          <w:tab w:val="left" w:pos="993"/>
        </w:tabs>
        <w:autoSpaceDE w:val="0"/>
        <w:autoSpaceDN w:val="0"/>
        <w:ind w:left="0" w:right="3" w:firstLine="567"/>
        <w:jc w:val="both"/>
        <w:rPr>
          <w:sz w:val="28"/>
          <w:szCs w:val="28"/>
        </w:rPr>
      </w:pPr>
      <w:r>
        <w:rPr>
          <w:sz w:val="28"/>
          <w:szCs w:val="28"/>
        </w:rPr>
        <w:t>Собрание(конференция)первичнойпрофсоюзнойорганизациивправе изменить размер членского профсоюзного взноса. Размер членскогопрофсоюзноговзноса,установленныйрешениемсобрания(конференции)первичнойпрофсоюзнойорганизации,неможетбытьменееразмера,установленногостатьей56УставаПрофсоюза,заисключениемслучаев,предусмотренных пунктом 2.3настоящегоПоложения.</w:t>
      </w:r>
    </w:p>
    <w:p w14:paraId="47341856" w14:textId="77777777" w:rsidR="00992B9E" w:rsidRPr="00992B9E" w:rsidRDefault="00992B9E" w:rsidP="00992B9E">
      <w:pPr>
        <w:pStyle w:val="aff1"/>
        <w:widowControl w:val="0"/>
        <w:numPr>
          <w:ilvl w:val="1"/>
          <w:numId w:val="114"/>
        </w:numPr>
        <w:tabs>
          <w:tab w:val="left" w:pos="993"/>
        </w:tabs>
        <w:autoSpaceDE w:val="0"/>
        <w:autoSpaceDN w:val="0"/>
        <w:ind w:left="0" w:right="3" w:firstLine="567"/>
        <w:jc w:val="both"/>
        <w:rPr>
          <w:sz w:val="28"/>
          <w:szCs w:val="28"/>
        </w:rPr>
      </w:pPr>
      <w:r w:rsidRPr="00992B9E">
        <w:rPr>
          <w:sz w:val="28"/>
          <w:szCs w:val="28"/>
        </w:rPr>
        <w:t>Профсоюзныйкомитетпервичнойпрофсоюзнойорганизациивправеустанавливатьльготныйежемесячныйразмерчленскогопрофсоюзного взноса:</w:t>
      </w:r>
    </w:p>
    <w:p w14:paraId="3496845E" w14:textId="77777777" w:rsidR="00992B9E" w:rsidRPr="00992B9E" w:rsidRDefault="00B06BC3" w:rsidP="00992B9E">
      <w:pPr>
        <w:pStyle w:val="af"/>
        <w:tabs>
          <w:tab w:val="left" w:pos="993"/>
        </w:tabs>
        <w:ind w:right="3" w:firstLine="567"/>
        <w:rPr>
          <w:sz w:val="28"/>
          <w:szCs w:val="28"/>
        </w:rPr>
      </w:pPr>
      <w:r w:rsidRPr="00992B9E">
        <w:rPr>
          <w:sz w:val="28"/>
          <w:szCs w:val="28"/>
        </w:rPr>
        <w:lastRenderedPageBreak/>
        <w:t>Д</w:t>
      </w:r>
      <w:r w:rsidR="00992B9E" w:rsidRPr="00992B9E">
        <w:rPr>
          <w:sz w:val="28"/>
          <w:szCs w:val="28"/>
        </w:rPr>
        <w:t>лячленовПрофсоюза,прекратившихтрудовыеотношениясорганизациейвсвязисвыходом напенсию,временно неработающих,всвязиснахождениемвотпускахпобеременностииродам,поуходузаребенком–неменее0,1%отминимальногоразмераоплатытруда,установленного федеральным законом;</w:t>
      </w:r>
    </w:p>
    <w:p w14:paraId="0D60DDEC" w14:textId="77777777" w:rsidR="00992B9E" w:rsidRPr="00992B9E" w:rsidRDefault="00B06BC3" w:rsidP="00992B9E">
      <w:pPr>
        <w:pStyle w:val="af"/>
        <w:tabs>
          <w:tab w:val="left" w:pos="993"/>
        </w:tabs>
        <w:ind w:right="3" w:firstLine="567"/>
        <w:rPr>
          <w:sz w:val="28"/>
          <w:szCs w:val="28"/>
        </w:rPr>
      </w:pPr>
      <w:r w:rsidRPr="00992B9E">
        <w:rPr>
          <w:sz w:val="28"/>
          <w:szCs w:val="28"/>
        </w:rPr>
        <w:t>Д</w:t>
      </w:r>
      <w:r w:rsidR="00992B9E" w:rsidRPr="00992B9E">
        <w:rPr>
          <w:sz w:val="28"/>
          <w:szCs w:val="28"/>
        </w:rPr>
        <w:t>лячленовПрофсоюза,обучающихсяворганизацияхвысшегоипрофессиональногообразования,неполучающихгосударственныестипендии–неменее0,5%отразмеранормативагосударственнойакадемическойстипендии,установленногозаконодательствомРоссийскойФедерации.</w:t>
      </w:r>
    </w:p>
    <w:p w14:paraId="582E5D0E" w14:textId="77777777" w:rsidR="00992B9E" w:rsidRPr="00992B9E" w:rsidRDefault="00992B9E" w:rsidP="00992B9E">
      <w:pPr>
        <w:pStyle w:val="af"/>
        <w:tabs>
          <w:tab w:val="left" w:pos="993"/>
        </w:tabs>
        <w:ind w:right="3" w:firstLine="567"/>
        <w:rPr>
          <w:sz w:val="28"/>
          <w:szCs w:val="28"/>
        </w:rPr>
      </w:pPr>
      <w:r w:rsidRPr="00992B9E">
        <w:rPr>
          <w:sz w:val="28"/>
          <w:szCs w:val="28"/>
        </w:rPr>
        <w:t>Периодичностьуплатычленскихпрофсоюзныхвзносоввльготномразмере устанавливается профсоюзным комитетом первичной профсоюзнойорганизации,нонережеодногоразавтри месяца.</w:t>
      </w:r>
    </w:p>
    <w:p w14:paraId="05B4D661" w14:textId="77777777" w:rsidR="00992B9E" w:rsidRPr="00992B9E" w:rsidRDefault="00992B9E" w:rsidP="00B06BC3">
      <w:pPr>
        <w:pStyle w:val="af"/>
        <w:ind w:right="3"/>
        <w:rPr>
          <w:sz w:val="28"/>
          <w:szCs w:val="28"/>
        </w:rPr>
      </w:pPr>
    </w:p>
    <w:p w14:paraId="0590F71F" w14:textId="77777777" w:rsidR="00992B9E" w:rsidRPr="00992B9E" w:rsidRDefault="00992B9E" w:rsidP="00992B9E">
      <w:pPr>
        <w:pStyle w:val="1"/>
        <w:keepNext w:val="0"/>
        <w:widowControl w:val="0"/>
        <w:numPr>
          <w:ilvl w:val="0"/>
          <w:numId w:val="112"/>
        </w:numPr>
        <w:tabs>
          <w:tab w:val="left" w:pos="1377"/>
        </w:tabs>
        <w:autoSpaceDE w:val="0"/>
        <w:autoSpaceDN w:val="0"/>
        <w:ind w:left="-142" w:right="3" w:hanging="469"/>
        <w:jc w:val="center"/>
        <w:rPr>
          <w:szCs w:val="28"/>
        </w:rPr>
      </w:pPr>
      <w:r w:rsidRPr="00992B9E">
        <w:rPr>
          <w:szCs w:val="28"/>
        </w:rPr>
        <w:t>Порядокуплатыиучетачленскихпрофсоюзныхвзносов</w:t>
      </w:r>
    </w:p>
    <w:p w14:paraId="2565165D" w14:textId="77777777" w:rsidR="00992B9E" w:rsidRPr="00992B9E" w:rsidRDefault="00992B9E" w:rsidP="00575EC0">
      <w:pPr>
        <w:pStyle w:val="aff1"/>
        <w:widowControl w:val="0"/>
        <w:numPr>
          <w:ilvl w:val="1"/>
          <w:numId w:val="115"/>
        </w:numPr>
        <w:tabs>
          <w:tab w:val="left" w:pos="567"/>
          <w:tab w:val="left" w:pos="1302"/>
        </w:tabs>
        <w:autoSpaceDE w:val="0"/>
        <w:autoSpaceDN w:val="0"/>
        <w:ind w:left="0" w:right="3" w:firstLine="707"/>
        <w:rPr>
          <w:sz w:val="28"/>
          <w:szCs w:val="28"/>
        </w:rPr>
      </w:pPr>
      <w:r w:rsidRPr="00992B9E">
        <w:rPr>
          <w:sz w:val="28"/>
          <w:szCs w:val="28"/>
        </w:rPr>
        <w:t>Членские профсоюзные взносы в Профсоюзе уплачиваются путембезналичного перечисления на расчетный счет организации Профсоюза либоналичнымисредствамивкассупрофсоюзной организации.</w:t>
      </w:r>
    </w:p>
    <w:p w14:paraId="3217A6CF" w14:textId="77777777" w:rsidR="00992B9E" w:rsidRPr="00992B9E" w:rsidRDefault="00992B9E" w:rsidP="00992B9E">
      <w:pPr>
        <w:pStyle w:val="af"/>
        <w:tabs>
          <w:tab w:val="left" w:pos="567"/>
        </w:tabs>
        <w:ind w:right="3"/>
        <w:rPr>
          <w:sz w:val="28"/>
          <w:szCs w:val="28"/>
        </w:rPr>
      </w:pPr>
      <w:r w:rsidRPr="00992B9E">
        <w:rPr>
          <w:sz w:val="28"/>
          <w:szCs w:val="28"/>
        </w:rPr>
        <w:t>Членскиепрофсоюзныевзносыудерживаютсясовсехпредусмотренныхсистемойоплатытрудавыплатработникам,стипендийобучающихсявсоответствиисПеречнями,утверждаемымивыборнымколлегиальнымисполнительным органомПрофсоюза.</w:t>
      </w:r>
    </w:p>
    <w:p w14:paraId="50670F71" w14:textId="77777777" w:rsidR="00992B9E" w:rsidRPr="00992B9E" w:rsidRDefault="00992B9E" w:rsidP="00992B9E">
      <w:pPr>
        <w:pStyle w:val="aff1"/>
        <w:widowControl w:val="0"/>
        <w:numPr>
          <w:ilvl w:val="1"/>
          <w:numId w:val="115"/>
        </w:numPr>
        <w:tabs>
          <w:tab w:val="left" w:pos="567"/>
          <w:tab w:val="left" w:pos="1302"/>
        </w:tabs>
        <w:autoSpaceDE w:val="0"/>
        <w:autoSpaceDN w:val="0"/>
        <w:ind w:left="0" w:right="3" w:firstLine="707"/>
        <w:jc w:val="both"/>
        <w:rPr>
          <w:sz w:val="28"/>
          <w:szCs w:val="28"/>
        </w:rPr>
      </w:pPr>
      <w:r w:rsidRPr="00992B9E">
        <w:rPr>
          <w:sz w:val="28"/>
          <w:szCs w:val="28"/>
        </w:rPr>
        <w:t>Конкретна</w:t>
      </w:r>
      <w:r w:rsidR="00BB1650">
        <w:rPr>
          <w:sz w:val="28"/>
          <w:szCs w:val="28"/>
        </w:rPr>
        <w:t xml:space="preserve">я </w:t>
      </w:r>
      <w:r w:rsidRPr="00992B9E">
        <w:rPr>
          <w:sz w:val="28"/>
          <w:szCs w:val="28"/>
        </w:rPr>
        <w:t>формауплатычленскихпрофсоюзныхвзносовустанавливается решением профсоюзного комитета первичной профсоюзнойорганизацииипредусматриваетсявколлективномдоговоре(соглашении).</w:t>
      </w:r>
    </w:p>
    <w:p w14:paraId="1CC83D64" w14:textId="77777777" w:rsidR="00992B9E" w:rsidRPr="00992B9E" w:rsidRDefault="00992B9E" w:rsidP="00992B9E">
      <w:pPr>
        <w:pStyle w:val="aff1"/>
        <w:widowControl w:val="0"/>
        <w:numPr>
          <w:ilvl w:val="1"/>
          <w:numId w:val="115"/>
        </w:numPr>
        <w:tabs>
          <w:tab w:val="left" w:pos="567"/>
          <w:tab w:val="left" w:pos="1302"/>
        </w:tabs>
        <w:autoSpaceDE w:val="0"/>
        <w:autoSpaceDN w:val="0"/>
        <w:ind w:left="0" w:right="3" w:firstLine="707"/>
        <w:jc w:val="both"/>
        <w:rPr>
          <w:sz w:val="28"/>
          <w:szCs w:val="28"/>
        </w:rPr>
      </w:pPr>
      <w:r w:rsidRPr="00992B9E">
        <w:rPr>
          <w:sz w:val="28"/>
          <w:szCs w:val="28"/>
        </w:rPr>
        <w:t>Удержаниечленскихпрофсоюзныхвзносовосуществляетсянаосновании письменного заявления члена Профсоюза на имя работодателя,руководителяорганизациисферыобразования.</w:t>
      </w:r>
    </w:p>
    <w:p w14:paraId="48E7E8EA" w14:textId="77777777" w:rsidR="00992B9E" w:rsidRPr="00992B9E" w:rsidRDefault="00992B9E" w:rsidP="00992B9E">
      <w:pPr>
        <w:pStyle w:val="aff1"/>
        <w:widowControl w:val="0"/>
        <w:numPr>
          <w:ilvl w:val="1"/>
          <w:numId w:val="115"/>
        </w:numPr>
        <w:tabs>
          <w:tab w:val="left" w:pos="567"/>
          <w:tab w:val="left" w:pos="1302"/>
        </w:tabs>
        <w:autoSpaceDE w:val="0"/>
        <w:autoSpaceDN w:val="0"/>
        <w:ind w:left="0" w:right="3" w:firstLine="707"/>
        <w:jc w:val="both"/>
        <w:rPr>
          <w:sz w:val="28"/>
          <w:szCs w:val="28"/>
        </w:rPr>
      </w:pPr>
      <w:r w:rsidRPr="00992B9E">
        <w:rPr>
          <w:sz w:val="28"/>
          <w:szCs w:val="28"/>
        </w:rPr>
        <w:t xml:space="preserve">Работодатель, образовательная организация ежемесячно, в </w:t>
      </w:r>
      <w:r w:rsidR="00BB1650" w:rsidRPr="00992B9E">
        <w:rPr>
          <w:sz w:val="28"/>
          <w:szCs w:val="28"/>
        </w:rPr>
        <w:t>полномобъеме, бесплатноисвоевременноперечисляетнарасчетныйсчеторганизации</w:t>
      </w:r>
      <w:r w:rsidRPr="00992B9E">
        <w:rPr>
          <w:sz w:val="28"/>
          <w:szCs w:val="28"/>
        </w:rPr>
        <w:t xml:space="preserve"> Профсоюза членские профсоюзные взносы из заработной </w:t>
      </w:r>
      <w:r w:rsidR="00BB1650" w:rsidRPr="00992B9E">
        <w:rPr>
          <w:sz w:val="28"/>
          <w:szCs w:val="28"/>
        </w:rPr>
        <w:t>платыработниковилистипендийобучающихсявсоответствиисколлективнымдоговором, соглашениеминевправезадерживатьихперечисление</w:t>
      </w:r>
      <w:r w:rsidRPr="00992B9E">
        <w:rPr>
          <w:sz w:val="28"/>
          <w:szCs w:val="28"/>
        </w:rPr>
        <w:t>.</w:t>
      </w:r>
    </w:p>
    <w:p w14:paraId="03DF2CB5" w14:textId="77777777" w:rsidR="00992B9E" w:rsidRPr="00992B9E" w:rsidRDefault="00992B9E" w:rsidP="00992B9E">
      <w:pPr>
        <w:pStyle w:val="aff1"/>
        <w:widowControl w:val="0"/>
        <w:numPr>
          <w:ilvl w:val="1"/>
          <w:numId w:val="115"/>
        </w:numPr>
        <w:tabs>
          <w:tab w:val="left" w:pos="567"/>
          <w:tab w:val="left" w:pos="1302"/>
        </w:tabs>
        <w:autoSpaceDE w:val="0"/>
        <w:autoSpaceDN w:val="0"/>
        <w:ind w:left="0" w:right="3" w:firstLine="707"/>
        <w:jc w:val="both"/>
        <w:rPr>
          <w:sz w:val="28"/>
          <w:szCs w:val="28"/>
        </w:rPr>
      </w:pPr>
      <w:r w:rsidRPr="00992B9E">
        <w:rPr>
          <w:sz w:val="28"/>
          <w:szCs w:val="28"/>
        </w:rPr>
        <w:t>ЧленскиепрофсоюзныевзносывносятсянарасчетныйсчеторганизацииПрофсоюзаилиналичнымиденежнымисредствамивкассупрофсоюзнойорганизациипоместуучета:</w:t>
      </w:r>
    </w:p>
    <w:p w14:paraId="23C2CB1C" w14:textId="77777777" w:rsidR="00992B9E" w:rsidRPr="00992B9E" w:rsidRDefault="00992B9E" w:rsidP="00992B9E">
      <w:pPr>
        <w:pStyle w:val="af"/>
        <w:tabs>
          <w:tab w:val="left" w:pos="567"/>
        </w:tabs>
        <w:ind w:right="3"/>
        <w:rPr>
          <w:sz w:val="28"/>
          <w:szCs w:val="28"/>
        </w:rPr>
      </w:pPr>
      <w:r w:rsidRPr="00992B9E">
        <w:rPr>
          <w:sz w:val="28"/>
          <w:szCs w:val="28"/>
        </w:rPr>
        <w:t>лицами, временно не работающими в связи с нахождением в отпускахпобеременности иродам,поуходуза ребенком;</w:t>
      </w:r>
    </w:p>
    <w:p w14:paraId="02F6C339" w14:textId="77777777" w:rsidR="00992B9E" w:rsidRPr="00992B9E" w:rsidRDefault="00992B9E" w:rsidP="00992B9E">
      <w:pPr>
        <w:pStyle w:val="af"/>
        <w:tabs>
          <w:tab w:val="left" w:pos="567"/>
        </w:tabs>
        <w:ind w:right="3"/>
        <w:rPr>
          <w:sz w:val="28"/>
          <w:szCs w:val="28"/>
        </w:rPr>
      </w:pPr>
      <w:r w:rsidRPr="00992B9E">
        <w:rPr>
          <w:sz w:val="28"/>
          <w:szCs w:val="28"/>
        </w:rPr>
        <w:t>обучающимися, не получающими стипендий;неработающимипенсионерами;</w:t>
      </w:r>
    </w:p>
    <w:p w14:paraId="4FAC1136" w14:textId="77777777" w:rsidR="00992B9E" w:rsidRPr="00992B9E" w:rsidRDefault="00992B9E" w:rsidP="00992B9E">
      <w:pPr>
        <w:pStyle w:val="af"/>
        <w:tabs>
          <w:tab w:val="left" w:pos="567"/>
        </w:tabs>
        <w:ind w:right="3"/>
        <w:rPr>
          <w:sz w:val="28"/>
          <w:szCs w:val="28"/>
        </w:rPr>
      </w:pPr>
      <w:r w:rsidRPr="00992B9E">
        <w:rPr>
          <w:sz w:val="28"/>
          <w:szCs w:val="28"/>
        </w:rPr>
        <w:lastRenderedPageBreak/>
        <w:t>другимичленамиПрофсоюза,временнонеработающими,ивтомчисле, имеющими дополнительный заработок, начисленный не по основномуместуработы.</w:t>
      </w:r>
    </w:p>
    <w:p w14:paraId="171D249B" w14:textId="77777777" w:rsidR="00992B9E" w:rsidRPr="00992B9E" w:rsidRDefault="00992B9E" w:rsidP="00992B9E">
      <w:pPr>
        <w:pStyle w:val="aff1"/>
        <w:widowControl w:val="0"/>
        <w:numPr>
          <w:ilvl w:val="1"/>
          <w:numId w:val="115"/>
        </w:numPr>
        <w:tabs>
          <w:tab w:val="left" w:pos="567"/>
          <w:tab w:val="left" w:pos="1302"/>
        </w:tabs>
        <w:autoSpaceDE w:val="0"/>
        <w:autoSpaceDN w:val="0"/>
        <w:ind w:left="0" w:right="3" w:firstLine="707"/>
        <w:jc w:val="both"/>
        <w:rPr>
          <w:sz w:val="28"/>
          <w:szCs w:val="28"/>
        </w:rPr>
      </w:pPr>
      <w:r w:rsidRPr="00992B9E">
        <w:rPr>
          <w:sz w:val="28"/>
          <w:szCs w:val="28"/>
        </w:rPr>
        <w:t>Документальным подтверждением уплаты членских профсоюзныхвзносовчленом Профсоюзаявляются:</w:t>
      </w:r>
    </w:p>
    <w:p w14:paraId="54120C93" w14:textId="77777777" w:rsidR="00992B9E" w:rsidRPr="00992B9E" w:rsidRDefault="00992B9E" w:rsidP="00992B9E">
      <w:pPr>
        <w:pStyle w:val="af"/>
        <w:tabs>
          <w:tab w:val="left" w:pos="567"/>
        </w:tabs>
        <w:ind w:right="3"/>
        <w:rPr>
          <w:sz w:val="28"/>
          <w:szCs w:val="28"/>
        </w:rPr>
      </w:pPr>
      <w:r w:rsidRPr="00992B9E">
        <w:rPr>
          <w:sz w:val="28"/>
          <w:szCs w:val="28"/>
        </w:rPr>
        <w:t>расчетно-платежнаяведомостьназаработнуюплату;</w:t>
      </w:r>
    </w:p>
    <w:p w14:paraId="53793B11" w14:textId="77777777" w:rsidR="00992B9E" w:rsidRPr="00992B9E" w:rsidRDefault="00992B9E" w:rsidP="00992B9E">
      <w:pPr>
        <w:pStyle w:val="af"/>
        <w:tabs>
          <w:tab w:val="left" w:pos="567"/>
        </w:tabs>
        <w:ind w:right="3"/>
        <w:rPr>
          <w:sz w:val="28"/>
          <w:szCs w:val="28"/>
        </w:rPr>
      </w:pPr>
      <w:r w:rsidRPr="00992B9E">
        <w:rPr>
          <w:sz w:val="28"/>
          <w:szCs w:val="28"/>
        </w:rPr>
        <w:t>лицевойсчетилирасчетныйлистокприбезналичномпорядкеуплатывзносов;</w:t>
      </w:r>
    </w:p>
    <w:p w14:paraId="6CDBE8F1" w14:textId="77777777" w:rsidR="00992B9E" w:rsidRPr="00992B9E" w:rsidRDefault="00992B9E" w:rsidP="00992B9E">
      <w:pPr>
        <w:pStyle w:val="af"/>
        <w:tabs>
          <w:tab w:val="left" w:pos="567"/>
        </w:tabs>
        <w:ind w:right="3"/>
        <w:rPr>
          <w:sz w:val="28"/>
          <w:szCs w:val="28"/>
        </w:rPr>
      </w:pPr>
      <w:r w:rsidRPr="00992B9E">
        <w:rPr>
          <w:sz w:val="28"/>
          <w:szCs w:val="28"/>
        </w:rPr>
        <w:t>приходныйкассовыйордер,квитанция,чек;</w:t>
      </w:r>
    </w:p>
    <w:p w14:paraId="4B8469B9" w14:textId="77777777" w:rsidR="00992B9E" w:rsidRPr="00992B9E" w:rsidRDefault="00992B9E" w:rsidP="00992B9E">
      <w:pPr>
        <w:pStyle w:val="af"/>
        <w:tabs>
          <w:tab w:val="left" w:pos="567"/>
        </w:tabs>
        <w:ind w:right="3"/>
        <w:rPr>
          <w:sz w:val="28"/>
          <w:szCs w:val="28"/>
        </w:rPr>
      </w:pPr>
      <w:r w:rsidRPr="00992B9E">
        <w:rPr>
          <w:sz w:val="28"/>
          <w:szCs w:val="28"/>
        </w:rPr>
        <w:t>ведомостьуплатычленскихпрофсоюзныхвзносов привнесенииихналичнымиденьгами;</w:t>
      </w:r>
    </w:p>
    <w:p w14:paraId="31D8C7EF" w14:textId="77777777" w:rsidR="00992B9E" w:rsidRPr="00992B9E" w:rsidRDefault="00992B9E" w:rsidP="00992B9E">
      <w:pPr>
        <w:pStyle w:val="af"/>
        <w:tabs>
          <w:tab w:val="left" w:pos="567"/>
        </w:tabs>
        <w:ind w:right="3"/>
        <w:rPr>
          <w:sz w:val="28"/>
          <w:szCs w:val="28"/>
        </w:rPr>
      </w:pPr>
      <w:r w:rsidRPr="00992B9E">
        <w:rPr>
          <w:sz w:val="28"/>
          <w:szCs w:val="28"/>
        </w:rPr>
        <w:t>платежноепоручение,банковскаявыпискапорасчетномусчету.</w:t>
      </w:r>
    </w:p>
    <w:p w14:paraId="647ADA9D" w14:textId="77777777" w:rsidR="00992B9E" w:rsidRPr="00992B9E" w:rsidRDefault="00992B9E" w:rsidP="00992B9E">
      <w:pPr>
        <w:pStyle w:val="af"/>
        <w:ind w:left="-142" w:right="3"/>
        <w:rPr>
          <w:sz w:val="28"/>
          <w:szCs w:val="28"/>
        </w:rPr>
      </w:pPr>
    </w:p>
    <w:p w14:paraId="58219B1D" w14:textId="77777777" w:rsidR="00992B9E" w:rsidRPr="00992B9E" w:rsidRDefault="00992B9E" w:rsidP="00992B9E">
      <w:pPr>
        <w:pStyle w:val="1"/>
        <w:keepNext w:val="0"/>
        <w:widowControl w:val="0"/>
        <w:numPr>
          <w:ilvl w:val="0"/>
          <w:numId w:val="112"/>
        </w:numPr>
        <w:tabs>
          <w:tab w:val="left" w:pos="0"/>
        </w:tabs>
        <w:autoSpaceDE w:val="0"/>
        <w:autoSpaceDN w:val="0"/>
        <w:ind w:left="-142" w:right="3" w:firstLine="0"/>
        <w:jc w:val="center"/>
        <w:rPr>
          <w:szCs w:val="28"/>
        </w:rPr>
      </w:pPr>
      <w:r w:rsidRPr="00992B9E">
        <w:rPr>
          <w:szCs w:val="28"/>
        </w:rPr>
        <w:t>Порядок перечисления членских профсоюзных взносов насчетаорганизацийПрофсоюза</w:t>
      </w:r>
    </w:p>
    <w:p w14:paraId="1C489ED3" w14:textId="77777777" w:rsidR="00992B9E" w:rsidRPr="00992B9E" w:rsidRDefault="00992B9E" w:rsidP="00992B9E">
      <w:pPr>
        <w:pStyle w:val="af"/>
        <w:ind w:left="-142" w:right="3"/>
        <w:rPr>
          <w:b/>
          <w:sz w:val="28"/>
          <w:szCs w:val="28"/>
        </w:rPr>
      </w:pPr>
    </w:p>
    <w:p w14:paraId="2901BEB9" w14:textId="77777777" w:rsidR="00992B9E" w:rsidRPr="00992B9E" w:rsidRDefault="00992B9E" w:rsidP="00992B9E">
      <w:pPr>
        <w:pStyle w:val="aff1"/>
        <w:widowControl w:val="0"/>
        <w:numPr>
          <w:ilvl w:val="1"/>
          <w:numId w:val="116"/>
        </w:numPr>
        <w:tabs>
          <w:tab w:val="left" w:pos="851"/>
        </w:tabs>
        <w:autoSpaceDE w:val="0"/>
        <w:autoSpaceDN w:val="0"/>
        <w:ind w:left="0" w:right="3" w:firstLine="567"/>
        <w:jc w:val="both"/>
        <w:rPr>
          <w:sz w:val="28"/>
          <w:szCs w:val="28"/>
        </w:rPr>
      </w:pPr>
      <w:r w:rsidRPr="00992B9E">
        <w:rPr>
          <w:sz w:val="28"/>
          <w:szCs w:val="28"/>
        </w:rPr>
        <w:t>Способамиперечислениячленскихпрофсоюзныхвзносовнарасчетныесчета организаций Профсоюзаявляются:</w:t>
      </w:r>
    </w:p>
    <w:p w14:paraId="42FE9048" w14:textId="77777777" w:rsidR="00B06BC3" w:rsidRDefault="00A72AC6" w:rsidP="00992B9E">
      <w:pPr>
        <w:pStyle w:val="af"/>
        <w:tabs>
          <w:tab w:val="left" w:pos="851"/>
        </w:tabs>
        <w:ind w:right="3" w:firstLine="567"/>
        <w:rPr>
          <w:sz w:val="28"/>
          <w:szCs w:val="28"/>
        </w:rPr>
      </w:pPr>
      <w:r w:rsidRPr="00992B9E">
        <w:rPr>
          <w:sz w:val="28"/>
          <w:szCs w:val="28"/>
        </w:rPr>
        <w:t>П</w:t>
      </w:r>
      <w:r w:rsidR="00992B9E" w:rsidRPr="00992B9E">
        <w:rPr>
          <w:sz w:val="28"/>
          <w:szCs w:val="28"/>
        </w:rPr>
        <w:t>еречислениеработодателем,образовательнойорганизациейвсейсуммы членских профсоюзных взносов на расчетный счет соответствующейрегиональной (межрегиональной) организации Профсоюза с последующим</w:t>
      </w:r>
    </w:p>
    <w:p w14:paraId="3AF1E22A" w14:textId="77777777" w:rsidR="00992B9E" w:rsidRPr="00992B9E" w:rsidRDefault="00992B9E" w:rsidP="00992B9E">
      <w:pPr>
        <w:pStyle w:val="af"/>
        <w:tabs>
          <w:tab w:val="left" w:pos="851"/>
        </w:tabs>
        <w:ind w:right="3" w:firstLine="567"/>
        <w:rPr>
          <w:sz w:val="28"/>
          <w:szCs w:val="28"/>
        </w:rPr>
      </w:pPr>
      <w:r w:rsidRPr="00992B9E">
        <w:rPr>
          <w:sz w:val="28"/>
          <w:szCs w:val="28"/>
        </w:rPr>
        <w:t>перераспределениемнадеятельностьоргановПрофсоюза,региональной(межрегиональной),территориальнойипервичнойпрофсоюзнойорганизации;</w:t>
      </w:r>
    </w:p>
    <w:p w14:paraId="6C7E2E16" w14:textId="77777777" w:rsidR="00992B9E" w:rsidRPr="00992B9E" w:rsidRDefault="00992B9E" w:rsidP="00992B9E">
      <w:pPr>
        <w:pStyle w:val="af"/>
        <w:tabs>
          <w:tab w:val="left" w:pos="851"/>
        </w:tabs>
        <w:ind w:right="3" w:firstLine="567"/>
        <w:rPr>
          <w:sz w:val="28"/>
          <w:szCs w:val="28"/>
        </w:rPr>
      </w:pPr>
      <w:r w:rsidRPr="00992B9E">
        <w:rPr>
          <w:sz w:val="28"/>
          <w:szCs w:val="28"/>
        </w:rPr>
        <w:t>перечислениеработодателем,образовательнойорганизациейсуммычленскихпрофсоюзныхвзносоввсоответствиисрешениеморазмереотчисленийчленскихпрофсоюзныхвзносоврегиональной(межрегиональной)организациейПрофсоюзанарасчетныйсчетсоответствующейрегиональной(межрегиональной)итерриториальнойорганизацииПрофсоюзаспоследующимперераспределениемнадеятельностьоргановПрофсоюзаиоргановпервичнойпрофсоюзнойорганизации;</w:t>
      </w:r>
    </w:p>
    <w:p w14:paraId="3FBAF11C" w14:textId="77777777" w:rsidR="00992B9E" w:rsidRPr="00992B9E" w:rsidRDefault="00992B9E" w:rsidP="00992B9E">
      <w:pPr>
        <w:pStyle w:val="af"/>
        <w:tabs>
          <w:tab w:val="left" w:pos="851"/>
        </w:tabs>
        <w:ind w:right="3" w:firstLine="567"/>
        <w:rPr>
          <w:sz w:val="28"/>
          <w:szCs w:val="28"/>
        </w:rPr>
      </w:pPr>
      <w:r w:rsidRPr="00992B9E">
        <w:rPr>
          <w:sz w:val="28"/>
          <w:szCs w:val="28"/>
        </w:rPr>
        <w:t>перечислениеработодателем,образовательнойорганизациейвсейсуммы членских профсоюзных взносов на расчетный счет территориальнойорганизацииПрофсоюзаспоследующимперечислениемнадеятельностьоргановсоответствующейрегиональной(межрегиональной)организацииПрофсоюзаи первичной профсоюзнойорганизации;</w:t>
      </w:r>
    </w:p>
    <w:p w14:paraId="01C0A767" w14:textId="77777777" w:rsidR="00992B9E" w:rsidRPr="00992B9E" w:rsidRDefault="00992B9E" w:rsidP="00992B9E">
      <w:pPr>
        <w:pStyle w:val="af"/>
        <w:tabs>
          <w:tab w:val="left" w:pos="851"/>
        </w:tabs>
        <w:ind w:right="3" w:firstLine="567"/>
        <w:rPr>
          <w:sz w:val="28"/>
          <w:szCs w:val="28"/>
        </w:rPr>
      </w:pPr>
      <w:r w:rsidRPr="00992B9E">
        <w:rPr>
          <w:sz w:val="28"/>
          <w:szCs w:val="28"/>
        </w:rPr>
        <w:t>перечислениеработодателем,образовательнойорганизациейвсейсуммычленскихпрофсоюзныхвзносовнарасчетныйсчетпервичнойпрофсоюзнойорганизации,втомчислесправамитерриториальнойорганизацииПрофсоюзаспоследующимперечислениемнадеятельностьвышестоящихпрофсоюзныхорганов.</w:t>
      </w:r>
    </w:p>
    <w:p w14:paraId="56E2C0EE" w14:textId="77777777" w:rsidR="00992B9E" w:rsidRPr="00992B9E" w:rsidRDefault="00992B9E" w:rsidP="00992B9E">
      <w:pPr>
        <w:pStyle w:val="aff1"/>
        <w:widowControl w:val="0"/>
        <w:numPr>
          <w:ilvl w:val="1"/>
          <w:numId w:val="116"/>
        </w:numPr>
        <w:tabs>
          <w:tab w:val="left" w:pos="851"/>
        </w:tabs>
        <w:autoSpaceDE w:val="0"/>
        <w:autoSpaceDN w:val="0"/>
        <w:ind w:left="0" w:right="3" w:firstLine="567"/>
        <w:jc w:val="both"/>
        <w:rPr>
          <w:sz w:val="28"/>
          <w:szCs w:val="28"/>
        </w:rPr>
      </w:pPr>
      <w:r w:rsidRPr="00992B9E">
        <w:rPr>
          <w:sz w:val="28"/>
          <w:szCs w:val="28"/>
        </w:rPr>
        <w:t>Решениеоспособе(способах)перечислениячленскихпрофсоюзныхвзносовработодателем,образовательнойорганизациейнарасчетныесчетапрофс</w:t>
      </w:r>
      <w:r w:rsidRPr="00992B9E">
        <w:rPr>
          <w:sz w:val="28"/>
          <w:szCs w:val="28"/>
        </w:rPr>
        <w:lastRenderedPageBreak/>
        <w:t>оюзныхорганизацийпринимаетсякомитетом(советом)региональной(межрегиональной)организацииПрофсоюза.</w:t>
      </w:r>
    </w:p>
    <w:p w14:paraId="5410523D" w14:textId="77777777" w:rsidR="00992B9E" w:rsidRPr="00992B9E" w:rsidRDefault="00992B9E" w:rsidP="00992B9E">
      <w:pPr>
        <w:pStyle w:val="aff1"/>
        <w:widowControl w:val="0"/>
        <w:numPr>
          <w:ilvl w:val="1"/>
          <w:numId w:val="116"/>
        </w:numPr>
        <w:tabs>
          <w:tab w:val="left" w:pos="851"/>
        </w:tabs>
        <w:autoSpaceDE w:val="0"/>
        <w:autoSpaceDN w:val="0"/>
        <w:ind w:left="0" w:right="3" w:firstLine="567"/>
        <w:jc w:val="both"/>
        <w:rPr>
          <w:sz w:val="28"/>
          <w:szCs w:val="28"/>
        </w:rPr>
      </w:pPr>
      <w:r w:rsidRPr="00992B9E">
        <w:rPr>
          <w:sz w:val="28"/>
          <w:szCs w:val="28"/>
        </w:rPr>
        <w:t>Установленныйпроцентчленскихпрофсоюзныхвзносов,направляемыйнауставнуюдеятельностьПрофсоюза,определяетсявсоответствиисУставомПрофсоюзаиперечисляетсярегиональной(межрегиональной)организациейПрофсоюзаежемесячнодо25числамесяца,следующегозамесяцемначислениязаработнойплаты(стипендии).</w:t>
      </w:r>
    </w:p>
    <w:p w14:paraId="112FCE99" w14:textId="77777777" w:rsidR="00992B9E" w:rsidRPr="00992B9E" w:rsidRDefault="00992B9E" w:rsidP="00992B9E">
      <w:pPr>
        <w:pStyle w:val="aff1"/>
        <w:widowControl w:val="0"/>
        <w:numPr>
          <w:ilvl w:val="1"/>
          <w:numId w:val="116"/>
        </w:numPr>
        <w:tabs>
          <w:tab w:val="left" w:pos="851"/>
        </w:tabs>
        <w:autoSpaceDE w:val="0"/>
        <w:autoSpaceDN w:val="0"/>
        <w:ind w:left="0" w:right="3" w:firstLine="567"/>
        <w:jc w:val="both"/>
        <w:rPr>
          <w:sz w:val="28"/>
          <w:szCs w:val="28"/>
        </w:rPr>
      </w:pPr>
      <w:r w:rsidRPr="00992B9E">
        <w:rPr>
          <w:sz w:val="28"/>
          <w:szCs w:val="28"/>
        </w:rPr>
        <w:t>Суммачленскихпрофсоюзныхвзносовсвышеодногопроцентаостаетсявраспоряжениипервичнойпрофсоюзнойорганизациипослеисполнения обязательствпо перечислению членских профсоюзных взносовотодногопроцентаустановленныхсоответствующейвышестоящейпрофсоюзнойорганизациейи расходуетсявуставных целях.</w:t>
      </w:r>
    </w:p>
    <w:p w14:paraId="72156E4A" w14:textId="77777777" w:rsidR="00992B9E" w:rsidRPr="00992B9E" w:rsidRDefault="00992B9E" w:rsidP="00992B9E">
      <w:pPr>
        <w:pStyle w:val="af"/>
        <w:ind w:left="-142" w:right="3"/>
        <w:rPr>
          <w:sz w:val="28"/>
          <w:szCs w:val="28"/>
        </w:rPr>
      </w:pPr>
    </w:p>
    <w:p w14:paraId="3B34FB41" w14:textId="77777777" w:rsidR="00992B9E" w:rsidRPr="00992B9E" w:rsidRDefault="00992B9E" w:rsidP="00992B9E">
      <w:pPr>
        <w:pStyle w:val="1"/>
        <w:keepNext w:val="0"/>
        <w:widowControl w:val="0"/>
        <w:numPr>
          <w:ilvl w:val="0"/>
          <w:numId w:val="112"/>
        </w:numPr>
        <w:tabs>
          <w:tab w:val="left" w:pos="142"/>
        </w:tabs>
        <w:autoSpaceDE w:val="0"/>
        <w:autoSpaceDN w:val="0"/>
        <w:ind w:left="0" w:right="3" w:firstLine="0"/>
        <w:jc w:val="center"/>
        <w:rPr>
          <w:szCs w:val="28"/>
        </w:rPr>
      </w:pPr>
      <w:r w:rsidRPr="00992B9E">
        <w:rPr>
          <w:szCs w:val="28"/>
        </w:rPr>
        <w:t>Порядок распределения членских профсоюзных взносов поорганизационнойструктуреПрофсоюза</w:t>
      </w:r>
    </w:p>
    <w:p w14:paraId="7A97B584" w14:textId="77777777" w:rsidR="00992B9E" w:rsidRPr="00992B9E" w:rsidRDefault="00992B9E" w:rsidP="00992B9E">
      <w:pPr>
        <w:pStyle w:val="af"/>
        <w:ind w:left="-142" w:right="3"/>
        <w:rPr>
          <w:b/>
          <w:sz w:val="28"/>
          <w:szCs w:val="28"/>
        </w:rPr>
      </w:pPr>
    </w:p>
    <w:p w14:paraId="291B7F0B" w14:textId="77777777" w:rsidR="00992B9E" w:rsidRPr="00992B9E" w:rsidRDefault="00992B9E" w:rsidP="00992B9E">
      <w:pPr>
        <w:pStyle w:val="aff1"/>
        <w:widowControl w:val="0"/>
        <w:numPr>
          <w:ilvl w:val="1"/>
          <w:numId w:val="117"/>
        </w:numPr>
        <w:autoSpaceDE w:val="0"/>
        <w:autoSpaceDN w:val="0"/>
        <w:ind w:left="0" w:right="3" w:firstLine="567"/>
        <w:jc w:val="both"/>
        <w:rPr>
          <w:sz w:val="28"/>
          <w:szCs w:val="28"/>
        </w:rPr>
      </w:pPr>
      <w:r w:rsidRPr="00992B9E">
        <w:rPr>
          <w:sz w:val="28"/>
          <w:szCs w:val="28"/>
        </w:rPr>
        <w:t>Решение о размере отчисления членских профсоюзных взносов вЦентральныйСоветПрофсоюзапринимаетсяежегодноназаседанииЦентральногоСоветаПрофсоюза;вкомитеты(советы)региональных(межрегиональных)организацийПрофсоюзапринимаетсяежегодноназаседаниях выборных коллегиальных постоянно действующих руководящихоргановсоответствующихрегиональных(межрегиональных)организацийПрофсоюза; в комитеты (советы) территориальных организаций Профсоюзапринимается ежегодно на заседаниях выборных коллегиальных постояннодействующихруководящихоргановсоответствующихтерриториальныхорганизацийПрофсоюзаиявляетсяобязательнымдляпервичных,территориальных,региональных(межрегиональных)организацийПрофсоюза.</w:t>
      </w:r>
    </w:p>
    <w:p w14:paraId="1EE586AA" w14:textId="77777777" w:rsidR="00992B9E" w:rsidRPr="00992B9E" w:rsidRDefault="00992B9E" w:rsidP="00992B9E">
      <w:pPr>
        <w:pStyle w:val="aff1"/>
        <w:widowControl w:val="0"/>
        <w:numPr>
          <w:ilvl w:val="1"/>
          <w:numId w:val="117"/>
        </w:numPr>
        <w:autoSpaceDE w:val="0"/>
        <w:autoSpaceDN w:val="0"/>
        <w:ind w:left="0" w:right="3" w:firstLine="567"/>
        <w:jc w:val="both"/>
        <w:rPr>
          <w:sz w:val="28"/>
          <w:szCs w:val="28"/>
        </w:rPr>
      </w:pPr>
      <w:r w:rsidRPr="00992B9E">
        <w:rPr>
          <w:sz w:val="28"/>
          <w:szCs w:val="28"/>
        </w:rPr>
        <w:t>Центральный Совет Профсоюза может устанавливать примерныенормативы отчислений членских профсоюзных взносов по организационнойструктуреПрофсоюза.</w:t>
      </w:r>
    </w:p>
    <w:p w14:paraId="666BEE0A" w14:textId="77777777" w:rsidR="00992B9E" w:rsidRPr="00992B9E" w:rsidRDefault="00992B9E" w:rsidP="00992B9E">
      <w:pPr>
        <w:pStyle w:val="aff1"/>
        <w:widowControl w:val="0"/>
        <w:numPr>
          <w:ilvl w:val="1"/>
          <w:numId w:val="117"/>
        </w:numPr>
        <w:autoSpaceDE w:val="0"/>
        <w:autoSpaceDN w:val="0"/>
        <w:ind w:left="0" w:right="3" w:firstLine="567"/>
        <w:jc w:val="both"/>
        <w:rPr>
          <w:sz w:val="28"/>
          <w:szCs w:val="28"/>
        </w:rPr>
      </w:pPr>
      <w:r w:rsidRPr="00992B9E">
        <w:rPr>
          <w:sz w:val="28"/>
          <w:szCs w:val="28"/>
        </w:rPr>
        <w:t>Контроль за порядком уплаты членских профсоюзных взносов, атакжезасвоевременнымиполнымудержаниемиперечислениемихработодателем,образовательнойорганизациейнарасчетныесчетапрофсоюзныхорганизацийосуществляетсяпредседателемиконтрольно-ревизионнойкомиссиейсоответствующейорганизации Профсоюза.</w:t>
      </w:r>
    </w:p>
    <w:p w14:paraId="5597DE02" w14:textId="77777777" w:rsidR="00007CA0" w:rsidRDefault="00007CA0" w:rsidP="003E3EF5">
      <w:pPr>
        <w:jc w:val="right"/>
        <w:rPr>
          <w:i/>
          <w:sz w:val="28"/>
          <w:szCs w:val="28"/>
        </w:rPr>
      </w:pPr>
    </w:p>
    <w:p w14:paraId="3E2CCD8A" w14:textId="77777777" w:rsidR="00007CA0" w:rsidRDefault="00007CA0" w:rsidP="003E3EF5">
      <w:pPr>
        <w:jc w:val="right"/>
        <w:rPr>
          <w:i/>
          <w:sz w:val="28"/>
          <w:szCs w:val="28"/>
        </w:rPr>
      </w:pPr>
    </w:p>
    <w:p w14:paraId="57D606AA" w14:textId="77777777" w:rsidR="00007CA0" w:rsidRDefault="00007CA0" w:rsidP="003E3EF5">
      <w:pPr>
        <w:jc w:val="right"/>
        <w:rPr>
          <w:i/>
          <w:sz w:val="28"/>
          <w:szCs w:val="28"/>
        </w:rPr>
      </w:pPr>
    </w:p>
    <w:p w14:paraId="48CA984D" w14:textId="77777777" w:rsidR="00A72AC6" w:rsidRDefault="00A72AC6" w:rsidP="003E3EF5">
      <w:pPr>
        <w:jc w:val="right"/>
        <w:rPr>
          <w:i/>
          <w:sz w:val="28"/>
          <w:szCs w:val="28"/>
        </w:rPr>
      </w:pPr>
    </w:p>
    <w:p w14:paraId="1F419512" w14:textId="77777777" w:rsidR="00007CA0" w:rsidRDefault="00007CA0" w:rsidP="003E3EF5">
      <w:pPr>
        <w:jc w:val="right"/>
        <w:rPr>
          <w:i/>
          <w:sz w:val="28"/>
          <w:szCs w:val="28"/>
        </w:rPr>
      </w:pPr>
    </w:p>
    <w:p w14:paraId="320097E0" w14:textId="77777777" w:rsidR="00B06BC3" w:rsidRDefault="00B06BC3" w:rsidP="003E3EF5">
      <w:pPr>
        <w:jc w:val="right"/>
        <w:rPr>
          <w:i/>
          <w:sz w:val="28"/>
          <w:szCs w:val="28"/>
        </w:rPr>
      </w:pPr>
    </w:p>
    <w:p w14:paraId="5BCF3906" w14:textId="77777777" w:rsidR="00B06BC3" w:rsidRDefault="00B06BC3" w:rsidP="003E3EF5">
      <w:pPr>
        <w:jc w:val="right"/>
        <w:rPr>
          <w:i/>
          <w:sz w:val="28"/>
          <w:szCs w:val="28"/>
        </w:rPr>
      </w:pPr>
    </w:p>
    <w:p w14:paraId="37CB946A" w14:textId="77777777" w:rsidR="00B06BC3" w:rsidRDefault="00B06BC3" w:rsidP="003E3EF5">
      <w:pPr>
        <w:jc w:val="right"/>
        <w:rPr>
          <w:i/>
          <w:sz w:val="28"/>
          <w:szCs w:val="28"/>
        </w:rPr>
      </w:pPr>
    </w:p>
    <w:p w14:paraId="18097C4E" w14:textId="77777777" w:rsidR="00007CA0" w:rsidRDefault="00007CA0" w:rsidP="00F53BCA">
      <w:pPr>
        <w:rPr>
          <w:i/>
          <w:sz w:val="28"/>
          <w:szCs w:val="28"/>
        </w:rPr>
      </w:pPr>
    </w:p>
    <w:p w14:paraId="3EF26EFD" w14:textId="77777777" w:rsidR="001C2F67" w:rsidRDefault="003E3EF5" w:rsidP="003E3EF5">
      <w:pPr>
        <w:jc w:val="right"/>
        <w:rPr>
          <w:b/>
        </w:rPr>
      </w:pPr>
      <w:r w:rsidRPr="0097248F">
        <w:rPr>
          <w:i/>
          <w:sz w:val="28"/>
          <w:szCs w:val="28"/>
        </w:rPr>
        <w:lastRenderedPageBreak/>
        <w:t xml:space="preserve">Приложение </w:t>
      </w:r>
      <w:r>
        <w:rPr>
          <w:i/>
          <w:sz w:val="28"/>
          <w:szCs w:val="28"/>
        </w:rPr>
        <w:t>3</w:t>
      </w:r>
    </w:p>
    <w:tbl>
      <w:tblPr>
        <w:tblW w:w="0" w:type="auto"/>
        <w:tblLook w:val="04A0" w:firstRow="1" w:lastRow="0" w:firstColumn="1" w:lastColumn="0" w:noHBand="0" w:noVBand="1"/>
      </w:tblPr>
      <w:tblGrid>
        <w:gridCol w:w="9348"/>
        <w:gridCol w:w="222"/>
      </w:tblGrid>
      <w:tr w:rsidR="001C2F67" w:rsidRPr="00992B9E" w14:paraId="7CECAF23" w14:textId="77777777" w:rsidTr="001C2F67">
        <w:trPr>
          <w:trHeight w:val="1336"/>
        </w:trPr>
        <w:tc>
          <w:tcPr>
            <w:tcW w:w="8968" w:type="dxa"/>
          </w:tcPr>
          <w:tbl>
            <w:tblPr>
              <w:tblW w:w="8761" w:type="dxa"/>
              <w:tblLook w:val="04A0" w:firstRow="1" w:lastRow="0" w:firstColumn="1" w:lastColumn="0" w:noHBand="0" w:noVBand="1"/>
            </w:tblPr>
            <w:tblGrid>
              <w:gridCol w:w="8910"/>
              <w:gridCol w:w="222"/>
            </w:tblGrid>
            <w:tr w:rsidR="001C2F67" w:rsidRPr="00992B9E" w14:paraId="5EFFF26A" w14:textId="77777777" w:rsidTr="001C2F67">
              <w:trPr>
                <w:trHeight w:val="1336"/>
              </w:trPr>
              <w:tc>
                <w:tcPr>
                  <w:tcW w:w="8549" w:type="dxa"/>
                  <w:hideMark/>
                </w:tcPr>
                <w:p w14:paraId="7598B1A7" w14:textId="77777777" w:rsidR="001C2F67" w:rsidRPr="00992B9E" w:rsidRDefault="001C2F67" w:rsidP="00992B9E">
                  <w:pPr>
                    <w:autoSpaceDE w:val="0"/>
                    <w:autoSpaceDN w:val="0"/>
                    <w:adjustRightInd w:val="0"/>
                    <w:rPr>
                      <w:b/>
                      <w:color w:val="000000"/>
                      <w:sz w:val="28"/>
                      <w:szCs w:val="28"/>
                    </w:rPr>
                  </w:pPr>
                  <w:r w:rsidRPr="00992B9E">
                    <w:rPr>
                      <w:b/>
                      <w:color w:val="000000"/>
                      <w:sz w:val="28"/>
                      <w:szCs w:val="28"/>
                    </w:rPr>
                    <w:t> </w:t>
                  </w:r>
                </w:p>
                <w:tbl>
                  <w:tblPr>
                    <w:tblW w:w="9148" w:type="dxa"/>
                    <w:jc w:val="center"/>
                    <w:tblLook w:val="04A0" w:firstRow="1" w:lastRow="0" w:firstColumn="1" w:lastColumn="0" w:noHBand="0" w:noVBand="1"/>
                  </w:tblPr>
                  <w:tblGrid>
                    <w:gridCol w:w="4646"/>
                    <w:gridCol w:w="4502"/>
                  </w:tblGrid>
                  <w:tr w:rsidR="001C2F67" w:rsidRPr="00992B9E" w14:paraId="03D64995" w14:textId="77777777" w:rsidTr="001C2F67">
                    <w:trPr>
                      <w:trHeight w:val="1503"/>
                      <w:jc w:val="center"/>
                    </w:trPr>
                    <w:tc>
                      <w:tcPr>
                        <w:tcW w:w="4646" w:type="dxa"/>
                      </w:tcPr>
                      <w:p w14:paraId="7DE45A63" w14:textId="77777777" w:rsidR="001C2F67" w:rsidRPr="00992B9E" w:rsidRDefault="001C2F67" w:rsidP="00992B9E">
                        <w:pPr>
                          <w:rPr>
                            <w:rFonts w:eastAsiaTheme="minorHAnsi"/>
                            <w:bCs/>
                            <w:sz w:val="28"/>
                            <w:szCs w:val="28"/>
                          </w:rPr>
                        </w:pPr>
                        <w:r w:rsidRPr="00992B9E">
                          <w:rPr>
                            <w:bCs/>
                            <w:sz w:val="28"/>
                            <w:szCs w:val="28"/>
                          </w:rPr>
                          <w:t xml:space="preserve">  Принято на общем собрании </w:t>
                        </w:r>
                      </w:p>
                      <w:p w14:paraId="3C6C7895" w14:textId="77777777" w:rsidR="001C2F67" w:rsidRPr="00992B9E" w:rsidRDefault="001C2F67" w:rsidP="00992B9E">
                        <w:pPr>
                          <w:rPr>
                            <w:bCs/>
                            <w:sz w:val="28"/>
                            <w:szCs w:val="28"/>
                          </w:rPr>
                        </w:pPr>
                        <w:r w:rsidRPr="00992B9E">
                          <w:rPr>
                            <w:bCs/>
                            <w:sz w:val="28"/>
                            <w:szCs w:val="28"/>
                          </w:rPr>
                          <w:t xml:space="preserve">  работников</w:t>
                        </w:r>
                      </w:p>
                      <w:p w14:paraId="285AC645" w14:textId="17527EE2" w:rsidR="001C2F67" w:rsidRPr="00992B9E" w:rsidRDefault="001C2F67" w:rsidP="00992B9E">
                        <w:pPr>
                          <w:rPr>
                            <w:bCs/>
                            <w:sz w:val="28"/>
                            <w:szCs w:val="28"/>
                          </w:rPr>
                        </w:pPr>
                        <w:r w:rsidRPr="00992B9E">
                          <w:rPr>
                            <w:bCs/>
                            <w:sz w:val="28"/>
                            <w:szCs w:val="28"/>
                          </w:rPr>
                          <w:t xml:space="preserve">   Пр. №</w:t>
                        </w:r>
                        <w:r w:rsidR="00927E42">
                          <w:rPr>
                            <w:bCs/>
                            <w:sz w:val="28"/>
                            <w:szCs w:val="28"/>
                          </w:rPr>
                          <w:t>__</w:t>
                        </w:r>
                        <w:r w:rsidRPr="00992B9E">
                          <w:rPr>
                            <w:bCs/>
                            <w:sz w:val="28"/>
                            <w:szCs w:val="28"/>
                          </w:rPr>
                          <w:t xml:space="preserve"> от </w:t>
                        </w:r>
                        <w:r w:rsidR="00927E42">
                          <w:rPr>
                            <w:bCs/>
                            <w:sz w:val="28"/>
                            <w:szCs w:val="28"/>
                          </w:rPr>
                          <w:t>_____</w:t>
                        </w:r>
                        <w:r w:rsidRPr="00992B9E">
                          <w:rPr>
                            <w:bCs/>
                            <w:sz w:val="28"/>
                            <w:szCs w:val="28"/>
                          </w:rPr>
                          <w:t>2024г.</w:t>
                        </w:r>
                      </w:p>
                      <w:p w14:paraId="3D750C40" w14:textId="77777777" w:rsidR="001C2F67" w:rsidRPr="00992B9E" w:rsidRDefault="001C2F67" w:rsidP="00992B9E">
                        <w:pPr>
                          <w:rPr>
                            <w:bCs/>
                            <w:sz w:val="28"/>
                            <w:szCs w:val="28"/>
                          </w:rPr>
                        </w:pPr>
                        <w:r w:rsidRPr="00992B9E">
                          <w:rPr>
                            <w:bCs/>
                            <w:sz w:val="28"/>
                            <w:szCs w:val="28"/>
                          </w:rPr>
                          <w:t>мотивированное мнение</w:t>
                        </w:r>
                      </w:p>
                      <w:p w14:paraId="4E63BC28" w14:textId="77777777" w:rsidR="001C2F67" w:rsidRPr="00992B9E" w:rsidRDefault="001C2F67" w:rsidP="00992B9E">
                        <w:pPr>
                          <w:rPr>
                            <w:bCs/>
                            <w:sz w:val="28"/>
                            <w:szCs w:val="28"/>
                          </w:rPr>
                        </w:pPr>
                        <w:r w:rsidRPr="00992B9E">
                          <w:rPr>
                            <w:bCs/>
                            <w:sz w:val="28"/>
                            <w:szCs w:val="28"/>
                          </w:rPr>
                          <w:t>профсоюза</w:t>
                        </w:r>
                      </w:p>
                      <w:p w14:paraId="63361A41" w14:textId="77777777" w:rsidR="001C2F67" w:rsidRPr="00992B9E" w:rsidRDefault="001C2F67" w:rsidP="00992B9E">
                        <w:pPr>
                          <w:rPr>
                            <w:bCs/>
                            <w:sz w:val="28"/>
                            <w:szCs w:val="28"/>
                          </w:rPr>
                        </w:pPr>
                        <w:r w:rsidRPr="00992B9E">
                          <w:rPr>
                            <w:bCs/>
                            <w:sz w:val="28"/>
                            <w:szCs w:val="28"/>
                          </w:rPr>
                          <w:t>Председатель  __Селиванова Г.В.</w:t>
                        </w:r>
                      </w:p>
                      <w:p w14:paraId="2D9A13A5" w14:textId="77777777" w:rsidR="001C2F67" w:rsidRPr="00992B9E" w:rsidRDefault="001C2F67" w:rsidP="00992B9E">
                        <w:pPr>
                          <w:rPr>
                            <w:b/>
                            <w:color w:val="000000"/>
                            <w:sz w:val="28"/>
                            <w:szCs w:val="28"/>
                          </w:rPr>
                        </w:pPr>
                      </w:p>
                    </w:tc>
                    <w:tc>
                      <w:tcPr>
                        <w:tcW w:w="4502" w:type="dxa"/>
                      </w:tcPr>
                      <w:p w14:paraId="0AF0673A" w14:textId="77777777" w:rsidR="001C2F67" w:rsidRPr="00992B9E" w:rsidRDefault="001C2F67" w:rsidP="00992B9E">
                        <w:pPr>
                          <w:pStyle w:val="aff0"/>
                          <w:rPr>
                            <w:rFonts w:ascii="Times New Roman" w:hAnsi="Times New Roman" w:cs="Times New Roman"/>
                            <w:sz w:val="28"/>
                            <w:szCs w:val="28"/>
                          </w:rPr>
                        </w:pPr>
                        <w:r w:rsidRPr="00992B9E">
                          <w:rPr>
                            <w:rFonts w:ascii="Times New Roman" w:hAnsi="Times New Roman" w:cs="Times New Roman"/>
                            <w:sz w:val="28"/>
                            <w:szCs w:val="28"/>
                          </w:rPr>
                          <w:t>Утверждаю:</w:t>
                        </w:r>
                      </w:p>
                      <w:p w14:paraId="43B4DE15" w14:textId="77777777" w:rsidR="001C2F67" w:rsidRPr="00992B9E" w:rsidRDefault="001C2F67" w:rsidP="00992B9E">
                        <w:pPr>
                          <w:pStyle w:val="aff0"/>
                          <w:rPr>
                            <w:rFonts w:ascii="Times New Roman" w:hAnsi="Times New Roman" w:cs="Times New Roman"/>
                            <w:sz w:val="28"/>
                            <w:szCs w:val="28"/>
                          </w:rPr>
                        </w:pPr>
                        <w:r w:rsidRPr="00992B9E">
                          <w:rPr>
                            <w:rFonts w:ascii="Times New Roman" w:hAnsi="Times New Roman" w:cs="Times New Roman"/>
                            <w:sz w:val="28"/>
                            <w:szCs w:val="28"/>
                          </w:rPr>
                          <w:t>Директор МБОУ «Лицей №5»</w:t>
                        </w:r>
                      </w:p>
                      <w:p w14:paraId="0CB8A672" w14:textId="77777777" w:rsidR="001C2F67" w:rsidRPr="00992B9E" w:rsidRDefault="001C2F67" w:rsidP="00992B9E">
                        <w:pPr>
                          <w:pStyle w:val="aff0"/>
                          <w:rPr>
                            <w:rFonts w:ascii="Times New Roman" w:hAnsi="Times New Roman" w:cs="Times New Roman"/>
                            <w:sz w:val="28"/>
                            <w:szCs w:val="28"/>
                          </w:rPr>
                        </w:pPr>
                        <w:r w:rsidRPr="00992B9E">
                          <w:rPr>
                            <w:rFonts w:ascii="Times New Roman" w:hAnsi="Times New Roman" w:cs="Times New Roman"/>
                            <w:sz w:val="28"/>
                            <w:szCs w:val="28"/>
                          </w:rPr>
                          <w:t xml:space="preserve"> ____________Г.Г.Рахматуллина</w:t>
                        </w:r>
                      </w:p>
                      <w:p w14:paraId="22D61C96" w14:textId="77777777" w:rsidR="001C2F67" w:rsidRPr="00992B9E" w:rsidRDefault="001C2F67" w:rsidP="00992B9E">
                        <w:pPr>
                          <w:pStyle w:val="aff0"/>
                          <w:rPr>
                            <w:rFonts w:ascii="Times New Roman" w:hAnsi="Times New Roman" w:cs="Times New Roman"/>
                            <w:sz w:val="28"/>
                            <w:szCs w:val="28"/>
                          </w:rPr>
                        </w:pPr>
                      </w:p>
                      <w:p w14:paraId="0B1370AD" w14:textId="77777777" w:rsidR="001C2F67" w:rsidRPr="00992B9E" w:rsidRDefault="001C2F67" w:rsidP="00A90CEF">
                        <w:pPr>
                          <w:rPr>
                            <w:b/>
                            <w:color w:val="000000"/>
                            <w:sz w:val="28"/>
                            <w:szCs w:val="28"/>
                          </w:rPr>
                        </w:pPr>
                        <w:r w:rsidRPr="00992B9E">
                          <w:rPr>
                            <w:sz w:val="28"/>
                            <w:szCs w:val="28"/>
                          </w:rPr>
                          <w:t xml:space="preserve">Приказ №  </w:t>
                        </w:r>
                        <w:r w:rsidR="00A90CEF">
                          <w:rPr>
                            <w:sz w:val="28"/>
                            <w:szCs w:val="28"/>
                          </w:rPr>
                          <w:t>____</w:t>
                        </w:r>
                        <w:r w:rsidRPr="00992B9E">
                          <w:rPr>
                            <w:sz w:val="28"/>
                            <w:szCs w:val="28"/>
                          </w:rPr>
                          <w:t xml:space="preserve">    от </w:t>
                        </w:r>
                        <w:r w:rsidR="00A90CEF">
                          <w:rPr>
                            <w:sz w:val="28"/>
                            <w:szCs w:val="28"/>
                          </w:rPr>
                          <w:t>_____</w:t>
                        </w:r>
                        <w:r w:rsidRPr="00992B9E">
                          <w:rPr>
                            <w:sz w:val="28"/>
                            <w:szCs w:val="28"/>
                          </w:rPr>
                          <w:t>.2024г.</w:t>
                        </w:r>
                      </w:p>
                    </w:tc>
                  </w:tr>
                </w:tbl>
                <w:p w14:paraId="4ED19D77" w14:textId="77777777" w:rsidR="001C2F67" w:rsidRPr="00992B9E" w:rsidRDefault="001C2F67" w:rsidP="00992B9E">
                  <w:pPr>
                    <w:autoSpaceDE w:val="0"/>
                    <w:autoSpaceDN w:val="0"/>
                    <w:adjustRightInd w:val="0"/>
                    <w:jc w:val="center"/>
                    <w:rPr>
                      <w:b/>
                      <w:color w:val="000000"/>
                      <w:sz w:val="28"/>
                      <w:szCs w:val="28"/>
                    </w:rPr>
                  </w:pPr>
                  <w:r w:rsidRPr="00992B9E">
                    <w:rPr>
                      <w:b/>
                      <w:color w:val="000000"/>
                      <w:sz w:val="28"/>
                      <w:szCs w:val="28"/>
                    </w:rPr>
                    <w:t>Правила внутреннего трудового распорядка работников муниципального бюджетного общеобразовательного учреждения «Лицей №5»</w:t>
                  </w:r>
                </w:p>
              </w:tc>
              <w:tc>
                <w:tcPr>
                  <w:tcW w:w="212" w:type="dxa"/>
                </w:tcPr>
                <w:p w14:paraId="5A92AAE1" w14:textId="77777777" w:rsidR="001C2F67" w:rsidRPr="00992B9E" w:rsidRDefault="001C2F67" w:rsidP="00992B9E">
                  <w:pPr>
                    <w:pStyle w:val="aff0"/>
                    <w:rPr>
                      <w:rFonts w:ascii="Times New Roman" w:hAnsi="Times New Roman" w:cs="Times New Roman"/>
                      <w:sz w:val="28"/>
                      <w:szCs w:val="28"/>
                    </w:rPr>
                  </w:pPr>
                </w:p>
                <w:p w14:paraId="47B272F9" w14:textId="77777777" w:rsidR="001C2F67" w:rsidRPr="00992B9E" w:rsidRDefault="001C2F67" w:rsidP="00992B9E">
                  <w:pPr>
                    <w:pStyle w:val="aff0"/>
                    <w:rPr>
                      <w:rFonts w:ascii="Times New Roman" w:hAnsi="Times New Roman" w:cs="Times New Roman"/>
                      <w:sz w:val="28"/>
                      <w:szCs w:val="28"/>
                    </w:rPr>
                  </w:pPr>
                </w:p>
                <w:p w14:paraId="23F19041" w14:textId="77777777" w:rsidR="001C2F67" w:rsidRPr="00992B9E" w:rsidRDefault="001C2F67" w:rsidP="00992B9E">
                  <w:pPr>
                    <w:pStyle w:val="aff0"/>
                    <w:rPr>
                      <w:rFonts w:ascii="Times New Roman" w:hAnsi="Times New Roman" w:cs="Times New Roman"/>
                      <w:sz w:val="28"/>
                      <w:szCs w:val="28"/>
                    </w:rPr>
                  </w:pPr>
                </w:p>
                <w:p w14:paraId="0537C045" w14:textId="77777777" w:rsidR="001C2F67" w:rsidRPr="00992B9E" w:rsidRDefault="001C2F67" w:rsidP="00992B9E">
                  <w:pPr>
                    <w:pStyle w:val="aff0"/>
                    <w:rPr>
                      <w:rFonts w:ascii="Times New Roman" w:hAnsi="Times New Roman" w:cs="Times New Roman"/>
                      <w:sz w:val="28"/>
                      <w:szCs w:val="28"/>
                    </w:rPr>
                  </w:pPr>
                </w:p>
                <w:p w14:paraId="46D7C273" w14:textId="77777777" w:rsidR="001C2F67" w:rsidRPr="00992B9E" w:rsidRDefault="001C2F67" w:rsidP="00992B9E">
                  <w:pPr>
                    <w:pStyle w:val="aff0"/>
                    <w:rPr>
                      <w:rFonts w:ascii="Times New Roman" w:hAnsi="Times New Roman" w:cs="Times New Roman"/>
                      <w:sz w:val="28"/>
                      <w:szCs w:val="28"/>
                    </w:rPr>
                  </w:pPr>
                </w:p>
                <w:p w14:paraId="5E4B9622" w14:textId="77777777" w:rsidR="001C2F67" w:rsidRPr="00992B9E" w:rsidRDefault="001C2F67" w:rsidP="00992B9E">
                  <w:pPr>
                    <w:pStyle w:val="aff0"/>
                    <w:rPr>
                      <w:rFonts w:ascii="Times New Roman" w:hAnsi="Times New Roman" w:cs="Times New Roman"/>
                      <w:sz w:val="28"/>
                      <w:szCs w:val="28"/>
                    </w:rPr>
                  </w:pPr>
                </w:p>
                <w:p w14:paraId="14CB86D2" w14:textId="77777777" w:rsidR="001C2F67" w:rsidRPr="00992B9E" w:rsidRDefault="001C2F67" w:rsidP="00992B9E">
                  <w:pPr>
                    <w:pStyle w:val="aff0"/>
                    <w:rPr>
                      <w:rFonts w:ascii="Times New Roman" w:hAnsi="Times New Roman" w:cs="Times New Roman"/>
                      <w:noProof/>
                      <w:sz w:val="28"/>
                      <w:szCs w:val="28"/>
                    </w:rPr>
                  </w:pPr>
                </w:p>
              </w:tc>
            </w:tr>
          </w:tbl>
          <w:p w14:paraId="1C03BB54" w14:textId="77777777" w:rsidR="001C2F67" w:rsidRPr="00992B9E" w:rsidRDefault="001C2F67" w:rsidP="00992B9E">
            <w:pPr>
              <w:jc w:val="center"/>
              <w:rPr>
                <w:sz w:val="28"/>
                <w:szCs w:val="28"/>
              </w:rPr>
            </w:pPr>
          </w:p>
        </w:tc>
        <w:tc>
          <w:tcPr>
            <w:tcW w:w="212" w:type="dxa"/>
            <w:hideMark/>
          </w:tcPr>
          <w:p w14:paraId="563651CB" w14:textId="77777777" w:rsidR="001C2F67" w:rsidRPr="00992B9E" w:rsidRDefault="001C2F67" w:rsidP="00992B9E">
            <w:pPr>
              <w:pStyle w:val="aff0"/>
              <w:rPr>
                <w:rFonts w:ascii="Times New Roman" w:hAnsi="Times New Roman" w:cs="Times New Roman"/>
                <w:noProof/>
                <w:sz w:val="28"/>
                <w:szCs w:val="28"/>
              </w:rPr>
            </w:pPr>
          </w:p>
        </w:tc>
      </w:tr>
    </w:tbl>
    <w:p w14:paraId="06C87BA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        Настоящие Правила разработаны в соответствии с Конституцией Российской Федерации, Федеральным Законом от 29.12.2012 № 273-ФЗ «Об образовании в Российской Федерации», Конституцией Республики Татарстан, Трудовым Кодексом Российской Федерации</w:t>
      </w:r>
      <w:r w:rsidR="006C673F" w:rsidRPr="00992B9E">
        <w:rPr>
          <w:rFonts w:ascii="Times New Roman" w:hAnsi="Times New Roman" w:cs="Times New Roman"/>
          <w:sz w:val="28"/>
          <w:szCs w:val="28"/>
        </w:rPr>
        <w:t xml:space="preserve">, </w:t>
      </w:r>
      <w:r w:rsidR="006C673F" w:rsidRPr="00007CA0">
        <w:rPr>
          <w:rFonts w:ascii="Times New Roman" w:hAnsi="Times New Roman" w:cs="Times New Roman"/>
          <w:sz w:val="28"/>
          <w:szCs w:val="28"/>
        </w:rPr>
        <w:t>Уставом</w:t>
      </w:r>
      <w:r w:rsidRPr="00992B9E">
        <w:rPr>
          <w:rFonts w:ascii="Times New Roman" w:hAnsi="Times New Roman" w:cs="Times New Roman"/>
          <w:sz w:val="28"/>
          <w:szCs w:val="28"/>
        </w:rPr>
        <w:t xml:space="preserve"> и иными нормативными актами, регулирующими вопросы трудовых отношений, уставом лицея.</w:t>
      </w:r>
    </w:p>
    <w:p w14:paraId="543D7F34" w14:textId="77777777" w:rsidR="001C2F67" w:rsidRPr="00992B9E" w:rsidRDefault="001C2F67" w:rsidP="00992B9E">
      <w:pPr>
        <w:jc w:val="both"/>
        <w:rPr>
          <w:b/>
          <w:sz w:val="28"/>
          <w:szCs w:val="28"/>
        </w:rPr>
      </w:pPr>
      <w:r w:rsidRPr="00992B9E">
        <w:rPr>
          <w:b/>
          <w:sz w:val="28"/>
          <w:szCs w:val="28"/>
        </w:rPr>
        <w:t>1. Общие положения</w:t>
      </w:r>
    </w:p>
    <w:p w14:paraId="5645C22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1.1.</w:t>
      </w:r>
      <w:r w:rsidRPr="00992B9E">
        <w:rPr>
          <w:rFonts w:ascii="Times New Roman" w:hAnsi="Times New Roman" w:cs="Times New Roman"/>
          <w:sz w:val="28"/>
          <w:szCs w:val="28"/>
        </w:rPr>
        <w:tab/>
        <w:t xml:space="preserve"> Правила регулируют трудовой распорядок работников Муниципального бюджетного общеобразовательного учреждения «Лицей №5» Вахитовского района города Казани (далее Организация), работающих по трудовому договору.</w:t>
      </w:r>
    </w:p>
    <w:p w14:paraId="4D376C2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1.2.</w:t>
      </w:r>
      <w:r w:rsidRPr="00992B9E">
        <w:rPr>
          <w:rFonts w:ascii="Times New Roman" w:hAnsi="Times New Roman" w:cs="Times New Roman"/>
          <w:sz w:val="28"/>
          <w:szCs w:val="28"/>
        </w:rPr>
        <w:tab/>
        <w:t xml:space="preserve"> Правила преследуют следующие цели:</w:t>
      </w:r>
    </w:p>
    <w:p w14:paraId="623DD1C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обеспечение необходимых организационных условий для нормального высокопроизводительного труда на научной основе;</w:t>
      </w:r>
    </w:p>
    <w:p w14:paraId="78A60B3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рациональное использование рабочего времени;</w:t>
      </w:r>
    </w:p>
    <w:p w14:paraId="150A5A1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укрепление трудовой дисциплины;</w:t>
      </w:r>
    </w:p>
    <w:p w14:paraId="492DDA2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воспитание у работников сознательного творческого отношения к своей работе;</w:t>
      </w:r>
    </w:p>
    <w:p w14:paraId="7F15CDF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обеспечение высокого качества деятельности Организации.</w:t>
      </w:r>
    </w:p>
    <w:p w14:paraId="028AB25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1.3.</w:t>
      </w:r>
      <w:r w:rsidRPr="00992B9E">
        <w:rPr>
          <w:rFonts w:ascii="Times New Roman" w:hAnsi="Times New Roman" w:cs="Times New Roman"/>
          <w:sz w:val="28"/>
          <w:szCs w:val="28"/>
        </w:rPr>
        <w:tab/>
        <w:t xml:space="preserve"> 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14:paraId="1DE80C4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1.4.</w:t>
      </w:r>
      <w:r w:rsidRPr="00992B9E">
        <w:rPr>
          <w:rFonts w:ascii="Times New Roman" w:hAnsi="Times New Roman" w:cs="Times New Roman"/>
          <w:sz w:val="28"/>
          <w:szCs w:val="28"/>
        </w:rPr>
        <w:tab/>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14:paraId="6A2B7F0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1.5.</w:t>
      </w:r>
      <w:r w:rsidRPr="00992B9E">
        <w:rPr>
          <w:rFonts w:ascii="Times New Roman" w:hAnsi="Times New Roman" w:cs="Times New Roman"/>
          <w:sz w:val="28"/>
          <w:szCs w:val="28"/>
        </w:rPr>
        <w:tab/>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14:paraId="21B5C0E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1.6.</w:t>
      </w:r>
      <w:r w:rsidRPr="00992B9E">
        <w:rPr>
          <w:rFonts w:ascii="Times New Roman" w:hAnsi="Times New Roman" w:cs="Times New Roman"/>
          <w:sz w:val="28"/>
          <w:szCs w:val="28"/>
        </w:rPr>
        <w:tab/>
        <w:t xml:space="preserve"> Каждый работник должен быть ознакомлен с Правилами внутреннего трудового распорядка под роспись.</w:t>
      </w:r>
    </w:p>
    <w:p w14:paraId="54B5698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1.7.</w:t>
      </w:r>
      <w:r w:rsidRPr="00992B9E">
        <w:rPr>
          <w:rFonts w:ascii="Times New Roman" w:hAnsi="Times New Roman" w:cs="Times New Roman"/>
          <w:sz w:val="28"/>
          <w:szCs w:val="28"/>
        </w:rPr>
        <w:tab/>
        <w:t xml:space="preserve"> Правила вывешиваются для ознакомления работников на стенде Организации.</w:t>
      </w:r>
    </w:p>
    <w:p w14:paraId="4E9F430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w:t>
      </w:r>
      <w:r w:rsidRPr="00992B9E">
        <w:rPr>
          <w:rFonts w:ascii="Times New Roman" w:hAnsi="Times New Roman" w:cs="Times New Roman"/>
          <w:sz w:val="28"/>
          <w:szCs w:val="28"/>
        </w:rPr>
        <w:tab/>
        <w:t>Порядок приема и увольнения работников</w:t>
      </w:r>
    </w:p>
    <w:p w14:paraId="4EDC3B1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w:t>
      </w:r>
      <w:r w:rsidRPr="00992B9E">
        <w:rPr>
          <w:rFonts w:ascii="Times New Roman" w:hAnsi="Times New Roman" w:cs="Times New Roman"/>
          <w:sz w:val="28"/>
          <w:szCs w:val="28"/>
        </w:rPr>
        <w:tab/>
        <w:t>Порядок приема на работу.</w:t>
      </w:r>
    </w:p>
    <w:p w14:paraId="71D3B46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lastRenderedPageBreak/>
        <w:t>2.1.1.</w:t>
      </w:r>
      <w:r w:rsidRPr="00992B9E">
        <w:rPr>
          <w:rFonts w:ascii="Times New Roman" w:hAnsi="Times New Roman" w:cs="Times New Roman"/>
          <w:sz w:val="28"/>
          <w:szCs w:val="28"/>
        </w:rPr>
        <w:tab/>
        <w:t xml:space="preserve"> Работники реализуют свое право на труд путем заключения трудового договора о работе в организации.</w:t>
      </w:r>
    </w:p>
    <w:p w14:paraId="61BBAA9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2.1.2.</w:t>
      </w:r>
      <w:r w:rsidRPr="00992B9E">
        <w:rPr>
          <w:rFonts w:ascii="Times New Roman" w:hAnsi="Times New Roman" w:cs="Times New Roman"/>
          <w:sz w:val="28"/>
          <w:szCs w:val="28"/>
        </w:rPr>
        <w:tab/>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14:paraId="778CCD2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2.1.3.</w:t>
      </w:r>
      <w:r w:rsidRPr="00992B9E">
        <w:rPr>
          <w:rFonts w:ascii="Times New Roman" w:hAnsi="Times New Roman" w:cs="Times New Roman"/>
          <w:sz w:val="28"/>
          <w:szCs w:val="28"/>
        </w:rPr>
        <w:tab/>
        <w:t xml:space="preserve"> Прием педагогических работников на работу производится согласно ст. 331 Трудового Кодекса Российской Федерации.</w:t>
      </w:r>
    </w:p>
    <w:p w14:paraId="6FA750F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2.1.4.</w:t>
      </w:r>
      <w:r w:rsidRPr="00992B9E">
        <w:rPr>
          <w:rFonts w:ascii="Times New Roman" w:hAnsi="Times New Roman" w:cs="Times New Roman"/>
          <w:sz w:val="28"/>
          <w:szCs w:val="28"/>
        </w:rPr>
        <w:tab/>
        <w:t xml:space="preserve"> При приеме на работу работник обязан предъявить </w:t>
      </w:r>
      <w:r w:rsidRPr="00007CA0">
        <w:rPr>
          <w:rFonts w:ascii="Times New Roman" w:hAnsi="Times New Roman" w:cs="Times New Roman"/>
          <w:sz w:val="28"/>
          <w:szCs w:val="28"/>
        </w:rPr>
        <w:t>администрации</w:t>
      </w:r>
      <w:r w:rsidR="006C673F" w:rsidRPr="00007CA0">
        <w:rPr>
          <w:rFonts w:ascii="Times New Roman" w:hAnsi="Times New Roman" w:cs="Times New Roman"/>
          <w:sz w:val="28"/>
          <w:szCs w:val="28"/>
        </w:rPr>
        <w:t>(ст.65 ТК РФ)</w:t>
      </w:r>
      <w:r w:rsidRPr="00007CA0">
        <w:rPr>
          <w:rFonts w:ascii="Times New Roman" w:hAnsi="Times New Roman" w:cs="Times New Roman"/>
          <w:sz w:val="28"/>
          <w:szCs w:val="28"/>
        </w:rPr>
        <w:t>:</w:t>
      </w:r>
    </w:p>
    <w:p w14:paraId="00DB1BF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паспорт или иной документ, удостоверяющий личность;</w:t>
      </w:r>
    </w:p>
    <w:p w14:paraId="70CD41D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14:paraId="0D632D1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страховое свидетельство государственного пенсионного страхования;</w:t>
      </w:r>
    </w:p>
    <w:p w14:paraId="30C5D73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документы воинского учета – для военнообязанных и лиц, подлежащих призыву на военную службу;</w:t>
      </w:r>
    </w:p>
    <w:p w14:paraId="30DF6A7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06037A1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при поступлении на работу по совместительству работники обязаны представить справку с основного места работы.</w:t>
      </w:r>
    </w:p>
    <w:p w14:paraId="4E6FCD0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справку об отсутствии судимости.</w:t>
      </w:r>
    </w:p>
    <w:p w14:paraId="3219450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2.1.5.</w:t>
      </w:r>
      <w:r w:rsidRPr="00992B9E">
        <w:rPr>
          <w:rFonts w:ascii="Times New Roman" w:hAnsi="Times New Roman" w:cs="Times New Roman"/>
          <w:sz w:val="28"/>
          <w:szCs w:val="28"/>
        </w:rPr>
        <w:tab/>
        <w:t xml:space="preserve"> Прием на работу в Организацию без предъявления указанных документов не допускается.</w:t>
      </w:r>
    </w:p>
    <w:p w14:paraId="0E7931C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2.1.6.</w:t>
      </w:r>
      <w:r w:rsidRPr="00992B9E">
        <w:rPr>
          <w:rFonts w:ascii="Times New Roman" w:hAnsi="Times New Roman" w:cs="Times New Roman"/>
          <w:sz w:val="28"/>
          <w:szCs w:val="28"/>
        </w:rPr>
        <w:tab/>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14:paraId="5A78314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2.1.7.</w:t>
      </w:r>
      <w:r w:rsidRPr="00992B9E">
        <w:rPr>
          <w:rFonts w:ascii="Times New Roman" w:hAnsi="Times New Roman" w:cs="Times New Roman"/>
          <w:sz w:val="28"/>
          <w:szCs w:val="28"/>
        </w:rPr>
        <w:tab/>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14:paraId="5008612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2.1.8.</w:t>
      </w:r>
      <w:r w:rsidRPr="00992B9E">
        <w:rPr>
          <w:rFonts w:ascii="Times New Roman" w:hAnsi="Times New Roman" w:cs="Times New Roman"/>
          <w:sz w:val="28"/>
          <w:szCs w:val="28"/>
        </w:rPr>
        <w:tab/>
        <w:t xml:space="preserve"> Работники Организации имеют право работать на условиях внутреннего и внешнего </w:t>
      </w:r>
      <w:r w:rsidR="003E3EF5" w:rsidRPr="00992B9E">
        <w:rPr>
          <w:rFonts w:ascii="Times New Roman" w:hAnsi="Times New Roman" w:cs="Times New Roman"/>
          <w:sz w:val="28"/>
          <w:szCs w:val="28"/>
        </w:rPr>
        <w:t>совместительства в</w:t>
      </w:r>
      <w:r w:rsidRPr="00992B9E">
        <w:rPr>
          <w:rFonts w:ascii="Times New Roman" w:hAnsi="Times New Roman" w:cs="Times New Roman"/>
          <w:sz w:val="28"/>
          <w:szCs w:val="28"/>
        </w:rPr>
        <w:t xml:space="preserve"> порядке, предусмотренном действующим законодательством.</w:t>
      </w:r>
    </w:p>
    <w:p w14:paraId="6C8379D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2.1.9.</w:t>
      </w:r>
      <w:r w:rsidRPr="00992B9E">
        <w:rPr>
          <w:rFonts w:ascii="Times New Roman" w:hAnsi="Times New Roman" w:cs="Times New Roman"/>
          <w:sz w:val="28"/>
          <w:szCs w:val="28"/>
        </w:rPr>
        <w:tab/>
        <w:t xml:space="preserve">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14:paraId="0AE53BA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2.1.10.</w:t>
      </w:r>
      <w:r w:rsidRPr="00992B9E">
        <w:rPr>
          <w:rFonts w:ascii="Times New Roman" w:hAnsi="Times New Roman" w:cs="Times New Roman"/>
          <w:sz w:val="28"/>
          <w:szCs w:val="28"/>
        </w:rPr>
        <w:tab/>
        <w:t xml:space="preserve"> В приказе должны быть указаны:</w:t>
      </w:r>
    </w:p>
    <w:p w14:paraId="172EC29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место работы – наименование организации;</w:t>
      </w:r>
    </w:p>
    <w:p w14:paraId="77EC394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 xml:space="preserve">наименование профессии (должности), на которую принимается работник (в соответствии с ЕТКС, тарифно-квалификационными </w:t>
      </w:r>
      <w:r w:rsidRPr="00992B9E">
        <w:rPr>
          <w:rFonts w:ascii="Times New Roman" w:hAnsi="Times New Roman" w:cs="Times New Roman"/>
          <w:sz w:val="28"/>
          <w:szCs w:val="28"/>
        </w:rPr>
        <w:lastRenderedPageBreak/>
        <w:t>характеристиками (требованиями) по должностям работников учреждений образования Российской Федерации, штатным расписанием Организации);</w:t>
      </w:r>
    </w:p>
    <w:p w14:paraId="3C5D4C0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дата начала работы (и дата ее окончания, если заключается срочный трудовой договор).</w:t>
      </w:r>
    </w:p>
    <w:p w14:paraId="623990A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14:paraId="556F9C7A" w14:textId="77777777" w:rsidR="001C2F67"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2.1.12.</w:t>
      </w:r>
      <w:r w:rsidRPr="00992B9E">
        <w:rPr>
          <w:rFonts w:ascii="Times New Roman" w:hAnsi="Times New Roman" w:cs="Times New Roman"/>
          <w:sz w:val="28"/>
          <w:szCs w:val="28"/>
        </w:rPr>
        <w:tab/>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14:paraId="35D2E28A" w14:textId="77777777" w:rsidR="00CE2710" w:rsidRPr="00CE2710" w:rsidRDefault="00CE2710" w:rsidP="00CE2710">
      <w:pPr>
        <w:pStyle w:val="a4"/>
        <w:shd w:val="clear" w:color="auto" w:fill="FFFFFF"/>
        <w:spacing w:before="0" w:beforeAutospacing="0" w:after="0" w:afterAutospacing="0"/>
        <w:rPr>
          <w:color w:val="212121"/>
          <w:sz w:val="28"/>
          <w:szCs w:val="28"/>
        </w:rPr>
      </w:pPr>
      <w:r w:rsidRPr="00CE2710">
        <w:rPr>
          <w:rStyle w:val="afff"/>
          <w:color w:val="212121"/>
          <w:sz w:val="28"/>
          <w:szCs w:val="28"/>
        </w:rPr>
        <w:t>Предоставление сведений о трудовой деятельности работнику</w:t>
      </w:r>
    </w:p>
    <w:p w14:paraId="7649A963" w14:textId="77777777" w:rsidR="00CE2710" w:rsidRPr="00CE2710" w:rsidRDefault="00CE2710" w:rsidP="00CE2710">
      <w:pPr>
        <w:pStyle w:val="a4"/>
        <w:shd w:val="clear" w:color="auto" w:fill="FFFFFF"/>
        <w:spacing w:before="0" w:beforeAutospacing="0" w:after="0" w:afterAutospacing="0"/>
        <w:rPr>
          <w:color w:val="212121"/>
          <w:sz w:val="28"/>
          <w:szCs w:val="28"/>
        </w:rPr>
      </w:pPr>
      <w:r w:rsidRPr="00CE2710">
        <w:rPr>
          <w:color w:val="212121"/>
          <w:sz w:val="28"/>
          <w:szCs w:val="28"/>
        </w:rPr>
        <w:t>Работникам, у которых не ведется трудовая книжка на бумаге, работодатель обязан предоставить сведения о трудовой деятельности за период работы у данного работодателя способом, указанным в заявлении работника (на бумажном носителе или в электронном виде, подписанные усиленной квалифицированной электронной подписью (при ее наличии у работодателя):</w:t>
      </w:r>
    </w:p>
    <w:p w14:paraId="02F43254" w14:textId="77777777" w:rsidR="00CE2710" w:rsidRPr="00CE2710" w:rsidRDefault="00CE2710" w:rsidP="00CE2710">
      <w:pPr>
        <w:pStyle w:val="a4"/>
        <w:shd w:val="clear" w:color="auto" w:fill="FFFFFF"/>
        <w:spacing w:before="0" w:beforeAutospacing="0" w:after="0" w:afterAutospacing="0"/>
        <w:rPr>
          <w:color w:val="212121"/>
          <w:sz w:val="28"/>
          <w:szCs w:val="28"/>
        </w:rPr>
      </w:pPr>
      <w:r w:rsidRPr="00CE2710">
        <w:rPr>
          <w:color w:val="212121"/>
          <w:sz w:val="28"/>
          <w:szCs w:val="28"/>
        </w:rPr>
        <w:t>- в период работы не позднее трех рабочих дней со дня подачи этого заявления;</w:t>
      </w:r>
    </w:p>
    <w:p w14:paraId="6D3B81A0" w14:textId="77777777" w:rsidR="00CE2710" w:rsidRPr="00CE2710" w:rsidRDefault="00CE2710" w:rsidP="00CE2710">
      <w:pPr>
        <w:pStyle w:val="a4"/>
        <w:shd w:val="clear" w:color="auto" w:fill="FFFFFF"/>
        <w:spacing w:before="0" w:beforeAutospacing="0" w:after="0" w:afterAutospacing="0"/>
        <w:rPr>
          <w:color w:val="212121"/>
          <w:sz w:val="28"/>
          <w:szCs w:val="28"/>
        </w:rPr>
      </w:pPr>
      <w:r w:rsidRPr="00CE2710">
        <w:rPr>
          <w:color w:val="212121"/>
          <w:sz w:val="28"/>
          <w:szCs w:val="28"/>
        </w:rPr>
        <w:t>- при увольнении в день прекращения трудового договора.</w:t>
      </w:r>
    </w:p>
    <w:p w14:paraId="1EE8D16A" w14:textId="77777777" w:rsidR="00CE2710" w:rsidRPr="00CE2710" w:rsidRDefault="00CE2710" w:rsidP="00CE2710">
      <w:pPr>
        <w:pStyle w:val="a4"/>
        <w:shd w:val="clear" w:color="auto" w:fill="FFFFFF"/>
        <w:spacing w:before="0" w:beforeAutospacing="0" w:after="0" w:afterAutospacing="0"/>
        <w:rPr>
          <w:color w:val="212121"/>
          <w:sz w:val="28"/>
          <w:szCs w:val="28"/>
        </w:rPr>
      </w:pPr>
      <w:r w:rsidRPr="00CE2710">
        <w:rPr>
          <w:color w:val="212121"/>
          <w:sz w:val="28"/>
          <w:szCs w:val="28"/>
        </w:rPr>
        <w:t>Такое заявление работник может подать на бумаге или в электронном виде, направив его по адресу электронной почты работодателя в порядке, установленном работодателем.</w:t>
      </w:r>
    </w:p>
    <w:p w14:paraId="64B6847B" w14:textId="77777777" w:rsidR="00CE2710" w:rsidRPr="00CE2710" w:rsidRDefault="00CE2710" w:rsidP="00CE2710">
      <w:pPr>
        <w:pStyle w:val="a4"/>
        <w:shd w:val="clear" w:color="auto" w:fill="FFFFFF"/>
        <w:spacing w:before="0" w:beforeAutospacing="0" w:after="0" w:afterAutospacing="0"/>
        <w:rPr>
          <w:color w:val="212121"/>
          <w:sz w:val="28"/>
          <w:szCs w:val="28"/>
        </w:rPr>
      </w:pPr>
      <w:r w:rsidRPr="00CE2710">
        <w:rPr>
          <w:color w:val="212121"/>
          <w:sz w:val="28"/>
          <w:szCs w:val="28"/>
        </w:rPr>
        <w:t>В случае если в день прекращения трудового договора работнику невозможно выдать сведения о трудовой деятельности у данного работодателя в связи с отсутствием работника либо его отказом от их получения, работодатель обязан направить работнику такие сведения на бумажном носителе по почте заказным письмом с уведомлением.</w:t>
      </w:r>
    </w:p>
    <w:p w14:paraId="49054CA2" w14:textId="77777777" w:rsidR="00CE2710" w:rsidRPr="00CE2710" w:rsidRDefault="00CE2710" w:rsidP="00CE2710">
      <w:pPr>
        <w:pStyle w:val="a4"/>
        <w:shd w:val="clear" w:color="auto" w:fill="FFFFFF"/>
        <w:spacing w:before="0" w:beforeAutospacing="0" w:after="0" w:afterAutospacing="0"/>
        <w:rPr>
          <w:color w:val="212121"/>
          <w:sz w:val="28"/>
          <w:szCs w:val="28"/>
        </w:rPr>
      </w:pPr>
      <w:r w:rsidRPr="00CE2710">
        <w:rPr>
          <w:rStyle w:val="afff"/>
          <w:color w:val="212121"/>
          <w:sz w:val="28"/>
          <w:szCs w:val="28"/>
        </w:rPr>
        <w:t>Ответственность работодателя</w:t>
      </w:r>
    </w:p>
    <w:p w14:paraId="6B59B68B" w14:textId="77777777" w:rsidR="00CE2710" w:rsidRPr="00CE2710" w:rsidRDefault="00CE2710" w:rsidP="00CE2710">
      <w:pPr>
        <w:pStyle w:val="a4"/>
        <w:shd w:val="clear" w:color="auto" w:fill="FFFFFF"/>
        <w:spacing w:before="0" w:beforeAutospacing="0" w:after="0" w:afterAutospacing="0"/>
        <w:rPr>
          <w:color w:val="212121"/>
          <w:sz w:val="28"/>
          <w:szCs w:val="28"/>
        </w:rPr>
      </w:pPr>
      <w:r w:rsidRPr="00CE2710">
        <w:rPr>
          <w:color w:val="212121"/>
          <w:sz w:val="28"/>
          <w:szCs w:val="28"/>
        </w:rPr>
        <w:t>Работодатель несет ответственность:</w:t>
      </w:r>
    </w:p>
    <w:p w14:paraId="6BBCEE93" w14:textId="77777777" w:rsidR="00CE2710" w:rsidRPr="00CE2710" w:rsidRDefault="00CE2710" w:rsidP="00CE2710">
      <w:pPr>
        <w:pStyle w:val="a4"/>
        <w:shd w:val="clear" w:color="auto" w:fill="FFFFFF"/>
        <w:spacing w:before="0" w:beforeAutospacing="0" w:after="0" w:afterAutospacing="0"/>
        <w:rPr>
          <w:color w:val="212121"/>
          <w:sz w:val="28"/>
          <w:szCs w:val="28"/>
        </w:rPr>
      </w:pPr>
      <w:r w:rsidRPr="00CE2710">
        <w:rPr>
          <w:color w:val="212121"/>
          <w:sz w:val="28"/>
          <w:szCs w:val="28"/>
        </w:rPr>
        <w:t>- за задержку по своей вине выдачи трудовой книжки или предоставления сведений о трудовой деятельности при увольнении работника;</w:t>
      </w:r>
    </w:p>
    <w:p w14:paraId="4A1975D0" w14:textId="77777777" w:rsidR="00CE2710" w:rsidRPr="00CE2710" w:rsidRDefault="00CE2710" w:rsidP="00CE2710">
      <w:pPr>
        <w:pStyle w:val="a4"/>
        <w:shd w:val="clear" w:color="auto" w:fill="FFFFFF"/>
        <w:spacing w:before="0" w:beforeAutospacing="0" w:after="0" w:afterAutospacing="0"/>
        <w:rPr>
          <w:color w:val="212121"/>
          <w:sz w:val="28"/>
          <w:szCs w:val="28"/>
        </w:rPr>
      </w:pPr>
      <w:r w:rsidRPr="00CE2710">
        <w:rPr>
          <w:color w:val="212121"/>
          <w:sz w:val="28"/>
          <w:szCs w:val="28"/>
        </w:rPr>
        <w:t>- за внесение в сведения о трудовой деятельности неправильной или не соответствующей законодательству формулировки причины увольнения работника;</w:t>
      </w:r>
    </w:p>
    <w:p w14:paraId="4DC98281" w14:textId="77777777" w:rsidR="00CE2710" w:rsidRPr="00CE2710" w:rsidRDefault="00CE2710" w:rsidP="00CE2710">
      <w:pPr>
        <w:pStyle w:val="a4"/>
        <w:shd w:val="clear" w:color="auto" w:fill="FFFFFF"/>
        <w:spacing w:before="0" w:beforeAutospacing="0" w:after="0" w:afterAutospacing="0"/>
        <w:rPr>
          <w:color w:val="212121"/>
          <w:sz w:val="28"/>
          <w:szCs w:val="28"/>
        </w:rPr>
      </w:pPr>
      <w:r w:rsidRPr="00CE2710">
        <w:rPr>
          <w:color w:val="212121"/>
          <w:sz w:val="28"/>
          <w:szCs w:val="28"/>
        </w:rPr>
        <w:t>- за непредставление в установленный срок либо представление неполных и (или) недостоверных сведений о трудовой деятельности в территориальный орган Социального фонда;</w:t>
      </w:r>
    </w:p>
    <w:p w14:paraId="46A075D1" w14:textId="77777777" w:rsidR="00CE2710" w:rsidRPr="00CE2710" w:rsidRDefault="00CE2710" w:rsidP="00CE2710">
      <w:pPr>
        <w:pStyle w:val="a4"/>
        <w:shd w:val="clear" w:color="auto" w:fill="FFFFFF"/>
        <w:spacing w:before="0" w:beforeAutospacing="0" w:after="0" w:afterAutospacing="0"/>
        <w:rPr>
          <w:color w:val="212121"/>
          <w:sz w:val="28"/>
          <w:szCs w:val="28"/>
        </w:rPr>
      </w:pPr>
      <w:r w:rsidRPr="00CE2710">
        <w:rPr>
          <w:color w:val="212121"/>
          <w:sz w:val="28"/>
          <w:szCs w:val="28"/>
        </w:rPr>
        <w:t>- за несоблюдение порядка представления сведений о трудовой деятельности в форме электронных документов.</w:t>
      </w:r>
    </w:p>
    <w:p w14:paraId="14D49C6F" w14:textId="77777777" w:rsidR="00CE2710" w:rsidRPr="00CE2710" w:rsidRDefault="00CE2710" w:rsidP="00CE2710">
      <w:pPr>
        <w:pStyle w:val="a4"/>
        <w:shd w:val="clear" w:color="auto" w:fill="FFFFFF"/>
        <w:spacing w:before="0" w:beforeAutospacing="0" w:after="0" w:afterAutospacing="0"/>
        <w:rPr>
          <w:color w:val="212121"/>
          <w:sz w:val="28"/>
          <w:szCs w:val="28"/>
        </w:rPr>
      </w:pPr>
      <w:r w:rsidRPr="00CE2710">
        <w:rPr>
          <w:color w:val="212121"/>
          <w:sz w:val="28"/>
          <w:szCs w:val="28"/>
        </w:rPr>
        <w:t>Если неправильная формулировка основания и (или) причины увольнения в сведениях о трудовой деятельности препятствовала поступлению работника на другую работу, суд принимает решение о выплате ему среднего заработка за все время вынужденного прогула.</w:t>
      </w:r>
    </w:p>
    <w:p w14:paraId="3B820912" w14:textId="77777777" w:rsidR="00CE2710" w:rsidRPr="00992B9E" w:rsidRDefault="00CE2710" w:rsidP="00992B9E">
      <w:pPr>
        <w:pStyle w:val="aff0"/>
        <w:jc w:val="both"/>
        <w:rPr>
          <w:rFonts w:ascii="Times New Roman" w:hAnsi="Times New Roman" w:cs="Times New Roman"/>
          <w:sz w:val="28"/>
          <w:szCs w:val="28"/>
        </w:rPr>
      </w:pPr>
    </w:p>
    <w:p w14:paraId="06A2BA9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2.1.13.</w:t>
      </w:r>
      <w:r w:rsidRPr="00992B9E">
        <w:rPr>
          <w:rFonts w:ascii="Times New Roman" w:hAnsi="Times New Roman" w:cs="Times New Roman"/>
          <w:sz w:val="28"/>
          <w:szCs w:val="28"/>
        </w:rPr>
        <w:tab/>
        <w:t>Трудовые книжки работников хранятся в Организации. Бланки трудовых книжек и вкладыши к ним хранятся как документы строгой отчетности. Личное дело руководителя учреждения хранится в органах управления образованием.</w:t>
      </w:r>
    </w:p>
    <w:p w14:paraId="2BDD6F3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2.1.14.</w:t>
      </w:r>
      <w:r w:rsidRPr="00992B9E">
        <w:rPr>
          <w:rFonts w:ascii="Times New Roman" w:hAnsi="Times New Roman" w:cs="Times New Roman"/>
          <w:sz w:val="28"/>
          <w:szCs w:val="28"/>
        </w:rPr>
        <w:tab/>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14:paraId="6900D04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2.1.15.</w:t>
      </w:r>
      <w:r w:rsidRPr="00992B9E">
        <w:rPr>
          <w:rFonts w:ascii="Times New Roman" w:hAnsi="Times New Roman" w:cs="Times New Roman"/>
          <w:sz w:val="28"/>
          <w:szCs w:val="28"/>
        </w:rPr>
        <w:tab/>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14:paraId="5F42DCD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2.1.16.</w:t>
      </w:r>
      <w:r w:rsidRPr="00992B9E">
        <w:rPr>
          <w:rFonts w:ascii="Times New Roman" w:hAnsi="Times New Roman" w:cs="Times New Roman"/>
          <w:sz w:val="28"/>
          <w:szCs w:val="28"/>
        </w:rPr>
        <w:tab/>
        <w:t>Личное дело работника хранится в Организации, в том числе и после увольнения, до достижения им возраста 75 лет.</w:t>
      </w:r>
    </w:p>
    <w:p w14:paraId="231F85B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2.1.17.</w:t>
      </w:r>
      <w:r w:rsidRPr="00992B9E">
        <w:rPr>
          <w:rFonts w:ascii="Times New Roman" w:hAnsi="Times New Roman" w:cs="Times New Roman"/>
          <w:sz w:val="28"/>
          <w:szCs w:val="28"/>
        </w:rPr>
        <w:tab/>
        <w:t xml:space="preserve"> О приеме работника в Организацию делается запись в Книге учета личного состава.</w:t>
      </w:r>
    </w:p>
    <w:p w14:paraId="0B59944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2.1.18.</w:t>
      </w:r>
      <w:r w:rsidRPr="00992B9E">
        <w:rPr>
          <w:rFonts w:ascii="Times New Roman" w:hAnsi="Times New Roman" w:cs="Times New Roman"/>
          <w:sz w:val="28"/>
          <w:szCs w:val="28"/>
        </w:rPr>
        <w:tab/>
        <w:t>При приеме работника или переводе его в установленном порядке на другую работу администрация Организации обязана:</w:t>
      </w:r>
    </w:p>
    <w:p w14:paraId="06991BC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14:paraId="3ACAF0B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14:paraId="168267E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2.2.</w:t>
      </w:r>
      <w:r w:rsidRPr="00992B9E">
        <w:rPr>
          <w:rFonts w:ascii="Times New Roman" w:hAnsi="Times New Roman" w:cs="Times New Roman"/>
          <w:sz w:val="28"/>
          <w:szCs w:val="28"/>
        </w:rPr>
        <w:tab/>
        <w:t xml:space="preserve"> Отказ в приеме на работу.</w:t>
      </w:r>
    </w:p>
    <w:p w14:paraId="23D8588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2.2.1.Подбор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14:paraId="3DC88CC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2.3.  Перевод на другую работу.</w:t>
      </w:r>
    </w:p>
    <w:p w14:paraId="51CCA8E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2.3.1. Перевод работника Организации на другую работу производится в строгом соответствии с действующим законодательством и оформляется приказом. </w:t>
      </w:r>
    </w:p>
    <w:p w14:paraId="3379334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lastRenderedPageBreak/>
        <w:t>2.3.2. Перевод на другую работу без согласия работника возможен лишь в случаях, предусмотренных ст. 72 2 ТК РФ.</w:t>
      </w:r>
    </w:p>
    <w:p w14:paraId="4BB1514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14:paraId="6C882838"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2.4.</w:t>
      </w:r>
      <w:r w:rsidRPr="00992B9E">
        <w:rPr>
          <w:rFonts w:ascii="Times New Roman" w:hAnsi="Times New Roman" w:cs="Times New Roman"/>
          <w:sz w:val="28"/>
          <w:szCs w:val="28"/>
        </w:rPr>
        <w:tab/>
        <w:t xml:space="preserve"> Прекращение трудового договора.</w:t>
      </w:r>
    </w:p>
    <w:p w14:paraId="3E7BF038"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2.4.1. Прекращение и расторжение трудового договора может иметь место только по основаниям, предусмотренным действующим законодательством.</w:t>
      </w:r>
    </w:p>
    <w:p w14:paraId="33BB623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14:paraId="36B2E77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14:paraId="0865944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2.4.4.</w:t>
      </w:r>
      <w:r w:rsidRPr="00992B9E">
        <w:rPr>
          <w:rFonts w:ascii="Times New Roman" w:hAnsi="Times New Roman" w:cs="Times New Roman"/>
          <w:sz w:val="28"/>
          <w:szCs w:val="28"/>
        </w:rPr>
        <w:tab/>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14:paraId="3BF5FA1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2.4.5.</w:t>
      </w:r>
      <w:r w:rsidRPr="00992B9E">
        <w:rPr>
          <w:rFonts w:ascii="Times New Roman" w:hAnsi="Times New Roman" w:cs="Times New Roman"/>
          <w:sz w:val="28"/>
          <w:szCs w:val="28"/>
        </w:rPr>
        <w:tab/>
        <w:t xml:space="preserve"> По истечении срока предупреждения об увольнении работник имеет право прекратить работу.</w:t>
      </w:r>
    </w:p>
    <w:p w14:paraId="6687910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2.4.6.</w:t>
      </w:r>
      <w:r w:rsidRPr="00992B9E">
        <w:rPr>
          <w:rFonts w:ascii="Times New Roman" w:hAnsi="Times New Roman" w:cs="Times New Roman"/>
          <w:sz w:val="28"/>
          <w:szCs w:val="28"/>
        </w:rPr>
        <w:tab/>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79D3A97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2.4.7.</w:t>
      </w:r>
      <w:r w:rsidRPr="00992B9E">
        <w:rPr>
          <w:rFonts w:ascii="Times New Roman" w:hAnsi="Times New Roman" w:cs="Times New Roman"/>
          <w:sz w:val="28"/>
          <w:szCs w:val="28"/>
        </w:rPr>
        <w:tab/>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14:paraId="4819E21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2.4.8.</w:t>
      </w:r>
      <w:r w:rsidRPr="00992B9E">
        <w:rPr>
          <w:rFonts w:ascii="Times New Roman" w:hAnsi="Times New Roman" w:cs="Times New Roman"/>
          <w:sz w:val="28"/>
          <w:szCs w:val="28"/>
        </w:rPr>
        <w:tab/>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14:paraId="2404A4A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2.4.9.</w:t>
      </w:r>
      <w:r w:rsidRPr="00992B9E">
        <w:rPr>
          <w:rFonts w:ascii="Times New Roman" w:hAnsi="Times New Roman" w:cs="Times New Roman"/>
          <w:sz w:val="28"/>
          <w:szCs w:val="28"/>
        </w:rPr>
        <w:tab/>
        <w:t xml:space="preserve"> Увольнение по результатам аттестации работников, а также в случаях ликвидации организации, сокращения численности или штата работников допускается, если невозможно перевести работника, с его согласия, на другую работу.</w:t>
      </w:r>
    </w:p>
    <w:p w14:paraId="612CF83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2.4.10.</w:t>
      </w:r>
      <w:r w:rsidRPr="00992B9E">
        <w:rPr>
          <w:rFonts w:ascii="Times New Roman" w:hAnsi="Times New Roman" w:cs="Times New Roman"/>
          <w:sz w:val="28"/>
          <w:szCs w:val="28"/>
        </w:rPr>
        <w:tab/>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153AA77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2.4.11.</w:t>
      </w:r>
      <w:r w:rsidRPr="00992B9E">
        <w:rPr>
          <w:rFonts w:ascii="Times New Roman" w:hAnsi="Times New Roman" w:cs="Times New Roman"/>
          <w:sz w:val="28"/>
          <w:szCs w:val="28"/>
        </w:rPr>
        <w:tab/>
        <w:t xml:space="preserve">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w:t>
      </w:r>
      <w:r w:rsidRPr="00992B9E">
        <w:rPr>
          <w:rFonts w:ascii="Times New Roman" w:hAnsi="Times New Roman" w:cs="Times New Roman"/>
          <w:sz w:val="28"/>
          <w:szCs w:val="28"/>
        </w:rPr>
        <w:lastRenderedPageBreak/>
        <w:t>работника учреждения  по инициативе работодателя до истечения срока трудового договора являются:</w:t>
      </w:r>
    </w:p>
    <w:p w14:paraId="0636C85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повторное в течение года грубое нарушение Устава ;</w:t>
      </w:r>
    </w:p>
    <w:p w14:paraId="7EB051B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4D3D09A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появление на работе в состоянии алкогольного, наркотического или токсического опьянения.</w:t>
      </w:r>
    </w:p>
    <w:p w14:paraId="39A8B39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ab/>
        <w:t>Увольнение работника – члена профсоюза по настоящим основаниям может осуществляться без согласия профсоюзного комитета.</w:t>
      </w:r>
    </w:p>
    <w:p w14:paraId="17FDC8B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2.4.12.</w:t>
      </w:r>
      <w:r w:rsidRPr="00992B9E">
        <w:rPr>
          <w:rFonts w:ascii="Times New Roman" w:hAnsi="Times New Roman" w:cs="Times New Roman"/>
          <w:sz w:val="28"/>
          <w:szCs w:val="28"/>
        </w:rPr>
        <w:tab/>
        <w:t xml:space="preserve">Прекращение трудового договора оформляется приказом руководителя .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14:paraId="7E093AA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2.4.13.</w:t>
      </w:r>
      <w:r w:rsidRPr="00992B9E">
        <w:rPr>
          <w:rFonts w:ascii="Times New Roman" w:hAnsi="Times New Roman" w:cs="Times New Roman"/>
          <w:sz w:val="28"/>
          <w:szCs w:val="28"/>
        </w:rPr>
        <w:tab/>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14:paraId="431B8796" w14:textId="77777777" w:rsidR="001C2F67" w:rsidRPr="00992B9E" w:rsidRDefault="001C2F67" w:rsidP="00992B9E">
      <w:pPr>
        <w:pStyle w:val="aff0"/>
        <w:jc w:val="both"/>
        <w:rPr>
          <w:rFonts w:ascii="Times New Roman" w:hAnsi="Times New Roman" w:cs="Times New Roman"/>
          <w:b/>
          <w:sz w:val="28"/>
          <w:szCs w:val="28"/>
        </w:rPr>
      </w:pPr>
      <w:r w:rsidRPr="00992B9E">
        <w:rPr>
          <w:rFonts w:ascii="Times New Roman" w:hAnsi="Times New Roman" w:cs="Times New Roman"/>
          <w:sz w:val="28"/>
          <w:szCs w:val="28"/>
        </w:rPr>
        <w:t>3.</w:t>
      </w:r>
      <w:r w:rsidRPr="00992B9E">
        <w:rPr>
          <w:rFonts w:ascii="Times New Roman" w:hAnsi="Times New Roman" w:cs="Times New Roman"/>
          <w:sz w:val="28"/>
          <w:szCs w:val="28"/>
        </w:rPr>
        <w:tab/>
      </w:r>
      <w:r w:rsidRPr="00992B9E">
        <w:rPr>
          <w:rFonts w:ascii="Times New Roman" w:hAnsi="Times New Roman" w:cs="Times New Roman"/>
          <w:b/>
          <w:sz w:val="28"/>
          <w:szCs w:val="28"/>
        </w:rPr>
        <w:t>Режим деятельности Организации, рабочее время и его использование</w:t>
      </w:r>
    </w:p>
    <w:p w14:paraId="122D4F7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3.1.</w:t>
      </w:r>
      <w:r w:rsidRPr="00992B9E">
        <w:rPr>
          <w:rFonts w:ascii="Times New Roman" w:hAnsi="Times New Roman" w:cs="Times New Roman"/>
          <w:sz w:val="28"/>
          <w:szCs w:val="28"/>
        </w:rPr>
        <w:tab/>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14:paraId="6F4DACF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3.2.</w:t>
      </w:r>
      <w:r w:rsidRPr="00992B9E">
        <w:rPr>
          <w:rFonts w:ascii="Times New Roman" w:hAnsi="Times New Roman" w:cs="Times New Roman"/>
          <w:sz w:val="28"/>
          <w:szCs w:val="28"/>
        </w:rPr>
        <w:tab/>
        <w:t xml:space="preserve"> Время начала и окончания ежедневной работы Организации, рабочее время и время отдыха работников определяется Положением о режиме работы ,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14:paraId="11F176C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3.3.</w:t>
      </w:r>
      <w:r w:rsidRPr="00992B9E">
        <w:rPr>
          <w:rFonts w:ascii="Times New Roman" w:hAnsi="Times New Roman" w:cs="Times New Roman"/>
          <w:sz w:val="28"/>
          <w:szCs w:val="28"/>
        </w:rPr>
        <w:tab/>
        <w:t>Режим работы Организации: с 7-30 часов утра до 19 часов вечера.</w:t>
      </w:r>
    </w:p>
    <w:p w14:paraId="77671558" w14:textId="77777777" w:rsidR="001C2F67" w:rsidRPr="00992B9E" w:rsidRDefault="001C2F67" w:rsidP="00CE2710">
      <w:pPr>
        <w:pStyle w:val="aff0"/>
        <w:spacing w:before="240"/>
        <w:jc w:val="both"/>
        <w:rPr>
          <w:rFonts w:ascii="Times New Roman" w:hAnsi="Times New Roman" w:cs="Times New Roman"/>
          <w:sz w:val="28"/>
          <w:szCs w:val="28"/>
        </w:rPr>
      </w:pPr>
      <w:r w:rsidRPr="00992B9E">
        <w:rPr>
          <w:rFonts w:ascii="Times New Roman" w:hAnsi="Times New Roman" w:cs="Times New Roman"/>
          <w:sz w:val="28"/>
          <w:szCs w:val="28"/>
        </w:rPr>
        <w:t>3.4.</w:t>
      </w:r>
      <w:r w:rsidRPr="00992B9E">
        <w:rPr>
          <w:rFonts w:ascii="Times New Roman" w:hAnsi="Times New Roman" w:cs="Times New Roman"/>
          <w:sz w:val="28"/>
          <w:szCs w:val="28"/>
        </w:rPr>
        <w:tab/>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w:t>
      </w:r>
      <w:r w:rsidRPr="00CE2710">
        <w:rPr>
          <w:rFonts w:ascii="Times New Roman" w:hAnsi="Times New Roman" w:cs="Times New Roman"/>
          <w:sz w:val="28"/>
          <w:szCs w:val="28"/>
        </w:rPr>
        <w:t>40минут работы</w:t>
      </w:r>
      <w:r w:rsidR="00CE2710">
        <w:rPr>
          <w:rFonts w:ascii="Times New Roman" w:hAnsi="Times New Roman" w:cs="Times New Roman"/>
          <w:sz w:val="28"/>
          <w:szCs w:val="28"/>
        </w:rPr>
        <w:t xml:space="preserve"> (согласно годовому учебному графику)</w:t>
      </w:r>
      <w:r w:rsidRPr="00992B9E">
        <w:rPr>
          <w:rFonts w:ascii="Times New Roman" w:hAnsi="Times New Roman" w:cs="Times New Roman"/>
          <w:sz w:val="28"/>
          <w:szCs w:val="28"/>
        </w:rPr>
        <w:t>,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14:paraId="48AADBB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lastRenderedPageBreak/>
        <w:t>3.5.</w:t>
      </w:r>
      <w:r w:rsidRPr="00992B9E">
        <w:rPr>
          <w:rFonts w:ascii="Times New Roman" w:hAnsi="Times New Roman" w:cs="Times New Roman"/>
          <w:sz w:val="28"/>
          <w:szCs w:val="28"/>
        </w:rPr>
        <w:tab/>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14:paraId="5DBCA46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3.6.</w:t>
      </w:r>
      <w:r w:rsidRPr="00992B9E">
        <w:rPr>
          <w:rFonts w:ascii="Times New Roman" w:hAnsi="Times New Roman" w:cs="Times New Roman"/>
          <w:sz w:val="28"/>
          <w:szCs w:val="28"/>
        </w:rPr>
        <w:tab/>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14:paraId="28FC970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3.7.</w:t>
      </w:r>
      <w:r w:rsidRPr="00992B9E">
        <w:rPr>
          <w:rFonts w:ascii="Times New Roman" w:hAnsi="Times New Roman" w:cs="Times New Roman"/>
          <w:sz w:val="28"/>
          <w:szCs w:val="28"/>
        </w:rPr>
        <w:tab/>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14:paraId="7D39DE0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Административному, учебно-вспомогательному  персоналу, техническим работникам: ежедневно с 12 часов до 12 часов 30 минут.</w:t>
      </w:r>
    </w:p>
    <w:p w14:paraId="300866A6" w14:textId="77777777" w:rsidR="00CE2710" w:rsidRDefault="00CE2710" w:rsidP="00992B9E">
      <w:pPr>
        <w:pStyle w:val="aff0"/>
        <w:jc w:val="both"/>
        <w:rPr>
          <w:rFonts w:ascii="Times New Roman" w:hAnsi="Times New Roman" w:cs="Times New Roman"/>
          <w:sz w:val="28"/>
          <w:szCs w:val="28"/>
        </w:rPr>
      </w:pPr>
      <w:r>
        <w:rPr>
          <w:rFonts w:ascii="Times New Roman" w:hAnsi="Times New Roman" w:cs="Times New Roman"/>
          <w:sz w:val="28"/>
          <w:szCs w:val="28"/>
        </w:rPr>
        <w:t>П</w:t>
      </w:r>
      <w:r w:rsidR="001C2F67" w:rsidRPr="00992B9E">
        <w:rPr>
          <w:rFonts w:ascii="Times New Roman" w:hAnsi="Times New Roman" w:cs="Times New Roman"/>
          <w:sz w:val="28"/>
          <w:szCs w:val="28"/>
        </w:rPr>
        <w:t>оварам: с 1</w:t>
      </w:r>
      <w:r>
        <w:rPr>
          <w:rFonts w:ascii="Times New Roman" w:hAnsi="Times New Roman" w:cs="Times New Roman"/>
          <w:sz w:val="28"/>
          <w:szCs w:val="28"/>
        </w:rPr>
        <w:t>2</w:t>
      </w:r>
      <w:r w:rsidR="001C2F67" w:rsidRPr="00992B9E">
        <w:rPr>
          <w:rFonts w:ascii="Times New Roman" w:hAnsi="Times New Roman" w:cs="Times New Roman"/>
          <w:sz w:val="28"/>
          <w:szCs w:val="28"/>
        </w:rPr>
        <w:t>часов  поочередно по 30 минут каждому.</w:t>
      </w:r>
    </w:p>
    <w:p w14:paraId="4D56C48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3.8.</w:t>
      </w:r>
      <w:r w:rsidRPr="00992B9E">
        <w:rPr>
          <w:rFonts w:ascii="Times New Roman" w:hAnsi="Times New Roman" w:cs="Times New Roman"/>
          <w:sz w:val="28"/>
          <w:szCs w:val="28"/>
        </w:rPr>
        <w:tab/>
        <w:t>Педагогическим работникам, выполняющим свои обязанности непрерывно в течение рабочего дня, перерыв для приема пищи не устанавливается.</w:t>
      </w:r>
    </w:p>
    <w:p w14:paraId="14BF0B5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3.9.</w:t>
      </w:r>
      <w:r w:rsidRPr="00992B9E">
        <w:rPr>
          <w:rFonts w:ascii="Times New Roman" w:hAnsi="Times New Roman" w:cs="Times New Roman"/>
          <w:sz w:val="28"/>
          <w:szCs w:val="28"/>
        </w:rPr>
        <w:tab/>
        <w:t>Работникам образовательного учреждения обеспечивается возможность приема пищи одновременно с учащимися</w:t>
      </w:r>
      <w:r w:rsidR="00CE2710">
        <w:rPr>
          <w:rFonts w:ascii="Times New Roman" w:hAnsi="Times New Roman" w:cs="Times New Roman"/>
          <w:sz w:val="28"/>
          <w:szCs w:val="28"/>
        </w:rPr>
        <w:t xml:space="preserve"> в столовой лицея</w:t>
      </w:r>
      <w:r w:rsidRPr="00992B9E">
        <w:rPr>
          <w:rFonts w:ascii="Times New Roman" w:hAnsi="Times New Roman" w:cs="Times New Roman"/>
          <w:sz w:val="28"/>
          <w:szCs w:val="28"/>
        </w:rPr>
        <w:t xml:space="preserve">. </w:t>
      </w:r>
    </w:p>
    <w:p w14:paraId="0022282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3.10.</w:t>
      </w:r>
      <w:r w:rsidRPr="00992B9E">
        <w:rPr>
          <w:rFonts w:ascii="Times New Roman" w:hAnsi="Times New Roman" w:cs="Times New Roman"/>
          <w:sz w:val="28"/>
          <w:szCs w:val="28"/>
        </w:rPr>
        <w:tab/>
        <w:t xml:space="preserve"> Учебная нагрузка педагогического работника образовательного учреждения оговаривается в трудовом договоре.</w:t>
      </w:r>
    </w:p>
    <w:p w14:paraId="396C029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3.11.</w:t>
      </w:r>
      <w:r w:rsidRPr="00992B9E">
        <w:rPr>
          <w:rFonts w:ascii="Times New Roman" w:hAnsi="Times New Roman" w:cs="Times New Roman"/>
          <w:sz w:val="28"/>
          <w:szCs w:val="28"/>
        </w:rPr>
        <w:tab/>
        <w:t xml:space="preserve">  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общих собраниях работников лицея,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14:paraId="7FAC3631" w14:textId="77777777" w:rsidR="001C2F67"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3.12.</w:t>
      </w:r>
      <w:r w:rsidRPr="00992B9E">
        <w:rPr>
          <w:rFonts w:ascii="Times New Roman" w:hAnsi="Times New Roman" w:cs="Times New Roman"/>
          <w:sz w:val="28"/>
          <w:szCs w:val="28"/>
        </w:rPr>
        <w:tab/>
      </w:r>
    </w:p>
    <w:p w14:paraId="0CA7EE24" w14:textId="77777777" w:rsidR="00CE2710" w:rsidRPr="009716E8" w:rsidRDefault="00CE2710" w:rsidP="00CE2710">
      <w:pPr>
        <w:pStyle w:val="s1"/>
        <w:shd w:val="clear" w:color="auto" w:fill="FFFFFF"/>
        <w:spacing w:before="0" w:beforeAutospacing="0" w:after="300" w:afterAutospacing="0"/>
        <w:rPr>
          <w:color w:val="000000" w:themeColor="text1"/>
          <w:sz w:val="28"/>
          <w:szCs w:val="28"/>
        </w:rPr>
      </w:pPr>
      <w:r w:rsidRPr="009716E8">
        <w:rPr>
          <w:color w:val="000000" w:themeColor="text1"/>
          <w:sz w:val="28"/>
          <w:szCs w:val="28"/>
        </w:rPr>
        <w:t xml:space="preserve"> 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14:paraId="216783C4" w14:textId="77777777" w:rsidR="00CE2710" w:rsidRPr="009716E8" w:rsidRDefault="00CE2710" w:rsidP="00CE2710">
      <w:pPr>
        <w:pStyle w:val="s1"/>
        <w:shd w:val="clear" w:color="auto" w:fill="FFFFFF"/>
        <w:spacing w:before="0" w:beforeAutospacing="0" w:after="300" w:afterAutospacing="0"/>
        <w:rPr>
          <w:color w:val="000000" w:themeColor="text1"/>
          <w:sz w:val="28"/>
          <w:szCs w:val="28"/>
        </w:rPr>
      </w:pPr>
      <w:r w:rsidRPr="009716E8">
        <w:rPr>
          <w:color w:val="000000" w:themeColor="text1"/>
          <w:sz w:val="28"/>
          <w:szCs w:val="28"/>
        </w:rPr>
        <w:t xml:space="preserve">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w:t>
      </w:r>
      <w:r w:rsidRPr="009716E8">
        <w:rPr>
          <w:color w:val="000000" w:themeColor="text1"/>
          <w:sz w:val="28"/>
          <w:szCs w:val="28"/>
        </w:rPr>
        <w:lastRenderedPageBreak/>
        <w:t>текущему контролю успеваемости, промежуточной и итоговой аттестации обучающихся.</w:t>
      </w:r>
    </w:p>
    <w:p w14:paraId="1B36C1E2" w14:textId="77777777" w:rsidR="00CE2710" w:rsidRPr="009716E8" w:rsidRDefault="00CE2710" w:rsidP="00CE2710">
      <w:pPr>
        <w:pStyle w:val="s1"/>
        <w:shd w:val="clear" w:color="auto" w:fill="FFFFFF"/>
        <w:spacing w:before="0" w:beforeAutospacing="0" w:after="300" w:afterAutospacing="0"/>
        <w:rPr>
          <w:color w:val="000000" w:themeColor="text1"/>
          <w:sz w:val="28"/>
          <w:szCs w:val="28"/>
        </w:rPr>
      </w:pPr>
      <w:r w:rsidRPr="009716E8">
        <w:rPr>
          <w:color w:val="000000" w:themeColor="text1"/>
          <w:sz w:val="28"/>
          <w:szCs w:val="28"/>
        </w:rPr>
        <w:t>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w:t>
      </w:r>
    </w:p>
    <w:p w14:paraId="1EB8C01D" w14:textId="77777777" w:rsidR="00CE2710" w:rsidRPr="009716E8" w:rsidRDefault="00CE2710" w:rsidP="009716E8">
      <w:pPr>
        <w:pStyle w:val="s1"/>
        <w:shd w:val="clear" w:color="auto" w:fill="FFFFFF"/>
        <w:spacing w:before="0" w:beforeAutospacing="0" w:after="300" w:afterAutospacing="0"/>
        <w:rPr>
          <w:color w:val="000000" w:themeColor="text1"/>
          <w:sz w:val="28"/>
          <w:szCs w:val="28"/>
        </w:rPr>
      </w:pPr>
      <w:r w:rsidRPr="009716E8">
        <w:rPr>
          <w:color w:val="000000" w:themeColor="text1"/>
          <w:sz w:val="28"/>
          <w:szCs w:val="28"/>
        </w:rPr>
        <w:t>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14:paraId="30AED72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у педагогических работников должна сохраняться преемственность классов (групп) и объем учебной нагрузки;</w:t>
      </w:r>
    </w:p>
    <w:p w14:paraId="3E81AD7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объем учебной нагрузки должен быть стабильным в течение учебного года.</w:t>
      </w:r>
    </w:p>
    <w:p w14:paraId="0FE993F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3.13.</w:t>
      </w:r>
      <w:r w:rsidRPr="00992B9E">
        <w:rPr>
          <w:rFonts w:ascii="Times New Roman" w:hAnsi="Times New Roman" w:cs="Times New Roman"/>
          <w:sz w:val="28"/>
          <w:szCs w:val="28"/>
        </w:rPr>
        <w:tab/>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14:paraId="0EDD3DE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3.14.</w:t>
      </w:r>
      <w:r w:rsidRPr="00992B9E">
        <w:rPr>
          <w:rFonts w:ascii="Times New Roman" w:hAnsi="Times New Roman" w:cs="Times New Roman"/>
          <w:sz w:val="28"/>
          <w:szCs w:val="28"/>
        </w:rPr>
        <w:tab/>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14:paraId="589B6C2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3.15.</w:t>
      </w:r>
      <w:r w:rsidRPr="00992B9E">
        <w:rPr>
          <w:rFonts w:ascii="Times New Roman" w:hAnsi="Times New Roman" w:cs="Times New Roman"/>
          <w:sz w:val="28"/>
          <w:szCs w:val="28"/>
        </w:rPr>
        <w:tab/>
        <w:t>В Организации устанавливается 6-дневная рабочая неделя с одним выходным днем – воскресенье.</w:t>
      </w:r>
    </w:p>
    <w:p w14:paraId="5D8FF8D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3.16.</w:t>
      </w:r>
      <w:r w:rsidRPr="00992B9E">
        <w:rPr>
          <w:rFonts w:ascii="Times New Roman" w:hAnsi="Times New Roman" w:cs="Times New Roman"/>
          <w:sz w:val="28"/>
          <w:szCs w:val="28"/>
        </w:rPr>
        <w:tab/>
        <w:t>Следующей категории работников Организации устанавливается 5-ти дневная рабочая неделя с двумя выходными днями (суббота, воскресенье): секретарь, дворник, рабочий по ремонту и обслуживанию здания, заведующая библиотекой, подсобный рабочий .</w:t>
      </w:r>
    </w:p>
    <w:p w14:paraId="774A3B8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3.17.</w:t>
      </w:r>
      <w:r w:rsidRPr="00992B9E">
        <w:rPr>
          <w:rFonts w:ascii="Times New Roman" w:hAnsi="Times New Roman" w:cs="Times New Roman"/>
          <w:sz w:val="28"/>
          <w:szCs w:val="28"/>
        </w:rPr>
        <w:tab/>
        <w:t>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14:paraId="75DB7C3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3.18.</w:t>
      </w:r>
      <w:r w:rsidRPr="00992B9E">
        <w:rPr>
          <w:rFonts w:ascii="Times New Roman" w:hAnsi="Times New Roman" w:cs="Times New Roman"/>
          <w:sz w:val="28"/>
          <w:szCs w:val="28"/>
        </w:rPr>
        <w:tab/>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14:paraId="00385A4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lastRenderedPageBreak/>
        <w:t>3.19.</w:t>
      </w:r>
      <w:r w:rsidRPr="00992B9E">
        <w:rPr>
          <w:rFonts w:ascii="Times New Roman" w:hAnsi="Times New Roman" w:cs="Times New Roman"/>
          <w:sz w:val="28"/>
          <w:szCs w:val="28"/>
        </w:rPr>
        <w:tab/>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14:paraId="0CEB9CE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3.20.</w:t>
      </w:r>
      <w:r w:rsidRPr="00992B9E">
        <w:rPr>
          <w:rFonts w:ascii="Times New Roman" w:hAnsi="Times New Roman" w:cs="Times New Roman"/>
          <w:sz w:val="28"/>
          <w:szCs w:val="28"/>
        </w:rPr>
        <w:tab/>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14:paraId="45EFE8B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3.21.</w:t>
      </w:r>
      <w:r w:rsidRPr="00992B9E">
        <w:rPr>
          <w:rFonts w:ascii="Times New Roman" w:hAnsi="Times New Roman" w:cs="Times New Roman"/>
          <w:sz w:val="28"/>
          <w:szCs w:val="28"/>
        </w:rPr>
        <w:tab/>
        <w:t xml:space="preserve">Администрация лицея привлекает педагогических работников к дежурству по лицею.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 </w:t>
      </w:r>
    </w:p>
    <w:p w14:paraId="1FC0B588"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3.22.</w:t>
      </w:r>
      <w:r w:rsidRPr="00992B9E">
        <w:rPr>
          <w:rFonts w:ascii="Times New Roman" w:hAnsi="Times New Roman" w:cs="Times New Roman"/>
          <w:sz w:val="28"/>
          <w:szCs w:val="28"/>
        </w:rPr>
        <w:tab/>
        <w:t>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лицея.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14:paraId="3F00D7E8"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3.23.</w:t>
      </w:r>
      <w:r w:rsidRPr="00992B9E">
        <w:rPr>
          <w:rFonts w:ascii="Times New Roman" w:hAnsi="Times New Roman" w:cs="Times New Roman"/>
          <w:sz w:val="28"/>
          <w:szCs w:val="28"/>
        </w:rPr>
        <w:tab/>
        <w:t xml:space="preserve">В каникулярное время  </w:t>
      </w:r>
      <w:r w:rsidRPr="00AD2809">
        <w:rPr>
          <w:rFonts w:ascii="Times New Roman" w:hAnsi="Times New Roman" w:cs="Times New Roman"/>
          <w:sz w:val="28"/>
          <w:szCs w:val="28"/>
        </w:rPr>
        <w:t>педагогический,</w:t>
      </w:r>
      <w:r w:rsidRPr="00992B9E">
        <w:rPr>
          <w:rFonts w:ascii="Times New Roman" w:hAnsi="Times New Roman" w:cs="Times New Roman"/>
          <w:sz w:val="28"/>
          <w:szCs w:val="28"/>
        </w:rPr>
        <w:t xml:space="preserve">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14:paraId="1E67AD49" w14:textId="77777777" w:rsidR="008F3C8A"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3.24.</w:t>
      </w:r>
      <w:r w:rsidRPr="00992B9E">
        <w:rPr>
          <w:rFonts w:ascii="Times New Roman" w:hAnsi="Times New Roman" w:cs="Times New Roman"/>
          <w:sz w:val="28"/>
          <w:szCs w:val="28"/>
        </w:rPr>
        <w:tab/>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w:t>
      </w:r>
    </w:p>
    <w:p w14:paraId="0A6F805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Предоставление отпуска руководителю Организации оформляется приказом отдела образования, другим работникам – приказом по лицею.</w:t>
      </w:r>
    </w:p>
    <w:p w14:paraId="729C6E7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lastRenderedPageBreak/>
        <w:t>3.25.</w:t>
      </w:r>
      <w:r w:rsidRPr="00992B9E">
        <w:rPr>
          <w:rFonts w:ascii="Times New Roman" w:hAnsi="Times New Roman" w:cs="Times New Roman"/>
          <w:sz w:val="28"/>
          <w:szCs w:val="28"/>
        </w:rPr>
        <w:tab/>
        <w:t xml:space="preserve">При наличии у работника путевки на санаторно-курортное лечение по медицинским показаниям отпуск предоставляется вне графика. </w:t>
      </w:r>
    </w:p>
    <w:p w14:paraId="7647912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3.26.</w:t>
      </w:r>
      <w:r w:rsidRPr="00992B9E">
        <w:rPr>
          <w:rFonts w:ascii="Times New Roman" w:hAnsi="Times New Roman" w:cs="Times New Roman"/>
          <w:sz w:val="28"/>
          <w:szCs w:val="28"/>
        </w:rPr>
        <w:tab/>
        <w:t>График отпусков составляется на каждый календарный год не позднее чем за две недели до наступления календарного года. О времени начала отпуска работник</w:t>
      </w:r>
      <w:r w:rsidR="00AD2809">
        <w:rPr>
          <w:rFonts w:ascii="Times New Roman" w:hAnsi="Times New Roman" w:cs="Times New Roman"/>
          <w:sz w:val="28"/>
          <w:szCs w:val="28"/>
        </w:rPr>
        <w:t xml:space="preserve"> должен быть извещен не позднее, </w:t>
      </w:r>
      <w:r w:rsidRPr="00992B9E">
        <w:rPr>
          <w:rFonts w:ascii="Times New Roman" w:hAnsi="Times New Roman" w:cs="Times New Roman"/>
          <w:sz w:val="28"/>
          <w:szCs w:val="28"/>
        </w:rPr>
        <w:t xml:space="preserve">чем за две недели до его начала. </w:t>
      </w:r>
    </w:p>
    <w:p w14:paraId="3298FDD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3.27.</w:t>
      </w:r>
      <w:r w:rsidRPr="00992B9E">
        <w:rPr>
          <w:rFonts w:ascii="Times New Roman" w:hAnsi="Times New Roman" w:cs="Times New Roman"/>
          <w:sz w:val="28"/>
          <w:szCs w:val="28"/>
        </w:rPr>
        <w:tab/>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14:paraId="324F8F4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3.28.</w:t>
      </w:r>
      <w:r w:rsidRPr="00992B9E">
        <w:rPr>
          <w:rFonts w:ascii="Times New Roman" w:hAnsi="Times New Roman" w:cs="Times New Roman"/>
          <w:sz w:val="28"/>
          <w:szCs w:val="28"/>
        </w:rPr>
        <w:tab/>
        <w:t>Замена отпуска денежной компенсацией допускается только при увольнении работника.</w:t>
      </w:r>
    </w:p>
    <w:p w14:paraId="3139678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3.29.</w:t>
      </w:r>
      <w:r w:rsidRPr="00992B9E">
        <w:rPr>
          <w:rFonts w:ascii="Times New Roman" w:hAnsi="Times New Roman" w:cs="Times New Roman"/>
          <w:sz w:val="28"/>
          <w:szCs w:val="28"/>
        </w:rPr>
        <w:tab/>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2453E6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3.30.</w:t>
      </w:r>
      <w:r w:rsidRPr="00992B9E">
        <w:rPr>
          <w:rFonts w:ascii="Times New Roman" w:hAnsi="Times New Roman" w:cs="Times New Roman"/>
          <w:sz w:val="28"/>
          <w:szCs w:val="28"/>
        </w:rPr>
        <w:tab/>
        <w:t>Оплата отпуска производится не позднее, чем за три дня до его начала.</w:t>
      </w:r>
    </w:p>
    <w:p w14:paraId="357783C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3.31.</w:t>
      </w:r>
      <w:r w:rsidRPr="00992B9E">
        <w:rPr>
          <w:rFonts w:ascii="Times New Roman" w:hAnsi="Times New Roman" w:cs="Times New Roman"/>
          <w:sz w:val="28"/>
          <w:szCs w:val="28"/>
        </w:rPr>
        <w:tab/>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45084AE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3.32.</w:t>
      </w:r>
      <w:r w:rsidRPr="00992B9E">
        <w:rPr>
          <w:rFonts w:ascii="Times New Roman" w:hAnsi="Times New Roman" w:cs="Times New Roman"/>
          <w:sz w:val="28"/>
          <w:szCs w:val="28"/>
        </w:rPr>
        <w:tab/>
        <w:t>Право на использовании отпуска за первый год работы возникает у работника по истечении 6 месяцев непрерывной работы в Организации.</w:t>
      </w:r>
    </w:p>
    <w:p w14:paraId="6A2D90C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3.33.</w:t>
      </w:r>
      <w:r w:rsidRPr="00992B9E">
        <w:rPr>
          <w:rFonts w:ascii="Times New Roman" w:hAnsi="Times New Roman" w:cs="Times New Roman"/>
          <w:sz w:val="28"/>
          <w:szCs w:val="28"/>
        </w:rPr>
        <w:tab/>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7118D3F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3.34.</w:t>
      </w:r>
      <w:r w:rsidRPr="00992B9E">
        <w:rPr>
          <w:rFonts w:ascii="Times New Roman" w:hAnsi="Times New Roman" w:cs="Times New Roman"/>
          <w:sz w:val="28"/>
          <w:szCs w:val="28"/>
        </w:rPr>
        <w:tab/>
        <w:t>Педагогическим и другим работникам лицея запрещается:</w:t>
      </w:r>
    </w:p>
    <w:p w14:paraId="6089E16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изменять по своему усмотрению расписание уроков, занятий и график работы;</w:t>
      </w:r>
    </w:p>
    <w:p w14:paraId="249A4CA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отменять, удлинять или сокращать продолжительность уроков, занятий и перерывов   (перемен) между ними;</w:t>
      </w:r>
    </w:p>
    <w:p w14:paraId="4E7B304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удалять учащихся с занятий, уроков;</w:t>
      </w:r>
    </w:p>
    <w:p w14:paraId="66F8FC6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курить и распивать спиртные напитки в помещении лицея</w:t>
      </w:r>
    </w:p>
    <w:p w14:paraId="78F89E2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хранить в помещениях Организации легковоспламеняющиеся и ядовитые вещества;</w:t>
      </w:r>
    </w:p>
    <w:p w14:paraId="74D79BE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употребление при общении ненормативной лексики;</w:t>
      </w:r>
    </w:p>
    <w:p w14:paraId="0E85ACA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приглашать без служебной надобности посторонних лиц в помещения Организации.</w:t>
      </w:r>
    </w:p>
    <w:p w14:paraId="393CC57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3.35.</w:t>
      </w:r>
      <w:r w:rsidRPr="00992B9E">
        <w:rPr>
          <w:rFonts w:ascii="Times New Roman" w:hAnsi="Times New Roman" w:cs="Times New Roman"/>
          <w:sz w:val="28"/>
          <w:szCs w:val="28"/>
        </w:rPr>
        <w:tab/>
        <w:t>Запрещается:</w:t>
      </w:r>
    </w:p>
    <w:p w14:paraId="6B6FBD9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lastRenderedPageBreak/>
        <w:t>•</w:t>
      </w:r>
      <w:r w:rsidRPr="00992B9E">
        <w:rPr>
          <w:rFonts w:ascii="Times New Roman" w:hAnsi="Times New Roman" w:cs="Times New Roman"/>
          <w:sz w:val="28"/>
          <w:szCs w:val="28"/>
        </w:rPr>
        <w:tab/>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38CA455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созывать во время уроков собрания, заседания, совещания;</w:t>
      </w:r>
    </w:p>
    <w:p w14:paraId="42D4017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присутствие на уроках (занятиях) посторонних лиц без разрешения администрации Организации;</w:t>
      </w:r>
    </w:p>
    <w:p w14:paraId="5A47FAC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14:paraId="166D97D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0567C9C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3.36 Режим работы Организации</w:t>
      </w:r>
    </w:p>
    <w:p w14:paraId="79B3F47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Организация работает в 2  смены.</w:t>
      </w:r>
    </w:p>
    <w:p w14:paraId="07B63CA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5-ти дневная учебная неделя – 1 классы</w:t>
      </w:r>
    </w:p>
    <w:p w14:paraId="754231E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6-ти дневная учебная неделя – 2-11е классы</w:t>
      </w:r>
    </w:p>
    <w:p w14:paraId="078062B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3.36.1. Циклограмма рабочей недели.</w:t>
      </w:r>
    </w:p>
    <w:p w14:paraId="63573E7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Понедельник – организационный день, совещание при директоре,        административные, линейки учащихся.</w:t>
      </w:r>
    </w:p>
    <w:p w14:paraId="250492C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    Проверка состояния Организации, кабинетов, санитарно-гигиенического режима.</w:t>
      </w:r>
    </w:p>
    <w:p w14:paraId="3B80C36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Вторник – заседание предметных кафедр, ШМО, научно-методический Совет родителей, производственные совещания.</w:t>
      </w:r>
    </w:p>
    <w:p w14:paraId="55D5F73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Среда -  районные совещания, семинары, родительские собрания</w:t>
      </w:r>
    </w:p>
    <w:p w14:paraId="0C7A429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Четверг – заседание профкома(по плану).</w:t>
      </w:r>
    </w:p>
    <w:p w14:paraId="495A530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Пятница – педсовет, совещание, профсоюзное собрание (по плану), общешкольные мероприятия</w:t>
      </w:r>
    </w:p>
    <w:p w14:paraId="292F42A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Суббота – спортивные праздники. Спецкурсы, факультативы, Дни консультаций для родителей. Подведение итогов недели,заседания коррекционной службы.</w:t>
      </w:r>
    </w:p>
    <w:p w14:paraId="151BD83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3.36.2.Циклограмма работы Организации.</w:t>
      </w:r>
    </w:p>
    <w:p w14:paraId="68431CA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Педсовет</w:t>
      </w:r>
      <w:r w:rsidRPr="00992B9E">
        <w:rPr>
          <w:rFonts w:ascii="Times New Roman" w:hAnsi="Times New Roman" w:cs="Times New Roman"/>
          <w:sz w:val="28"/>
          <w:szCs w:val="28"/>
        </w:rPr>
        <w:tab/>
        <w:t>1 раз в четверть</w:t>
      </w:r>
    </w:p>
    <w:p w14:paraId="71B049D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Производственное совещание</w:t>
      </w:r>
      <w:r w:rsidRPr="00992B9E">
        <w:rPr>
          <w:rFonts w:ascii="Times New Roman" w:hAnsi="Times New Roman" w:cs="Times New Roman"/>
          <w:sz w:val="28"/>
          <w:szCs w:val="28"/>
        </w:rPr>
        <w:tab/>
        <w:t>1 раз в месяц</w:t>
      </w:r>
    </w:p>
    <w:p w14:paraId="130D253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Совещание при директоре</w:t>
      </w:r>
      <w:r w:rsidRPr="00992B9E">
        <w:rPr>
          <w:rFonts w:ascii="Times New Roman" w:hAnsi="Times New Roman" w:cs="Times New Roman"/>
          <w:sz w:val="28"/>
          <w:szCs w:val="28"/>
        </w:rPr>
        <w:tab/>
        <w:t>1 раз в месяц</w:t>
      </w:r>
    </w:p>
    <w:p w14:paraId="7A5917F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Научно-методический Совет</w:t>
      </w:r>
      <w:r w:rsidRPr="00992B9E">
        <w:rPr>
          <w:rFonts w:ascii="Times New Roman" w:hAnsi="Times New Roman" w:cs="Times New Roman"/>
          <w:sz w:val="28"/>
          <w:szCs w:val="28"/>
        </w:rPr>
        <w:tab/>
        <w:t>1 раз в четверть</w:t>
      </w:r>
    </w:p>
    <w:p w14:paraId="46F9B4B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Заседание кафедр и ШМО</w:t>
      </w:r>
      <w:r w:rsidRPr="00992B9E">
        <w:rPr>
          <w:rFonts w:ascii="Times New Roman" w:hAnsi="Times New Roman" w:cs="Times New Roman"/>
          <w:sz w:val="28"/>
          <w:szCs w:val="28"/>
        </w:rPr>
        <w:tab/>
        <w:t>1 раз в четверть</w:t>
      </w:r>
    </w:p>
    <w:p w14:paraId="7497146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Профсоюзное собрание  </w:t>
      </w:r>
      <w:r w:rsidRPr="00992B9E">
        <w:rPr>
          <w:rFonts w:ascii="Times New Roman" w:hAnsi="Times New Roman" w:cs="Times New Roman"/>
          <w:sz w:val="28"/>
          <w:szCs w:val="28"/>
        </w:rPr>
        <w:tab/>
        <w:t>1 раз в четверть</w:t>
      </w:r>
    </w:p>
    <w:p w14:paraId="62F7265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Заседание профкома </w:t>
      </w:r>
      <w:r w:rsidRPr="00992B9E">
        <w:rPr>
          <w:rFonts w:ascii="Times New Roman" w:hAnsi="Times New Roman" w:cs="Times New Roman"/>
          <w:sz w:val="28"/>
          <w:szCs w:val="28"/>
        </w:rPr>
        <w:tab/>
        <w:t>1 раз в месяц</w:t>
      </w:r>
    </w:p>
    <w:p w14:paraId="3E86869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Совещания при зам.директора</w:t>
      </w:r>
      <w:r w:rsidRPr="00992B9E">
        <w:rPr>
          <w:rFonts w:ascii="Times New Roman" w:hAnsi="Times New Roman" w:cs="Times New Roman"/>
          <w:sz w:val="28"/>
          <w:szCs w:val="28"/>
        </w:rPr>
        <w:tab/>
        <w:t>2 раз в месяц</w:t>
      </w:r>
    </w:p>
    <w:p w14:paraId="49E5FE0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Родительское собрание</w:t>
      </w:r>
      <w:r w:rsidRPr="00992B9E">
        <w:rPr>
          <w:rFonts w:ascii="Times New Roman" w:hAnsi="Times New Roman" w:cs="Times New Roman"/>
          <w:sz w:val="28"/>
          <w:szCs w:val="28"/>
        </w:rPr>
        <w:tab/>
        <w:t>1 раз в четверть</w:t>
      </w:r>
    </w:p>
    <w:p w14:paraId="17506FE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Линейка учащихся</w:t>
      </w:r>
      <w:r w:rsidRPr="00992B9E">
        <w:rPr>
          <w:rFonts w:ascii="Times New Roman" w:hAnsi="Times New Roman" w:cs="Times New Roman"/>
          <w:sz w:val="28"/>
          <w:szCs w:val="28"/>
        </w:rPr>
        <w:tab/>
        <w:t>1 раз в месяц</w:t>
      </w:r>
    </w:p>
    <w:p w14:paraId="03E28ED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Общешкольные мероприятия </w:t>
      </w:r>
      <w:r w:rsidRPr="00992B9E">
        <w:rPr>
          <w:rFonts w:ascii="Times New Roman" w:hAnsi="Times New Roman" w:cs="Times New Roman"/>
          <w:sz w:val="28"/>
          <w:szCs w:val="28"/>
        </w:rPr>
        <w:tab/>
        <w:t>1 раз в неделю</w:t>
      </w:r>
    </w:p>
    <w:p w14:paraId="258ED3B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Проверка школьной документации</w:t>
      </w:r>
      <w:r w:rsidRPr="00992B9E">
        <w:rPr>
          <w:rFonts w:ascii="Times New Roman" w:hAnsi="Times New Roman" w:cs="Times New Roman"/>
          <w:sz w:val="28"/>
          <w:szCs w:val="28"/>
        </w:rPr>
        <w:tab/>
      </w:r>
    </w:p>
    <w:p w14:paraId="735C750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Электронные журналы</w:t>
      </w:r>
      <w:r w:rsidRPr="00992B9E">
        <w:rPr>
          <w:rFonts w:ascii="Times New Roman" w:hAnsi="Times New Roman" w:cs="Times New Roman"/>
          <w:sz w:val="28"/>
          <w:szCs w:val="28"/>
        </w:rPr>
        <w:tab/>
        <w:t>1 раз в месяц</w:t>
      </w:r>
    </w:p>
    <w:p w14:paraId="3D03A408"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Тетради </w:t>
      </w:r>
      <w:r w:rsidRPr="00992B9E">
        <w:rPr>
          <w:rFonts w:ascii="Times New Roman" w:hAnsi="Times New Roman" w:cs="Times New Roman"/>
          <w:sz w:val="28"/>
          <w:szCs w:val="28"/>
        </w:rPr>
        <w:tab/>
        <w:t>1 раз в четверть</w:t>
      </w:r>
    </w:p>
    <w:p w14:paraId="4FB889D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lastRenderedPageBreak/>
        <w:t xml:space="preserve">Дневники </w:t>
      </w:r>
      <w:r w:rsidRPr="00992B9E">
        <w:rPr>
          <w:rFonts w:ascii="Times New Roman" w:hAnsi="Times New Roman" w:cs="Times New Roman"/>
          <w:sz w:val="28"/>
          <w:szCs w:val="28"/>
        </w:rPr>
        <w:tab/>
        <w:t>1 раз в месяц</w:t>
      </w:r>
    </w:p>
    <w:p w14:paraId="758BF8A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Личные дела</w:t>
      </w:r>
      <w:r w:rsidRPr="00992B9E">
        <w:rPr>
          <w:rFonts w:ascii="Times New Roman" w:hAnsi="Times New Roman" w:cs="Times New Roman"/>
          <w:sz w:val="28"/>
          <w:szCs w:val="28"/>
        </w:rPr>
        <w:tab/>
        <w:t>2 раза в год</w:t>
      </w:r>
    </w:p>
    <w:p w14:paraId="15CE334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Микрорайон лицея </w:t>
      </w:r>
      <w:r w:rsidRPr="00992B9E">
        <w:rPr>
          <w:rFonts w:ascii="Times New Roman" w:hAnsi="Times New Roman" w:cs="Times New Roman"/>
          <w:sz w:val="28"/>
          <w:szCs w:val="28"/>
        </w:rPr>
        <w:tab/>
        <w:t>2 раза в год</w:t>
      </w:r>
    </w:p>
    <w:p w14:paraId="2292B95C" w14:textId="77777777" w:rsidR="001C2F67" w:rsidRPr="00992B9E" w:rsidRDefault="001C2F67" w:rsidP="00992B9E">
      <w:pPr>
        <w:pStyle w:val="aff0"/>
        <w:jc w:val="both"/>
        <w:rPr>
          <w:rFonts w:ascii="Times New Roman" w:hAnsi="Times New Roman" w:cs="Times New Roman"/>
          <w:b/>
          <w:sz w:val="28"/>
          <w:szCs w:val="28"/>
        </w:rPr>
      </w:pPr>
      <w:r w:rsidRPr="00992B9E">
        <w:rPr>
          <w:rFonts w:ascii="Times New Roman" w:hAnsi="Times New Roman" w:cs="Times New Roman"/>
          <w:b/>
          <w:sz w:val="28"/>
          <w:szCs w:val="28"/>
        </w:rPr>
        <w:t>4. Основные права и обязанности работодателя.</w:t>
      </w:r>
    </w:p>
    <w:p w14:paraId="71DDD49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Основные права и обязанности работодателя изложены в ст. 22 ТК РФ и Уставе Организации.</w:t>
      </w:r>
    </w:p>
    <w:p w14:paraId="66317A5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4.1.  Работодатель имеет право на:</w:t>
      </w:r>
    </w:p>
    <w:p w14:paraId="132F8BE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4.1.1.</w:t>
      </w:r>
      <w:r w:rsidRPr="00992B9E">
        <w:rPr>
          <w:rFonts w:ascii="Times New Roman" w:hAnsi="Times New Roman" w:cs="Times New Roman"/>
          <w:sz w:val="28"/>
          <w:szCs w:val="28"/>
        </w:rPr>
        <w:tab/>
        <w:t>управление Организацией и принятие решений в пределах полномочий, установленных Уставом;</w:t>
      </w:r>
    </w:p>
    <w:p w14:paraId="221752D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4.1.2.</w:t>
      </w:r>
      <w:r w:rsidRPr="00992B9E">
        <w:rPr>
          <w:rFonts w:ascii="Times New Roman" w:hAnsi="Times New Roman" w:cs="Times New Roman"/>
          <w:sz w:val="28"/>
          <w:szCs w:val="28"/>
        </w:rPr>
        <w:tab/>
        <w:t>заключение и расторжение трудовых договоров с работниками;</w:t>
      </w:r>
    </w:p>
    <w:p w14:paraId="73D20334" w14:textId="77777777" w:rsidR="001C2F67" w:rsidRPr="00992B9E" w:rsidRDefault="009716E8" w:rsidP="00992B9E">
      <w:pPr>
        <w:pStyle w:val="aff0"/>
        <w:jc w:val="both"/>
        <w:rPr>
          <w:rFonts w:ascii="Times New Roman" w:hAnsi="Times New Roman" w:cs="Times New Roman"/>
          <w:sz w:val="28"/>
          <w:szCs w:val="28"/>
        </w:rPr>
      </w:pPr>
      <w:r>
        <w:rPr>
          <w:rFonts w:ascii="Times New Roman" w:hAnsi="Times New Roman" w:cs="Times New Roman"/>
          <w:sz w:val="28"/>
          <w:szCs w:val="28"/>
        </w:rPr>
        <w:t>4.1.3</w:t>
      </w:r>
      <w:r w:rsidR="001C2F67" w:rsidRPr="00992B9E">
        <w:rPr>
          <w:rFonts w:ascii="Times New Roman" w:hAnsi="Times New Roman" w:cs="Times New Roman"/>
          <w:sz w:val="28"/>
          <w:szCs w:val="28"/>
        </w:rPr>
        <w:t>.</w:t>
      </w:r>
      <w:r w:rsidR="001C2F67" w:rsidRPr="00992B9E">
        <w:rPr>
          <w:rFonts w:ascii="Times New Roman" w:hAnsi="Times New Roman" w:cs="Times New Roman"/>
          <w:sz w:val="28"/>
          <w:szCs w:val="28"/>
        </w:rPr>
        <w:tab/>
        <w:t>поощрение работников и на применение к ним  дисциплинарных мер;</w:t>
      </w:r>
    </w:p>
    <w:p w14:paraId="5AD1E0D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 Работодатель обязан:</w:t>
      </w:r>
    </w:p>
    <w:p w14:paraId="40AAA6B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4.2.1.соблюдать законодательство о труде, локальные нормативные акты Организации, условия индивидуальных трудовых договоров;</w:t>
      </w:r>
    </w:p>
    <w:p w14:paraId="6DCB815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4.2.2.предоставлять работникам работу, обусловленную трудовым договором;</w:t>
      </w:r>
    </w:p>
    <w:p w14:paraId="332CE668"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4.2.3.обеспечивать безопасность труда и условия, отвечающие требованиям охраны и гигиены труда;</w:t>
      </w:r>
    </w:p>
    <w:p w14:paraId="5C8FDF7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4.2.4.</w:t>
      </w:r>
      <w:r w:rsidRPr="00992B9E">
        <w:rPr>
          <w:rFonts w:ascii="Times New Roman" w:hAnsi="Times New Roman" w:cs="Times New Roman"/>
          <w:sz w:val="28"/>
          <w:szCs w:val="28"/>
        </w:rPr>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167E026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4.2.5.</w:t>
      </w:r>
      <w:r w:rsidRPr="00992B9E">
        <w:rPr>
          <w:rFonts w:ascii="Times New Roman" w:hAnsi="Times New Roman" w:cs="Times New Roman"/>
          <w:sz w:val="28"/>
          <w:szCs w:val="28"/>
        </w:rPr>
        <w:tab/>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14:paraId="7B2FC9A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4.2.6. своевременно выполнять предписания государственных надзорных и контрольных органов;</w:t>
      </w:r>
    </w:p>
    <w:p w14:paraId="7358763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4.2.7.</w:t>
      </w:r>
      <w:r w:rsidRPr="00992B9E">
        <w:rPr>
          <w:rFonts w:ascii="Times New Roman" w:hAnsi="Times New Roman" w:cs="Times New Roman"/>
          <w:sz w:val="28"/>
          <w:szCs w:val="28"/>
        </w:rPr>
        <w:tab/>
        <w:t xml:space="preserve">обеспечивать </w:t>
      </w:r>
      <w:r w:rsidRPr="009716E8">
        <w:rPr>
          <w:rFonts w:ascii="Times New Roman" w:hAnsi="Times New Roman" w:cs="Times New Roman"/>
          <w:sz w:val="28"/>
          <w:szCs w:val="28"/>
        </w:rPr>
        <w:t>бытовые нужды работников</w:t>
      </w:r>
      <w:r w:rsidRPr="00992B9E">
        <w:rPr>
          <w:rFonts w:ascii="Times New Roman" w:hAnsi="Times New Roman" w:cs="Times New Roman"/>
          <w:sz w:val="28"/>
          <w:szCs w:val="28"/>
        </w:rPr>
        <w:t>, связанные с исполнением ими трудовых обязанностей;</w:t>
      </w:r>
    </w:p>
    <w:p w14:paraId="23BB245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4.2.8.</w:t>
      </w:r>
      <w:r w:rsidRPr="00992B9E">
        <w:rPr>
          <w:rFonts w:ascii="Times New Roman" w:hAnsi="Times New Roman" w:cs="Times New Roman"/>
          <w:sz w:val="28"/>
          <w:szCs w:val="28"/>
        </w:rPr>
        <w:tab/>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14:paraId="5D6D34A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4.2.9.</w:t>
      </w:r>
      <w:r w:rsidRPr="00992B9E">
        <w:rPr>
          <w:rFonts w:ascii="Times New Roman" w:hAnsi="Times New Roman" w:cs="Times New Roman"/>
          <w:sz w:val="28"/>
          <w:szCs w:val="28"/>
        </w:rPr>
        <w:tab/>
        <w:t>укреплять трудовую дисциплину, улучшать условия труда;</w:t>
      </w:r>
    </w:p>
    <w:p w14:paraId="4188F25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4.2.10.</w:t>
      </w:r>
      <w:r w:rsidRPr="00992B9E">
        <w:rPr>
          <w:rFonts w:ascii="Times New Roman" w:hAnsi="Times New Roman" w:cs="Times New Roman"/>
          <w:sz w:val="28"/>
          <w:szCs w:val="28"/>
        </w:rPr>
        <w:tab/>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14:paraId="3DC58BA8"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4.2.11.</w:t>
      </w:r>
      <w:r w:rsidRPr="00992B9E">
        <w:rPr>
          <w:rFonts w:ascii="Times New Roman" w:hAnsi="Times New Roman" w:cs="Times New Roman"/>
          <w:sz w:val="28"/>
          <w:szCs w:val="28"/>
        </w:rPr>
        <w:tab/>
        <w:t>контролировать соблюдение работниками требований инструкций по технике безопасности, противопожарной охране;</w:t>
      </w:r>
    </w:p>
    <w:p w14:paraId="5E8B91A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4.2.12.</w:t>
      </w:r>
      <w:r w:rsidRPr="00992B9E">
        <w:rPr>
          <w:rFonts w:ascii="Times New Roman" w:hAnsi="Times New Roman" w:cs="Times New Roman"/>
          <w:sz w:val="28"/>
          <w:szCs w:val="28"/>
        </w:rPr>
        <w:tab/>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2B5ED96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4.2.13.</w:t>
      </w:r>
      <w:r w:rsidRPr="00992B9E">
        <w:rPr>
          <w:rFonts w:ascii="Times New Roman" w:hAnsi="Times New Roman" w:cs="Times New Roman"/>
          <w:sz w:val="28"/>
          <w:szCs w:val="28"/>
        </w:rPr>
        <w:tab/>
        <w:t>обеспечивать систематическое повышение деловой квалификации работников;</w:t>
      </w:r>
    </w:p>
    <w:p w14:paraId="70C63CC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4.2.14.</w:t>
      </w:r>
      <w:r w:rsidRPr="00992B9E">
        <w:rPr>
          <w:rFonts w:ascii="Times New Roman" w:hAnsi="Times New Roman" w:cs="Times New Roman"/>
          <w:sz w:val="28"/>
          <w:szCs w:val="28"/>
        </w:rPr>
        <w:tab/>
        <w:t>способствовать созданию в коллективе деловой, творческой обстановки, поддерживать инициативу и активность работника;</w:t>
      </w:r>
    </w:p>
    <w:p w14:paraId="001740C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lastRenderedPageBreak/>
        <w:t>4.2.15.</w:t>
      </w:r>
      <w:r w:rsidRPr="00992B9E">
        <w:rPr>
          <w:rFonts w:ascii="Times New Roman" w:hAnsi="Times New Roman" w:cs="Times New Roman"/>
          <w:sz w:val="28"/>
          <w:szCs w:val="28"/>
        </w:rPr>
        <w:tab/>
        <w:t>осуществлять обязательное социальное страхование работников в порядке, установленном федеральным законом;</w:t>
      </w:r>
    </w:p>
    <w:p w14:paraId="171D67C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4.2.16.</w:t>
      </w:r>
      <w:r w:rsidRPr="00992B9E">
        <w:rPr>
          <w:rFonts w:ascii="Times New Roman" w:hAnsi="Times New Roman" w:cs="Times New Roman"/>
          <w:sz w:val="28"/>
          <w:szCs w:val="28"/>
        </w:rPr>
        <w:tab/>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14:paraId="5E2290A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4.2.17.</w:t>
      </w:r>
      <w:r w:rsidRPr="00992B9E">
        <w:rPr>
          <w:rFonts w:ascii="Times New Roman" w:hAnsi="Times New Roman" w:cs="Times New Roman"/>
          <w:sz w:val="28"/>
          <w:szCs w:val="28"/>
        </w:rPr>
        <w:tab/>
        <w:t>заключать коллективный договор по требованию профсоюзного комитета или иного уполномоченного работниками представительного органа;</w:t>
      </w:r>
    </w:p>
    <w:p w14:paraId="6F139AD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4.2.18.</w:t>
      </w:r>
      <w:r w:rsidRPr="00992B9E">
        <w:rPr>
          <w:rFonts w:ascii="Times New Roman" w:hAnsi="Times New Roman" w:cs="Times New Roman"/>
          <w:sz w:val="28"/>
          <w:szCs w:val="28"/>
        </w:rPr>
        <w:tab/>
        <w:t>принимать меры по участию работников в управлении Организацией, укреплять и развивать социальное партнерство;</w:t>
      </w:r>
    </w:p>
    <w:p w14:paraId="5E27373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4.2.19.</w:t>
      </w:r>
      <w:r w:rsidRPr="00992B9E">
        <w:rPr>
          <w:rFonts w:ascii="Times New Roman" w:hAnsi="Times New Roman" w:cs="Times New Roman"/>
          <w:sz w:val="28"/>
          <w:szCs w:val="28"/>
        </w:rPr>
        <w:tab/>
        <w:t>проводить меропри</w:t>
      </w:r>
      <w:r w:rsidR="00AD2809">
        <w:rPr>
          <w:rFonts w:ascii="Times New Roman" w:hAnsi="Times New Roman" w:cs="Times New Roman"/>
          <w:sz w:val="28"/>
          <w:szCs w:val="28"/>
        </w:rPr>
        <w:t>ятия по сохранению рабочих мест:</w:t>
      </w:r>
    </w:p>
    <w:p w14:paraId="217F0DFB" w14:textId="77777777" w:rsidR="00AD2809" w:rsidRPr="009716E8" w:rsidRDefault="00AD2809" w:rsidP="00992B9E">
      <w:pPr>
        <w:pStyle w:val="aff0"/>
        <w:jc w:val="both"/>
        <w:rPr>
          <w:rFonts w:ascii="Times New Roman" w:hAnsi="Times New Roman" w:cs="Times New Roman"/>
          <w:sz w:val="28"/>
          <w:szCs w:val="28"/>
        </w:rPr>
      </w:pPr>
      <w:r w:rsidRPr="009716E8">
        <w:rPr>
          <w:rFonts w:ascii="Times New Roman" w:hAnsi="Times New Roman" w:cs="Times New Roman"/>
          <w:sz w:val="28"/>
          <w:szCs w:val="28"/>
        </w:rPr>
        <w:t xml:space="preserve">-защита персональных данных, </w:t>
      </w:r>
    </w:p>
    <w:p w14:paraId="22482276" w14:textId="77777777" w:rsidR="00A64DCA" w:rsidRPr="009716E8" w:rsidRDefault="00AD2809" w:rsidP="00992B9E">
      <w:pPr>
        <w:pStyle w:val="aff0"/>
        <w:jc w:val="both"/>
        <w:rPr>
          <w:rFonts w:ascii="Times New Roman" w:hAnsi="Times New Roman" w:cs="Times New Roman"/>
          <w:sz w:val="28"/>
          <w:szCs w:val="28"/>
        </w:rPr>
      </w:pPr>
      <w:r w:rsidRPr="009716E8">
        <w:rPr>
          <w:rFonts w:ascii="Times New Roman" w:hAnsi="Times New Roman" w:cs="Times New Roman"/>
          <w:sz w:val="28"/>
          <w:szCs w:val="28"/>
        </w:rPr>
        <w:t>-о</w:t>
      </w:r>
      <w:r w:rsidR="00A64DCA" w:rsidRPr="009716E8">
        <w:rPr>
          <w:rFonts w:ascii="Times New Roman" w:hAnsi="Times New Roman" w:cs="Times New Roman"/>
          <w:sz w:val="28"/>
          <w:szCs w:val="28"/>
        </w:rPr>
        <w:t>беспечение СИЗ, моющими средствами</w:t>
      </w:r>
    </w:p>
    <w:p w14:paraId="445EDF42" w14:textId="77777777" w:rsidR="00A64DCA" w:rsidRPr="009716E8" w:rsidRDefault="00AD2809" w:rsidP="00992B9E">
      <w:pPr>
        <w:pStyle w:val="aff0"/>
        <w:jc w:val="both"/>
        <w:rPr>
          <w:rFonts w:ascii="Times New Roman" w:hAnsi="Times New Roman" w:cs="Times New Roman"/>
          <w:sz w:val="28"/>
          <w:szCs w:val="28"/>
        </w:rPr>
      </w:pPr>
      <w:r w:rsidRPr="009716E8">
        <w:rPr>
          <w:rFonts w:ascii="Times New Roman" w:hAnsi="Times New Roman" w:cs="Times New Roman"/>
          <w:sz w:val="28"/>
          <w:szCs w:val="28"/>
        </w:rPr>
        <w:t>-</w:t>
      </w:r>
      <w:r w:rsidR="00A64DCA" w:rsidRPr="009716E8">
        <w:rPr>
          <w:rFonts w:ascii="Times New Roman" w:hAnsi="Times New Roman" w:cs="Times New Roman"/>
          <w:sz w:val="28"/>
          <w:szCs w:val="28"/>
        </w:rPr>
        <w:t>Проведение СОУТ  рабочих мест и т.д. и т.п.</w:t>
      </w:r>
    </w:p>
    <w:p w14:paraId="06A7D161" w14:textId="77777777" w:rsidR="001774E9" w:rsidRPr="00992B9E" w:rsidRDefault="00AD2809" w:rsidP="00992B9E">
      <w:pPr>
        <w:pStyle w:val="aff0"/>
        <w:jc w:val="both"/>
        <w:rPr>
          <w:rFonts w:ascii="Times New Roman" w:hAnsi="Times New Roman" w:cs="Times New Roman"/>
          <w:sz w:val="28"/>
          <w:szCs w:val="28"/>
        </w:rPr>
      </w:pPr>
      <w:r w:rsidRPr="009716E8">
        <w:rPr>
          <w:rFonts w:ascii="Times New Roman" w:hAnsi="Times New Roman" w:cs="Times New Roman"/>
          <w:sz w:val="28"/>
          <w:szCs w:val="28"/>
        </w:rPr>
        <w:t>-</w:t>
      </w:r>
      <w:r w:rsidR="001774E9" w:rsidRPr="009716E8">
        <w:rPr>
          <w:rFonts w:ascii="Times New Roman" w:hAnsi="Times New Roman" w:cs="Times New Roman"/>
          <w:sz w:val="28"/>
          <w:szCs w:val="28"/>
        </w:rPr>
        <w:t>Обучение оказанию первой помощи</w:t>
      </w:r>
      <w:r w:rsidR="009716E8" w:rsidRPr="009716E8">
        <w:rPr>
          <w:rFonts w:ascii="Times New Roman" w:hAnsi="Times New Roman" w:cs="Times New Roman"/>
          <w:sz w:val="28"/>
          <w:szCs w:val="28"/>
        </w:rPr>
        <w:t>.</w:t>
      </w:r>
    </w:p>
    <w:p w14:paraId="6F18270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4.3.</w:t>
      </w:r>
      <w:r w:rsidRPr="00992B9E">
        <w:rPr>
          <w:rFonts w:ascii="Times New Roman" w:hAnsi="Times New Roman" w:cs="Times New Roman"/>
          <w:sz w:val="28"/>
          <w:szCs w:val="28"/>
        </w:rPr>
        <w:tab/>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14:paraId="0C9DA7D0" w14:textId="77777777" w:rsidR="001C2F67" w:rsidRPr="00992B9E" w:rsidRDefault="001C2F67" w:rsidP="00992B9E">
      <w:pPr>
        <w:pStyle w:val="aff0"/>
        <w:jc w:val="both"/>
        <w:rPr>
          <w:rFonts w:ascii="Times New Roman" w:hAnsi="Times New Roman" w:cs="Times New Roman"/>
          <w:b/>
          <w:sz w:val="28"/>
          <w:szCs w:val="28"/>
        </w:rPr>
      </w:pPr>
      <w:r w:rsidRPr="00992B9E">
        <w:rPr>
          <w:rFonts w:ascii="Times New Roman" w:hAnsi="Times New Roman" w:cs="Times New Roman"/>
          <w:b/>
          <w:sz w:val="28"/>
          <w:szCs w:val="28"/>
        </w:rPr>
        <w:t>5. Основные права и обязанности работников Организации.</w:t>
      </w:r>
    </w:p>
    <w:p w14:paraId="173B84A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 Работник имеет право на:</w:t>
      </w:r>
    </w:p>
    <w:p w14:paraId="615C7C9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5.1.1.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14:paraId="3425889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5.1.2. предоставление работы, обусловленной трудовым договором;</w:t>
      </w:r>
    </w:p>
    <w:p w14:paraId="1EF62F3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657D744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18E3470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6227981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5.1.6.  полную достоверную информацию об условиях труда и требованиях охраны труда на рабочем месте;</w:t>
      </w:r>
    </w:p>
    <w:p w14:paraId="2402F3C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204E634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7A43295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lastRenderedPageBreak/>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D955E7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5.1.10. защиту своих трудовых прав, свобод и законных интересов всеми не запрещенными законами способами;</w:t>
      </w:r>
    </w:p>
    <w:p w14:paraId="6657060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338F16E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136F80E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5.1.13. обязательное социальное страхование в случаях, предусмотренных федеральными законами;</w:t>
      </w:r>
    </w:p>
    <w:p w14:paraId="37AFF81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5.1.14. рабочее место, соответствующее требованиям охраны труда;</w:t>
      </w:r>
    </w:p>
    <w:p w14:paraId="74CDD868"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17F3FB4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5.1.16. обеспечение средствами индивидуальной и коллективной защиты в соответствии с требованиями охраны труда за счет средств работодателя;</w:t>
      </w:r>
    </w:p>
    <w:p w14:paraId="05FAAEA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5.1.17. обучение безопасным методам и приемам труда за счет средств работодателя;</w:t>
      </w:r>
    </w:p>
    <w:p w14:paraId="7D0A0AE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055278B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47EE1B7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14A057E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665A2C0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5.1.23. участие в управлении общеобразовательным учреждением,быть инициатором созыва общего собрания работников лицея</w:t>
      </w:r>
    </w:p>
    <w:p w14:paraId="2C5848A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5.2. Педагогический   работник  Организации  имеет право на:</w:t>
      </w:r>
    </w:p>
    <w:p w14:paraId="51E84AB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5.2.1. самостоятельный выбор и использование методики обучения и воспитания, учебников, учебных пособий и материалов из Федерального перечня учебников рекомендованных МОиН РФ к использованию в </w:t>
      </w:r>
      <w:r w:rsidRPr="00992B9E">
        <w:rPr>
          <w:rFonts w:ascii="Times New Roman" w:hAnsi="Times New Roman" w:cs="Times New Roman"/>
          <w:sz w:val="28"/>
          <w:szCs w:val="28"/>
        </w:rPr>
        <w:lastRenderedPageBreak/>
        <w:t>образовательном процессе в общеобразовательных учреждениях согласно образовательной программе лицея, федеральным рабочим программам.</w:t>
      </w:r>
    </w:p>
    <w:p w14:paraId="5788429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5.2.2. повышение квалификации;</w:t>
      </w:r>
    </w:p>
    <w:p w14:paraId="216EDC4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14:paraId="3505E96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5.2.4. удлиненный оплачиваемый отпуск, получение досрочной трудовой пенсии, социальные гарантии и льготы;</w:t>
      </w:r>
    </w:p>
    <w:p w14:paraId="3ED7410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5.2.5. дополнительные льготы, предоставляемые в Республике Татарстан педагогическим работникам образовательных учреждений.</w:t>
      </w:r>
    </w:p>
    <w:p w14:paraId="62E656A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14:paraId="3997057B" w14:textId="77777777" w:rsidR="001C2F67" w:rsidRPr="00992B9E" w:rsidRDefault="001C2F67" w:rsidP="00992B9E">
      <w:pPr>
        <w:pStyle w:val="aff0"/>
        <w:jc w:val="both"/>
        <w:rPr>
          <w:rFonts w:ascii="Times New Roman" w:hAnsi="Times New Roman" w:cs="Times New Roman"/>
          <w:b/>
          <w:sz w:val="28"/>
          <w:szCs w:val="28"/>
        </w:rPr>
      </w:pPr>
      <w:r w:rsidRPr="00992B9E">
        <w:rPr>
          <w:rFonts w:ascii="Times New Roman" w:hAnsi="Times New Roman" w:cs="Times New Roman"/>
          <w:b/>
          <w:sz w:val="28"/>
          <w:szCs w:val="28"/>
        </w:rPr>
        <w:t>5.4. Работник обязан:</w:t>
      </w:r>
    </w:p>
    <w:p w14:paraId="71BA1E1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5.4.1. добросовестно выполнять трудовые обязанности, возложенные на него трудовым договором;</w:t>
      </w:r>
    </w:p>
    <w:p w14:paraId="0C21537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5.4.2. соблюдать требования устава образовательного учреждения, правила внутреннего трудового распорядка и трудовую дисциплину;</w:t>
      </w:r>
    </w:p>
    <w:p w14:paraId="758BC07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5.4.3. бережно относиться к имуществу работодателя и других работников;</w:t>
      </w:r>
    </w:p>
    <w:p w14:paraId="0D64677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5.4.4. выполнять установленные нормы труда;</w:t>
      </w:r>
    </w:p>
    <w:p w14:paraId="5FE1CAA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5.4.5. своевременно и точно выполнять распоряжения администрации, если они не противоречат существующему законодательству;</w:t>
      </w:r>
    </w:p>
    <w:p w14:paraId="7427FF4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3D79DAE7" w14:textId="77777777" w:rsidR="00C769F1"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5.4.7. содержать свое рабочее место в порядке, с учетом требований к учреждению образования;</w:t>
      </w:r>
    </w:p>
    <w:p w14:paraId="06CFB719" w14:textId="77777777" w:rsidR="00C769F1" w:rsidRPr="00AD2809" w:rsidRDefault="001C2F67" w:rsidP="00992B9E">
      <w:pPr>
        <w:pStyle w:val="aff0"/>
        <w:jc w:val="both"/>
        <w:rPr>
          <w:rFonts w:ascii="Times New Roman" w:hAnsi="Times New Roman" w:cs="Times New Roman"/>
          <w:sz w:val="28"/>
          <w:szCs w:val="28"/>
        </w:rPr>
      </w:pPr>
      <w:r w:rsidRPr="00AD2809">
        <w:rPr>
          <w:rFonts w:ascii="Times New Roman" w:hAnsi="Times New Roman" w:cs="Times New Roman"/>
          <w:sz w:val="28"/>
          <w:szCs w:val="28"/>
        </w:rPr>
        <w:t>5.4.8. систематич</w:t>
      </w:r>
      <w:r w:rsidR="00AD2809" w:rsidRPr="00AD2809">
        <w:rPr>
          <w:rFonts w:ascii="Times New Roman" w:hAnsi="Times New Roman" w:cs="Times New Roman"/>
          <w:sz w:val="28"/>
          <w:szCs w:val="28"/>
        </w:rPr>
        <w:t xml:space="preserve">ески повышать свою квалификацию. </w:t>
      </w:r>
    </w:p>
    <w:p w14:paraId="69AFF220" w14:textId="77777777" w:rsidR="001C2F67" w:rsidRPr="00992B9E" w:rsidRDefault="00AD2809" w:rsidP="00992B9E">
      <w:pPr>
        <w:pStyle w:val="aff0"/>
        <w:jc w:val="both"/>
        <w:rPr>
          <w:rFonts w:ascii="Times New Roman" w:hAnsi="Times New Roman" w:cs="Times New Roman"/>
          <w:sz w:val="28"/>
          <w:szCs w:val="28"/>
        </w:rPr>
      </w:pPr>
      <w:r w:rsidRPr="00AD2809">
        <w:rPr>
          <w:rFonts w:ascii="Times New Roman"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 (п</w:t>
      </w:r>
      <w:r w:rsidR="00C769F1" w:rsidRPr="00AD2809">
        <w:rPr>
          <w:rFonts w:ascii="Times New Roman" w:hAnsi="Times New Roman" w:cs="Times New Roman"/>
          <w:sz w:val="28"/>
          <w:szCs w:val="28"/>
        </w:rPr>
        <w:t>.8 ст.48 ФЗ-273</w:t>
      </w:r>
      <w:r w:rsidRPr="00AD2809">
        <w:rPr>
          <w:rFonts w:ascii="Times New Roman" w:hAnsi="Times New Roman" w:cs="Times New Roman"/>
          <w:sz w:val="28"/>
          <w:szCs w:val="28"/>
        </w:rPr>
        <w:t>);</w:t>
      </w:r>
    </w:p>
    <w:p w14:paraId="1DE8B0B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5.4.9. вести себя достойно, быть всегда внимательным к учащимся, вежливым с их родителями и членами коллектива, не</w:t>
      </w:r>
      <w:r w:rsidR="009716E8">
        <w:rPr>
          <w:rFonts w:ascii="Times New Roman" w:hAnsi="Times New Roman" w:cs="Times New Roman"/>
          <w:sz w:val="28"/>
          <w:szCs w:val="28"/>
        </w:rPr>
        <w:t xml:space="preserve"> создавать конфликтных ситуаций.</w:t>
      </w:r>
    </w:p>
    <w:p w14:paraId="02D0E07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 5.4.10. соблюдать и охранять права и свободы учащихся;</w:t>
      </w:r>
    </w:p>
    <w:p w14:paraId="2240B3C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273D1AF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14:paraId="6E3FEEAF" w14:textId="77777777" w:rsidR="00C769F1" w:rsidRPr="00992B9E" w:rsidRDefault="001C2F67" w:rsidP="00992B9E">
      <w:pPr>
        <w:pStyle w:val="aff0"/>
        <w:jc w:val="both"/>
        <w:rPr>
          <w:rFonts w:ascii="Times New Roman" w:hAnsi="Times New Roman" w:cs="Times New Roman"/>
          <w:sz w:val="28"/>
          <w:szCs w:val="28"/>
          <w:u w:val="single"/>
        </w:rPr>
      </w:pPr>
      <w:r w:rsidRPr="00992B9E">
        <w:rPr>
          <w:rFonts w:ascii="Times New Roman" w:hAnsi="Times New Roman" w:cs="Times New Roman"/>
          <w:sz w:val="28"/>
          <w:szCs w:val="28"/>
        </w:rPr>
        <w:lastRenderedPageBreak/>
        <w:t>5.5</w:t>
      </w:r>
      <w:r w:rsidRPr="009716E8">
        <w:rPr>
          <w:rFonts w:ascii="Times New Roman" w:hAnsi="Times New Roman" w:cs="Times New Roman"/>
          <w:sz w:val="28"/>
          <w:szCs w:val="28"/>
        </w:rPr>
        <w:t>.  Педагогические работники проходят аттестацию согласно Положению об аттестации работников о</w:t>
      </w:r>
      <w:r w:rsidR="009716E8" w:rsidRPr="009716E8">
        <w:rPr>
          <w:rFonts w:ascii="Times New Roman" w:hAnsi="Times New Roman" w:cs="Times New Roman"/>
          <w:sz w:val="28"/>
          <w:szCs w:val="28"/>
        </w:rPr>
        <w:t>бразования Республики Татарстан</w:t>
      </w:r>
      <w:r w:rsidR="009716E8">
        <w:rPr>
          <w:rFonts w:ascii="Times New Roman" w:hAnsi="Times New Roman" w:cs="Times New Roman"/>
          <w:sz w:val="28"/>
          <w:szCs w:val="28"/>
        </w:rPr>
        <w:t xml:space="preserve"> в соответствии с действующим законодательством</w:t>
      </w:r>
      <w:r w:rsidR="009716E8" w:rsidRPr="009716E8">
        <w:rPr>
          <w:rFonts w:ascii="Times New Roman" w:hAnsi="Times New Roman" w:cs="Times New Roman"/>
          <w:sz w:val="28"/>
          <w:szCs w:val="28"/>
          <w:u w:val="single"/>
        </w:rPr>
        <w:t>.</w:t>
      </w:r>
    </w:p>
    <w:p w14:paraId="25B4ACE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лицея,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14:paraId="1F5AFBF5" w14:textId="77777777" w:rsidR="00C769F1"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5.7. Работники лицея несут ответственность за жизнь и здоровье вверенных им учащихся и воспитанников на все время занятий и массовых мероприятий, проводимых как в учр</w:t>
      </w:r>
      <w:r w:rsidR="009716E8">
        <w:rPr>
          <w:rFonts w:ascii="Times New Roman" w:hAnsi="Times New Roman" w:cs="Times New Roman"/>
          <w:sz w:val="28"/>
          <w:szCs w:val="28"/>
        </w:rPr>
        <w:t>еждении, так и за его пределами согласно ФОП, в соответствии с Ф</w:t>
      </w:r>
      <w:r w:rsidR="00C769F1" w:rsidRPr="009716E8">
        <w:rPr>
          <w:rFonts w:ascii="Times New Roman" w:hAnsi="Times New Roman" w:cs="Times New Roman"/>
          <w:sz w:val="28"/>
          <w:szCs w:val="28"/>
        </w:rPr>
        <w:t>ГОС</w:t>
      </w:r>
      <w:r w:rsidR="009716E8">
        <w:rPr>
          <w:rFonts w:ascii="Times New Roman" w:hAnsi="Times New Roman" w:cs="Times New Roman"/>
          <w:sz w:val="28"/>
          <w:szCs w:val="28"/>
        </w:rPr>
        <w:t xml:space="preserve"> НОО,ООО,СОО.</w:t>
      </w:r>
    </w:p>
    <w:p w14:paraId="0080A326" w14:textId="77777777" w:rsidR="00C769F1" w:rsidRPr="00992B9E" w:rsidRDefault="00C769F1" w:rsidP="00992B9E">
      <w:pPr>
        <w:pStyle w:val="aff0"/>
        <w:jc w:val="both"/>
        <w:rPr>
          <w:rFonts w:ascii="Times New Roman" w:hAnsi="Times New Roman" w:cs="Times New Roman"/>
          <w:sz w:val="28"/>
          <w:szCs w:val="28"/>
        </w:rPr>
      </w:pPr>
    </w:p>
    <w:p w14:paraId="61FFA4AC" w14:textId="77777777" w:rsidR="001C2F67" w:rsidRDefault="00E828CC" w:rsidP="00992B9E">
      <w:pPr>
        <w:pStyle w:val="aff0"/>
        <w:jc w:val="both"/>
        <w:rPr>
          <w:rFonts w:ascii="Times New Roman" w:hAnsi="Times New Roman" w:cs="Times New Roman"/>
          <w:b/>
          <w:sz w:val="28"/>
          <w:szCs w:val="28"/>
        </w:rPr>
      </w:pPr>
      <w:r w:rsidRPr="00FE0F90">
        <w:rPr>
          <w:rFonts w:ascii="Times New Roman" w:hAnsi="Times New Roman" w:cs="Times New Roman"/>
          <w:b/>
          <w:sz w:val="28"/>
          <w:szCs w:val="28"/>
        </w:rPr>
        <w:t>Нормативно-правовая база в работе классного руко</w:t>
      </w:r>
      <w:r w:rsidR="007449A0">
        <w:rPr>
          <w:rFonts w:ascii="Times New Roman" w:hAnsi="Times New Roman" w:cs="Times New Roman"/>
          <w:b/>
          <w:sz w:val="28"/>
          <w:szCs w:val="28"/>
        </w:rPr>
        <w:t>во</w:t>
      </w:r>
      <w:r w:rsidRPr="00FE0F90">
        <w:rPr>
          <w:rFonts w:ascii="Times New Roman" w:hAnsi="Times New Roman" w:cs="Times New Roman"/>
          <w:b/>
          <w:sz w:val="28"/>
          <w:szCs w:val="28"/>
        </w:rPr>
        <w:t>дителя регламентируется письмом Министерства просвещения РФ от 12 мая 2020г.№ВБ-1011/08 «О методических рекомендациях»</w:t>
      </w:r>
    </w:p>
    <w:p w14:paraId="275D3959" w14:textId="77777777" w:rsidR="00FE0F90" w:rsidRDefault="00FE0F90" w:rsidP="00992B9E">
      <w:pPr>
        <w:pStyle w:val="aff0"/>
        <w:jc w:val="both"/>
        <w:rPr>
          <w:rFonts w:ascii="Times New Roman" w:hAnsi="Times New Roman" w:cs="Times New Roman"/>
          <w:b/>
          <w:sz w:val="28"/>
          <w:szCs w:val="28"/>
        </w:rPr>
      </w:pPr>
    </w:p>
    <w:p w14:paraId="3E6DC8A0"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Классными руководителями являются педагогические работники в общеобразовательной организации, которым предоставляются права, социальные гарантии и меры социальной поддержки в соответствии с Федеральным законом от 29 декабря 2012 г. N 273-ФЗ "Об образовании в Российской Федерации".</w:t>
      </w:r>
    </w:p>
    <w:p w14:paraId="14B66BEF"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Педагогический работник, осуществляющий классное руководство, с учетом локальных нормативных актов общеобразовательной организации имеет следующие права:</w:t>
      </w:r>
    </w:p>
    <w:p w14:paraId="35576014"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 самостоятельно определять приоритетные направления, содержание, формы работы и педагогические технологии для осуществления воспитательной деятельности, выбирать и разрабатывать учебно-методические материалы на основе ФГОС общего образования с учетом контекстных условий деятельности;</w:t>
      </w:r>
    </w:p>
    <w:p w14:paraId="740DB834"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p>
    <w:p w14:paraId="4D609408"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 участвовать в разработке проектов локальных нормативных актов общеобразовательной организации в части организации воспитательной деятельности в общеобразовательной организации и осуществлении контроля ее качества и эффективности;</w:t>
      </w:r>
    </w:p>
    <w:p w14:paraId="0D1BDB8A"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 самостоятельно планировать и организовывать участие обучающихся в воспитательных мероприятиях;</w:t>
      </w:r>
    </w:p>
    <w:p w14:paraId="00C1EE71"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lastRenderedPageBreak/>
        <w:t>- использовать (по согласованию с администрацией общеобразовательной организации) инфраструктуру общеобразовательной организации при проведении мероприятий с классом;</w:t>
      </w:r>
    </w:p>
    <w:p w14:paraId="2AE50619"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 получать своевременную методическую, материально-техническую и иную помощь от руководства и органов государственно-общественного управления общеобразовательной организации для реализации задач по классному руководству;</w:t>
      </w:r>
    </w:p>
    <w:p w14:paraId="2F27A488"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w:t>
      </w:r>
    </w:p>
    <w:p w14:paraId="1EDFC445"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 давать обязательные распоряжения обучающимся своего класса при подготовке и проведении воспитательных мероприятий;</w:t>
      </w:r>
    </w:p>
    <w:p w14:paraId="09795882"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p>
    <w:p w14:paraId="0F452F5C"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p>
    <w:p w14:paraId="6C369A1F"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w:t>
      </w:r>
    </w:p>
    <w:p w14:paraId="05C39A94"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В целях реализации и защиты академических прав и свобод педагогических работников, осуществляющих классное руководство, предусмотренных частью 3 статьи 47 Федерального закона от 29 декабря 2012 г. N 273-ФЗ "Об образовании в Российской Федерации", а также обеспечения недопустимости неуважительного отношения к чести и достоинству педагогических работников, реализации возможных способов урегулирования споров между участниками образовательных отношений рекомендуется руководствоваться, в частности:</w:t>
      </w:r>
    </w:p>
    <w:p w14:paraId="3C0DCCA6"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 письмом Минпросвещения России и Профсоюза от 19 ноября 2019 г. N ВБ-107/08/634 "О примерном положении о комиссии по урегулированию споров между участниками образовательных отношений";</w:t>
      </w:r>
    </w:p>
    <w:p w14:paraId="7870CE93"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 письмом Минпросвещения России и Профсоюза от 20 августа 2019 г. "О примерном положении о нормах профессиональной этики педагогических работников";</w:t>
      </w:r>
    </w:p>
    <w:p w14:paraId="1AB1C82E" w14:textId="77777777" w:rsidR="00FE0F90" w:rsidRPr="00FE0F90" w:rsidRDefault="00FE0F90" w:rsidP="00FE0F90">
      <w:pPr>
        <w:pStyle w:val="a4"/>
        <w:shd w:val="clear" w:color="auto" w:fill="FFFFFF"/>
        <w:spacing w:before="0" w:beforeAutospacing="0" w:after="0" w:afterAutospacing="0"/>
        <w:rPr>
          <w:color w:val="000000" w:themeColor="text1"/>
          <w:sz w:val="28"/>
          <w:szCs w:val="28"/>
        </w:rPr>
      </w:pPr>
      <w:r w:rsidRPr="00FE0F90">
        <w:rPr>
          <w:color w:val="000000" w:themeColor="text1"/>
          <w:sz w:val="28"/>
          <w:szCs w:val="28"/>
        </w:rPr>
        <w:t>- письмом Минобрнауки России и Профсоюза от 23 марта 2015 г. N 08-415/124 "О реализации права педагогических работников на дополнительное профессиональное образование".</w:t>
      </w:r>
    </w:p>
    <w:p w14:paraId="31593A0B" w14:textId="77777777" w:rsidR="00C769F1" w:rsidRPr="00992B9E" w:rsidRDefault="00C769F1" w:rsidP="00992B9E">
      <w:pPr>
        <w:pStyle w:val="aff0"/>
        <w:jc w:val="both"/>
        <w:rPr>
          <w:rFonts w:ascii="Times New Roman" w:hAnsi="Times New Roman" w:cs="Times New Roman"/>
          <w:b/>
          <w:sz w:val="28"/>
          <w:szCs w:val="28"/>
        </w:rPr>
      </w:pPr>
    </w:p>
    <w:p w14:paraId="47148DB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14:paraId="7A8D778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 Изучает личность каждого ученика своего класса, его склонности, интересы;</w:t>
      </w:r>
    </w:p>
    <w:p w14:paraId="202F4BE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lastRenderedPageBreak/>
        <w:t>3. Создает благоприятную микросферу и морально-психологический климат для каждого ребенка в классе;</w:t>
      </w:r>
    </w:p>
    <w:p w14:paraId="518009C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  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14:paraId="3803F2D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  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14:paraId="0A88940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6.  Отвечает за ежедневную посещаемость занятий учащихся класса, оперативно выясняет причину отсутствия ученика;</w:t>
      </w:r>
    </w:p>
    <w:p w14:paraId="34A47E0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  Ежедневно заполняет патронажный журнал и ведомость пропущенных уроков;</w:t>
      </w:r>
    </w:p>
    <w:p w14:paraId="2584B5E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8.  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14:paraId="6F4432F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9.  Отвечает за ведение и своевременное оформление классной документации – электронного  журнала, работу электронных дневников. </w:t>
      </w:r>
    </w:p>
    <w:p w14:paraId="26632C5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10.  Организует максимально охват горячим питанием учеников своего класса. Контролирует питание согласно графику и ведет работу по обеспечению пластиковых карт оплаты со столовой;</w:t>
      </w:r>
    </w:p>
    <w:p w14:paraId="45A8783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11.  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14:paraId="6B17DC4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12.  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14:paraId="0D6B2A0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13.  В течение года классный руководитель должен посетить на дому всех учеников класса;</w:t>
      </w:r>
    </w:p>
    <w:p w14:paraId="6338F17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14</w:t>
      </w:r>
      <w:r w:rsidRPr="00BB2772">
        <w:rPr>
          <w:rFonts w:ascii="Times New Roman" w:hAnsi="Times New Roman" w:cs="Times New Roman"/>
          <w:sz w:val="28"/>
          <w:szCs w:val="28"/>
        </w:rPr>
        <w:t>.  Устанавливает и проводит  1 раз в неделю  «Час общения» с родителями и детьми;</w:t>
      </w:r>
      <w:r w:rsidR="00C769F1" w:rsidRPr="00BB2772">
        <w:rPr>
          <w:rFonts w:ascii="Times New Roman" w:hAnsi="Times New Roman" w:cs="Times New Roman"/>
          <w:sz w:val="28"/>
          <w:szCs w:val="28"/>
        </w:rPr>
        <w:t>«Разговоры о важном»</w:t>
      </w:r>
      <w:r w:rsidR="00E828CC" w:rsidRPr="00BB2772">
        <w:rPr>
          <w:rFonts w:ascii="Times New Roman" w:hAnsi="Times New Roman" w:cs="Times New Roman"/>
          <w:sz w:val="28"/>
          <w:szCs w:val="28"/>
        </w:rPr>
        <w:t>, «Россия- мои горизонты»</w:t>
      </w:r>
      <w:r w:rsidR="00C769F1" w:rsidRPr="00BB2772">
        <w:rPr>
          <w:rFonts w:ascii="Times New Roman" w:hAnsi="Times New Roman" w:cs="Times New Roman"/>
          <w:sz w:val="28"/>
          <w:szCs w:val="28"/>
        </w:rPr>
        <w:t xml:space="preserve"> и т.д.</w:t>
      </w:r>
    </w:p>
    <w:p w14:paraId="1A952E2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15.  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14:paraId="6818CE5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16.  О сроках и времени проведения вечеров и праздников, родительских собраний заблаговременно извещать администрацию Организации;</w:t>
      </w:r>
    </w:p>
    <w:p w14:paraId="1AB175B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17.  Создавать и преумножать традиции класса и лицея,сохранять уклад школьной жизни.</w:t>
      </w:r>
    </w:p>
    <w:p w14:paraId="24FEB718" w14:textId="77777777" w:rsidR="001C2F67" w:rsidRPr="00992B9E" w:rsidRDefault="001C2F67" w:rsidP="00992B9E">
      <w:pPr>
        <w:pStyle w:val="aff0"/>
        <w:jc w:val="both"/>
        <w:rPr>
          <w:rFonts w:ascii="Times New Roman" w:hAnsi="Times New Roman" w:cs="Times New Roman"/>
          <w:b/>
          <w:sz w:val="28"/>
          <w:szCs w:val="28"/>
        </w:rPr>
      </w:pPr>
      <w:r w:rsidRPr="00992B9E">
        <w:rPr>
          <w:rFonts w:ascii="Times New Roman" w:hAnsi="Times New Roman" w:cs="Times New Roman"/>
          <w:b/>
          <w:sz w:val="28"/>
          <w:szCs w:val="28"/>
        </w:rPr>
        <w:t>Учитель-предметник</w:t>
      </w:r>
    </w:p>
    <w:p w14:paraId="5AC2C89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1. Планирует учебный материал по преподаваемому предмету, тщательно готовится по всем видам образовательной работы. Несет ответственность за </w:t>
      </w:r>
      <w:r w:rsidRPr="00992B9E">
        <w:rPr>
          <w:rFonts w:ascii="Times New Roman" w:hAnsi="Times New Roman" w:cs="Times New Roman"/>
          <w:sz w:val="28"/>
          <w:szCs w:val="28"/>
        </w:rPr>
        <w:lastRenderedPageBreak/>
        <w:t xml:space="preserve">реализацию </w:t>
      </w:r>
      <w:r w:rsidR="00E828CC" w:rsidRPr="00BB2772">
        <w:rPr>
          <w:rFonts w:ascii="Times New Roman" w:hAnsi="Times New Roman" w:cs="Times New Roman"/>
          <w:sz w:val="28"/>
          <w:szCs w:val="28"/>
        </w:rPr>
        <w:t>ФОП</w:t>
      </w:r>
      <w:r w:rsidR="00BB2772">
        <w:rPr>
          <w:rFonts w:ascii="Times New Roman" w:hAnsi="Times New Roman" w:cs="Times New Roman"/>
          <w:sz w:val="28"/>
          <w:szCs w:val="28"/>
        </w:rPr>
        <w:t xml:space="preserve"> и </w:t>
      </w:r>
      <w:r w:rsidRPr="00992B9E">
        <w:rPr>
          <w:rFonts w:ascii="Times New Roman" w:hAnsi="Times New Roman" w:cs="Times New Roman"/>
          <w:sz w:val="28"/>
          <w:szCs w:val="28"/>
        </w:rPr>
        <w:t>образовательной программы лицея по соответствующему уровню, выполнение учебной программы, качество образования своих выпускников, достижение всеми учащимися базового уровня знаний и умений;</w:t>
      </w:r>
    </w:p>
    <w:p w14:paraId="7D97386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  Организует индивидуальные занятия  и консультации с учащимися;</w:t>
      </w:r>
    </w:p>
    <w:p w14:paraId="2D5AB90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  Обязательно проводит внеклассную работу по преподаваемому предмету, проводит плановую работу с одаренными детьми;</w:t>
      </w:r>
    </w:p>
    <w:p w14:paraId="0C7A236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  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14:paraId="44AE088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5.  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w:t>
      </w:r>
    </w:p>
    <w:p w14:paraId="638A0D8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6.  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w:t>
      </w:r>
    </w:p>
    <w:p w14:paraId="42355F1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  По окончании уроков в гардероб детей провожает учитель, ведущий последний урок в данном классе, по правому лестничному маршу. Из кабинета учитель уходит последним;</w:t>
      </w:r>
    </w:p>
    <w:p w14:paraId="148CC80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8.  Учитель, ведущий последний урок в кабинете, обязан закрыть все окна и форточки, закрыть кабинет и  сдать вахтеру;</w:t>
      </w:r>
    </w:p>
    <w:p w14:paraId="77E3490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9.  Питание в столовой проводится строго по графику. В столовую класс провожает учитель, который вел урок перед обедом. Расчет за питание осуществляется пластиковыми карточками питания;</w:t>
      </w:r>
    </w:p>
    <w:p w14:paraId="6575751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10.  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14:paraId="661B0F8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11.  Учителя начальных классов провожают детей на уроки татарского и английского языков, ИЗО, физкультуры, музыки и встречают их;</w:t>
      </w:r>
    </w:p>
    <w:p w14:paraId="372FDC7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12.  Учитель отвечает за своевременное и правильное заполнение электронных журналов по своему предмету;</w:t>
      </w:r>
    </w:p>
    <w:p w14:paraId="422A08C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13.  Учитель обязан посещать педагогические советы, семинары, собрания коллектива, совещания;</w:t>
      </w:r>
    </w:p>
    <w:p w14:paraId="619F15E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14.  Замена уроков, уход со службы – только с разрешения директора, а в его отсутствие – с разрешения дежурного администратора по заявлению.</w:t>
      </w:r>
    </w:p>
    <w:p w14:paraId="2F1727F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15.  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14:paraId="2663FBC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16.  Систематически занимается самообразованием, повышает свой профессиональный уровень;</w:t>
      </w:r>
    </w:p>
    <w:p w14:paraId="64BFCA9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17.   Учитель (все работники) должны соблюдать нормы педагогической этики не только при обращении с детьми и родителями, но и друг с другом.</w:t>
      </w:r>
    </w:p>
    <w:p w14:paraId="2CCC5BB3" w14:textId="77777777" w:rsidR="001C2F67" w:rsidRPr="00992B9E" w:rsidRDefault="001C2F67" w:rsidP="00992B9E">
      <w:pPr>
        <w:pStyle w:val="aff0"/>
        <w:jc w:val="both"/>
        <w:rPr>
          <w:rFonts w:ascii="Times New Roman" w:hAnsi="Times New Roman" w:cs="Times New Roman"/>
          <w:b/>
          <w:sz w:val="28"/>
          <w:szCs w:val="28"/>
        </w:rPr>
      </w:pPr>
      <w:r w:rsidRPr="00992B9E">
        <w:rPr>
          <w:rFonts w:ascii="Times New Roman" w:hAnsi="Times New Roman" w:cs="Times New Roman"/>
          <w:b/>
          <w:sz w:val="28"/>
          <w:szCs w:val="28"/>
        </w:rPr>
        <w:t>Воспитатель ГПД</w:t>
      </w:r>
    </w:p>
    <w:p w14:paraId="36E6AF2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lastRenderedPageBreak/>
        <w:t>1.  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14:paraId="4AD95B4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 Обеспечивает сохранение и укрепление здоровья детей, проводит мероприятия, способствующие их психо-физическому развитию, отвечает за их жизнь и здоровье.</w:t>
      </w:r>
    </w:p>
    <w:p w14:paraId="0F90A2C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 Организует выполнение детьми режима дня, приготовление ими домашних заданий, оказывает детям помощь в учении.</w:t>
      </w:r>
    </w:p>
    <w:p w14:paraId="3AC1147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 Организует досуг детей, вовлекает их в художественное и научно-техническое творчество, спортивные секции, кружки и другие объединения по интересам.</w:t>
      </w:r>
    </w:p>
    <w:p w14:paraId="1C3AFC3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 Организует с учетом возраста детей работу по самообслуживанию, участие в общественно-полезном труде.</w:t>
      </w:r>
    </w:p>
    <w:p w14:paraId="1DEA7B7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6. Взаимодействует с родителями, учителями-предметниками, руководителями кружков и т.п.</w:t>
      </w:r>
    </w:p>
    <w:p w14:paraId="478E26A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 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14:paraId="336E43B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8. Должен заполнять в журнале выход группы на прогулку и местонахождение детей во время прогулок, экскурсий и т.п.</w:t>
      </w:r>
    </w:p>
    <w:p w14:paraId="2827A16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9. Провожает детей после окончания занятий в ГПД и передает их лично родителям или лицам их заменяющим.</w:t>
      </w:r>
    </w:p>
    <w:p w14:paraId="13681742" w14:textId="77777777" w:rsidR="001C2F67" w:rsidRPr="00992B9E" w:rsidRDefault="001C2F67" w:rsidP="00992B9E">
      <w:pPr>
        <w:pStyle w:val="aff0"/>
        <w:jc w:val="both"/>
        <w:rPr>
          <w:rFonts w:ascii="Times New Roman" w:hAnsi="Times New Roman" w:cs="Times New Roman"/>
          <w:b/>
          <w:sz w:val="28"/>
          <w:szCs w:val="28"/>
        </w:rPr>
      </w:pPr>
      <w:r w:rsidRPr="00992B9E">
        <w:rPr>
          <w:rFonts w:ascii="Times New Roman" w:hAnsi="Times New Roman" w:cs="Times New Roman"/>
          <w:b/>
          <w:sz w:val="28"/>
          <w:szCs w:val="28"/>
        </w:rPr>
        <w:t>Педагог -психолог</w:t>
      </w:r>
    </w:p>
    <w:p w14:paraId="1B50F7D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 Организует воспитательно-образовательную работу, направленную на обеспечение полноценного психического здоровья и развития личности детей и молодежи.</w:t>
      </w:r>
    </w:p>
    <w:p w14:paraId="0C41148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 Выявляет условия, затрудняющие становление личности ребенка и посредством психопрофилактики, психодиагностики, коррекции, консультирования и реабилитации оказывает помощь детям, учителям и родителям в решении личностных, профессиональных и других конкретных жизненных проблем.</w:t>
      </w:r>
    </w:p>
    <w:p w14:paraId="37BC561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 Проводит психолого-педагогическую диагностику готовности детей к обучению при переходе из одной возрастной категории  в другую.</w:t>
      </w:r>
    </w:p>
    <w:p w14:paraId="4F3F267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 Совместно с учителями планирует и разрабатывает развивающие и коррекционные программы учебной деятельности с учетом индивидуальных и половозрастных особенностей личности ребенка.</w:t>
      </w:r>
    </w:p>
    <w:p w14:paraId="44B37DF8"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 Выявляет детей  с эмоциональными и интеллектуальными задержками развития.</w:t>
      </w:r>
    </w:p>
    <w:p w14:paraId="34F46BA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6.</w:t>
      </w:r>
      <w:r w:rsidRPr="00992B9E">
        <w:rPr>
          <w:rFonts w:ascii="Times New Roman" w:hAnsi="Times New Roman" w:cs="Times New Roman"/>
          <w:sz w:val="28"/>
          <w:szCs w:val="28"/>
        </w:rPr>
        <w:tab/>
        <w:t>Обследует и оказывает социально-педагогическую поддержку детям с дефектами умственного и физического развития.</w:t>
      </w:r>
    </w:p>
    <w:p w14:paraId="1FD300B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w:t>
      </w:r>
      <w:r w:rsidRPr="00992B9E">
        <w:rPr>
          <w:rFonts w:ascii="Times New Roman" w:hAnsi="Times New Roman" w:cs="Times New Roman"/>
          <w:sz w:val="28"/>
          <w:szCs w:val="28"/>
        </w:rPr>
        <w:tab/>
        <w:t>Осуществляет первич6ную профилактику алкоголизма и наркомании среди подростков, проводит психологическую экспертизу и психолого-педагогическую коррекцию отклоняющегося асоциального поведения.</w:t>
      </w:r>
    </w:p>
    <w:p w14:paraId="7CCE7F6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8.</w:t>
      </w:r>
      <w:r w:rsidRPr="00992B9E">
        <w:rPr>
          <w:rFonts w:ascii="Times New Roman" w:hAnsi="Times New Roman" w:cs="Times New Roman"/>
          <w:sz w:val="28"/>
          <w:szCs w:val="28"/>
        </w:rPr>
        <w:tab/>
        <w:t>Участвует в работе психолого-медико-педагогических комиссий.</w:t>
      </w:r>
    </w:p>
    <w:p w14:paraId="18F9C0D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lastRenderedPageBreak/>
        <w:t>9.</w:t>
      </w:r>
      <w:r w:rsidRPr="00992B9E">
        <w:rPr>
          <w:rFonts w:ascii="Times New Roman" w:hAnsi="Times New Roman" w:cs="Times New Roman"/>
          <w:sz w:val="28"/>
          <w:szCs w:val="28"/>
        </w:rPr>
        <w:tab/>
        <w:t>Участвует в работе педагогических советов, семинаров, совещаний и т.п.</w:t>
      </w:r>
    </w:p>
    <w:p w14:paraId="4067199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10.</w:t>
      </w:r>
      <w:r w:rsidRPr="00992B9E">
        <w:rPr>
          <w:rFonts w:ascii="Times New Roman" w:hAnsi="Times New Roman" w:cs="Times New Roman"/>
          <w:sz w:val="28"/>
          <w:szCs w:val="28"/>
        </w:rPr>
        <w:tab/>
        <w:t>Ведет психологический семинар для педагогов, пропагандирует психологические знания среди учащихся и родителей.</w:t>
      </w:r>
    </w:p>
    <w:p w14:paraId="4E4EC0B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11.</w:t>
      </w:r>
      <w:r w:rsidRPr="00992B9E">
        <w:rPr>
          <w:rFonts w:ascii="Times New Roman" w:hAnsi="Times New Roman" w:cs="Times New Roman"/>
          <w:sz w:val="28"/>
          <w:szCs w:val="28"/>
        </w:rPr>
        <w:tab/>
        <w:t>Доводит материалы исследований и наблюдений до педагогов и администрации для разумного использования в дальнейшей деятельности.</w:t>
      </w:r>
    </w:p>
    <w:p w14:paraId="3E4482DA" w14:textId="77777777" w:rsidR="001C2F67" w:rsidRPr="00992B9E" w:rsidRDefault="001C2F67" w:rsidP="00992B9E">
      <w:pPr>
        <w:pStyle w:val="aff0"/>
        <w:jc w:val="both"/>
        <w:rPr>
          <w:rFonts w:ascii="Times New Roman" w:hAnsi="Times New Roman" w:cs="Times New Roman"/>
          <w:b/>
          <w:sz w:val="28"/>
          <w:szCs w:val="28"/>
        </w:rPr>
      </w:pPr>
      <w:r w:rsidRPr="00992B9E">
        <w:rPr>
          <w:rFonts w:ascii="Times New Roman" w:hAnsi="Times New Roman" w:cs="Times New Roman"/>
          <w:b/>
          <w:sz w:val="28"/>
          <w:szCs w:val="28"/>
        </w:rPr>
        <w:t>Педагог дополнительного образования</w:t>
      </w:r>
    </w:p>
    <w:p w14:paraId="655CB28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w:t>
      </w:r>
      <w:r w:rsidRPr="00992B9E">
        <w:rPr>
          <w:rFonts w:ascii="Times New Roman" w:hAnsi="Times New Roman" w:cs="Times New Roman"/>
          <w:sz w:val="28"/>
          <w:szCs w:val="28"/>
        </w:rPr>
        <w:tab/>
        <w:t>Осуществляет разнообразную творческую деятельность учащихся в области дополнительного образования во внеурочное время.</w:t>
      </w:r>
    </w:p>
    <w:p w14:paraId="3039838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w:t>
      </w:r>
      <w:r w:rsidRPr="00992B9E">
        <w:rPr>
          <w:rFonts w:ascii="Times New Roman" w:hAnsi="Times New Roman" w:cs="Times New Roman"/>
          <w:sz w:val="28"/>
          <w:szCs w:val="28"/>
        </w:rPr>
        <w:tab/>
        <w:t>Комплектует состав кружка, секции, студии, клубного объединения и других форм внеурочной работы с учащимися, принимает меры по его сохранению в течении учебного года.</w:t>
      </w:r>
    </w:p>
    <w:p w14:paraId="29781C3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w:t>
      </w:r>
      <w:r w:rsidRPr="00992B9E">
        <w:rPr>
          <w:rFonts w:ascii="Times New Roman" w:hAnsi="Times New Roman" w:cs="Times New Roman"/>
          <w:sz w:val="28"/>
          <w:szCs w:val="28"/>
        </w:rPr>
        <w:tab/>
        <w:t>Составляет планы и программу занятий, обеспечивает их выполнение.</w:t>
      </w:r>
    </w:p>
    <w:p w14:paraId="7FDEACE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w:t>
      </w:r>
      <w:r w:rsidRPr="00992B9E">
        <w:rPr>
          <w:rFonts w:ascii="Times New Roman" w:hAnsi="Times New Roman" w:cs="Times New Roman"/>
          <w:sz w:val="28"/>
          <w:szCs w:val="28"/>
        </w:rPr>
        <w:tab/>
        <w:t>Оказывает консультативную помощь родителям учащихся и педагогическим работникам Организации.</w:t>
      </w:r>
    </w:p>
    <w:p w14:paraId="1C9C656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w:t>
      </w:r>
      <w:r w:rsidRPr="00992B9E">
        <w:rPr>
          <w:rFonts w:ascii="Times New Roman" w:hAnsi="Times New Roman" w:cs="Times New Roman"/>
          <w:sz w:val="28"/>
          <w:szCs w:val="28"/>
        </w:rPr>
        <w:tab/>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14:paraId="36EBC6F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6.</w:t>
      </w:r>
      <w:r w:rsidRPr="00992B9E">
        <w:rPr>
          <w:rFonts w:ascii="Times New Roman" w:hAnsi="Times New Roman" w:cs="Times New Roman"/>
          <w:sz w:val="28"/>
          <w:szCs w:val="28"/>
        </w:rPr>
        <w:tab/>
        <w:t>Должен знать нормативные документы по воспитанию (по внеурочной, внешкольной и культмассовой работе), основы педагогики и психологии.</w:t>
      </w:r>
    </w:p>
    <w:p w14:paraId="0E3CA655" w14:textId="77777777" w:rsidR="001C2F67" w:rsidRPr="00992B9E" w:rsidRDefault="001C2F67" w:rsidP="00992B9E">
      <w:pPr>
        <w:pStyle w:val="aff0"/>
        <w:jc w:val="both"/>
        <w:rPr>
          <w:rFonts w:ascii="Times New Roman" w:hAnsi="Times New Roman" w:cs="Times New Roman"/>
          <w:b/>
          <w:sz w:val="28"/>
          <w:szCs w:val="28"/>
        </w:rPr>
      </w:pPr>
      <w:r w:rsidRPr="00992B9E">
        <w:rPr>
          <w:rFonts w:ascii="Times New Roman" w:hAnsi="Times New Roman" w:cs="Times New Roman"/>
          <w:b/>
          <w:sz w:val="28"/>
          <w:szCs w:val="28"/>
        </w:rPr>
        <w:t>Заместитель директора по АХЧ</w:t>
      </w:r>
    </w:p>
    <w:p w14:paraId="47C5D1F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w:t>
      </w:r>
      <w:r w:rsidRPr="00992B9E">
        <w:rPr>
          <w:rFonts w:ascii="Times New Roman" w:hAnsi="Times New Roman" w:cs="Times New Roman"/>
          <w:sz w:val="28"/>
          <w:szCs w:val="28"/>
        </w:rPr>
        <w:tab/>
        <w:t>Отвечает за сохранность здания и имущества Организации,выполнения норм ГОСпожнадзора,Роспотребнадзора</w:t>
      </w:r>
    </w:p>
    <w:p w14:paraId="0B1598D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w:t>
      </w:r>
      <w:r w:rsidRPr="00992B9E">
        <w:rPr>
          <w:rFonts w:ascii="Times New Roman" w:hAnsi="Times New Roman" w:cs="Times New Roman"/>
          <w:sz w:val="28"/>
          <w:szCs w:val="28"/>
        </w:rPr>
        <w:tab/>
        <w:t>Выполняет все возложенные на него обязанности по охране труда согласно нормативно-правовым актам Российской Федерации.</w:t>
      </w:r>
    </w:p>
    <w:p w14:paraId="569590A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w:t>
      </w:r>
      <w:r w:rsidRPr="00992B9E">
        <w:rPr>
          <w:rFonts w:ascii="Times New Roman" w:hAnsi="Times New Roman" w:cs="Times New Roman"/>
          <w:sz w:val="28"/>
          <w:szCs w:val="28"/>
        </w:rPr>
        <w:tab/>
        <w:t>Отвечает за чистоту и порядок в школьном помещении.</w:t>
      </w:r>
    </w:p>
    <w:p w14:paraId="42DC208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w:t>
      </w:r>
      <w:r w:rsidRPr="00992B9E">
        <w:rPr>
          <w:rFonts w:ascii="Times New Roman" w:hAnsi="Times New Roman" w:cs="Times New Roman"/>
          <w:sz w:val="28"/>
          <w:szCs w:val="28"/>
        </w:rPr>
        <w:tab/>
        <w:t xml:space="preserve">Отвечает за своевременную подготовку школьного помещения к началу учебных занятий. </w:t>
      </w:r>
    </w:p>
    <w:p w14:paraId="11D7BEA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w:t>
      </w:r>
      <w:r w:rsidRPr="00992B9E">
        <w:rPr>
          <w:rFonts w:ascii="Times New Roman" w:hAnsi="Times New Roman" w:cs="Times New Roman"/>
          <w:sz w:val="28"/>
          <w:szCs w:val="28"/>
        </w:rPr>
        <w:tab/>
        <w:t>Отвечает за обеспечение лицея соответствующим оборудованием,своевременной передачи оборудования,заменыстарого,ведет работу по организации системы контрактов по госзакупкам.</w:t>
      </w:r>
    </w:p>
    <w:p w14:paraId="1CBA7CB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6.</w:t>
      </w:r>
      <w:r w:rsidRPr="00992B9E">
        <w:rPr>
          <w:rFonts w:ascii="Times New Roman" w:hAnsi="Times New Roman" w:cs="Times New Roman"/>
          <w:sz w:val="28"/>
          <w:szCs w:val="28"/>
        </w:rPr>
        <w:tab/>
        <w:t>Отвечает за правильную организацию работы технического персонала.</w:t>
      </w:r>
    </w:p>
    <w:p w14:paraId="3950379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w:t>
      </w:r>
      <w:r w:rsidRPr="00992B9E">
        <w:rPr>
          <w:rFonts w:ascii="Times New Roman" w:hAnsi="Times New Roman" w:cs="Times New Roman"/>
          <w:sz w:val="28"/>
          <w:szCs w:val="28"/>
        </w:rPr>
        <w:tab/>
        <w:t>производит расходование средств Организации на хозяйственные нужды и отчитывается в этом перед коллективом лицея.</w:t>
      </w:r>
    </w:p>
    <w:p w14:paraId="5571D9B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8.Отвечает за антитеррористический, противопожарный режим, работу с ЧОО, ДСО, ДТК, централизованной бухгалтерией</w:t>
      </w:r>
    </w:p>
    <w:p w14:paraId="0BBA72B0" w14:textId="77777777" w:rsidR="001C2F67" w:rsidRPr="00992B9E" w:rsidRDefault="001C2F67" w:rsidP="00992B9E">
      <w:pPr>
        <w:pStyle w:val="aff0"/>
        <w:jc w:val="both"/>
        <w:rPr>
          <w:rFonts w:ascii="Times New Roman" w:hAnsi="Times New Roman" w:cs="Times New Roman"/>
          <w:b/>
          <w:sz w:val="28"/>
          <w:szCs w:val="28"/>
        </w:rPr>
      </w:pPr>
      <w:r w:rsidRPr="00992B9E">
        <w:rPr>
          <w:rFonts w:ascii="Times New Roman" w:hAnsi="Times New Roman" w:cs="Times New Roman"/>
          <w:b/>
          <w:sz w:val="28"/>
          <w:szCs w:val="28"/>
        </w:rPr>
        <w:t xml:space="preserve">Заведующий библиотекой </w:t>
      </w:r>
    </w:p>
    <w:p w14:paraId="0ACE93A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w:t>
      </w:r>
      <w:r w:rsidRPr="00992B9E">
        <w:rPr>
          <w:rFonts w:ascii="Times New Roman" w:hAnsi="Times New Roman" w:cs="Times New Roman"/>
          <w:sz w:val="28"/>
          <w:szCs w:val="28"/>
        </w:rPr>
        <w:tab/>
        <w:t>Работает с библиотечным фондом, организует справочно-информационный отдел библиотеки: систематический и тематический каталоги, картотеки.</w:t>
      </w:r>
    </w:p>
    <w:p w14:paraId="3203D6C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w:t>
      </w:r>
      <w:r w:rsidRPr="00992B9E">
        <w:rPr>
          <w:rFonts w:ascii="Times New Roman" w:hAnsi="Times New Roman" w:cs="Times New Roman"/>
          <w:sz w:val="28"/>
          <w:szCs w:val="28"/>
        </w:rPr>
        <w:tab/>
        <w:t>Ведет необходимую документацию по учету, хранению библиотечного фонда и отчетности.</w:t>
      </w:r>
    </w:p>
    <w:p w14:paraId="585320A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w:t>
      </w:r>
      <w:r w:rsidRPr="00992B9E">
        <w:rPr>
          <w:rFonts w:ascii="Times New Roman" w:hAnsi="Times New Roman" w:cs="Times New Roman"/>
          <w:sz w:val="28"/>
          <w:szCs w:val="28"/>
        </w:rPr>
        <w:tab/>
        <w:t xml:space="preserve">Обеспечивает прием и выдачу необходимой литературы, составляет рекомендательные списки по внеклассному чтению, проводит массовую </w:t>
      </w:r>
      <w:r w:rsidRPr="00992B9E">
        <w:rPr>
          <w:rFonts w:ascii="Times New Roman" w:hAnsi="Times New Roman" w:cs="Times New Roman"/>
          <w:sz w:val="28"/>
          <w:szCs w:val="28"/>
        </w:rPr>
        <w:lastRenderedPageBreak/>
        <w:t>работу с учащимися и учителями по пропаганде книг, библиотечно-библиографических знаний.</w:t>
      </w:r>
    </w:p>
    <w:p w14:paraId="08178AE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w:t>
      </w:r>
      <w:r w:rsidRPr="00992B9E">
        <w:rPr>
          <w:rFonts w:ascii="Times New Roman" w:hAnsi="Times New Roman" w:cs="Times New Roman"/>
          <w:sz w:val="28"/>
          <w:szCs w:val="28"/>
        </w:rPr>
        <w:tab/>
        <w:t>Осуществляет связь с другими библиотеками, принимает участие в работе методического объединения библиотекарей.</w:t>
      </w:r>
    </w:p>
    <w:p w14:paraId="0A3834D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5.</w:t>
      </w:r>
      <w:r w:rsidRPr="00992B9E">
        <w:rPr>
          <w:rFonts w:ascii="Times New Roman" w:hAnsi="Times New Roman" w:cs="Times New Roman"/>
          <w:sz w:val="28"/>
          <w:szCs w:val="28"/>
        </w:rPr>
        <w:tab/>
        <w:t>Проводит целенаправленную систематическую работу по своевременному и полному обеспечению школы учебниками и учебно-методической литературой,работу с системой ЭФУЛ.</w:t>
      </w:r>
    </w:p>
    <w:p w14:paraId="294F875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6.</w:t>
      </w:r>
      <w:r w:rsidRPr="00992B9E">
        <w:rPr>
          <w:rFonts w:ascii="Times New Roman" w:hAnsi="Times New Roman" w:cs="Times New Roman"/>
          <w:sz w:val="28"/>
          <w:szCs w:val="28"/>
        </w:rPr>
        <w:tab/>
        <w:t>Оказывает помощь в подборе литературы при подготовке педагогических советов, семинаров, открытых уроков и т.п.</w:t>
      </w:r>
    </w:p>
    <w:p w14:paraId="6B085578"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w:t>
      </w:r>
      <w:r w:rsidRPr="00992B9E">
        <w:rPr>
          <w:rFonts w:ascii="Times New Roman" w:hAnsi="Times New Roman" w:cs="Times New Roman"/>
          <w:sz w:val="28"/>
          <w:szCs w:val="28"/>
        </w:rPr>
        <w:tab/>
        <w:t>При утере учебника или художественной книги имеет право потребовать возмещения  с заменой равнозначной книгой или учебником.</w:t>
      </w:r>
    </w:p>
    <w:p w14:paraId="39C3CB4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8.</w:t>
      </w:r>
      <w:r w:rsidRPr="00992B9E">
        <w:rPr>
          <w:rFonts w:ascii="Times New Roman" w:hAnsi="Times New Roman" w:cs="Times New Roman"/>
          <w:sz w:val="28"/>
          <w:szCs w:val="28"/>
        </w:rPr>
        <w:tab/>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14:paraId="2759AE1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9.</w:t>
      </w:r>
      <w:r w:rsidRPr="00992B9E">
        <w:rPr>
          <w:rFonts w:ascii="Times New Roman" w:hAnsi="Times New Roman" w:cs="Times New Roman"/>
          <w:sz w:val="28"/>
          <w:szCs w:val="28"/>
        </w:rPr>
        <w:tab/>
        <w:t>Учебники и книги принимаются только в хорошем состоянии, разорванные книги должны быть отремонтированы.</w:t>
      </w:r>
    </w:p>
    <w:p w14:paraId="36799A8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10.</w:t>
      </w:r>
      <w:r w:rsidRPr="00992B9E">
        <w:rPr>
          <w:rFonts w:ascii="Times New Roman" w:hAnsi="Times New Roman" w:cs="Times New Roman"/>
          <w:sz w:val="28"/>
          <w:szCs w:val="28"/>
        </w:rPr>
        <w:tab/>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14:paraId="7229060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11.</w:t>
      </w:r>
      <w:r w:rsidRPr="00992B9E">
        <w:rPr>
          <w:rFonts w:ascii="Times New Roman" w:hAnsi="Times New Roman" w:cs="Times New Roman"/>
          <w:sz w:val="28"/>
          <w:szCs w:val="28"/>
        </w:rPr>
        <w:tab/>
        <w:t>Проводит экспериментальную работу по библиотечно-библиографическому делу.</w:t>
      </w:r>
    </w:p>
    <w:p w14:paraId="2AD9191B" w14:textId="77777777" w:rsidR="001C2F67" w:rsidRPr="00992B9E" w:rsidRDefault="001C2F67" w:rsidP="00992B9E">
      <w:pPr>
        <w:pStyle w:val="aff0"/>
        <w:jc w:val="both"/>
        <w:rPr>
          <w:rFonts w:ascii="Times New Roman" w:hAnsi="Times New Roman" w:cs="Times New Roman"/>
          <w:b/>
          <w:sz w:val="28"/>
          <w:szCs w:val="28"/>
        </w:rPr>
      </w:pPr>
      <w:r w:rsidRPr="00992B9E">
        <w:rPr>
          <w:rFonts w:ascii="Times New Roman" w:hAnsi="Times New Roman" w:cs="Times New Roman"/>
          <w:b/>
          <w:sz w:val="28"/>
          <w:szCs w:val="28"/>
        </w:rPr>
        <w:t>Технический персонал</w:t>
      </w:r>
    </w:p>
    <w:p w14:paraId="65A4DD4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1.</w:t>
      </w:r>
      <w:r w:rsidRPr="00992B9E">
        <w:rPr>
          <w:rFonts w:ascii="Times New Roman" w:hAnsi="Times New Roman" w:cs="Times New Roman"/>
          <w:sz w:val="28"/>
          <w:szCs w:val="28"/>
        </w:rPr>
        <w:tab/>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14:paraId="00C9B6A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2.</w:t>
      </w:r>
      <w:r w:rsidRPr="00992B9E">
        <w:rPr>
          <w:rFonts w:ascii="Times New Roman" w:hAnsi="Times New Roman" w:cs="Times New Roman"/>
          <w:sz w:val="28"/>
          <w:szCs w:val="28"/>
        </w:rPr>
        <w:tab/>
        <w:t>Секретарь ведет делопроизводство с использованием ПЭВМ, статистический учет и архив Организации, оказывает классным руководителям помощь в ведении личных дел учащихся.</w:t>
      </w:r>
    </w:p>
    <w:p w14:paraId="5571C21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3.</w:t>
      </w:r>
      <w:r w:rsidRPr="00992B9E">
        <w:rPr>
          <w:rFonts w:ascii="Times New Roman" w:hAnsi="Times New Roman" w:cs="Times New Roman"/>
          <w:sz w:val="28"/>
          <w:szCs w:val="28"/>
        </w:rPr>
        <w:tab/>
        <w:t>Младший обслуживающий персонал (МОП) обеспечивает санитарное состояние закрепленного за ней участка помещения. Гардеробщик отвечает за порядок и чистоту в гардеробе, за сохранность одежды детей. В  каникулярное время привлекается к выполнению мелких хозяйственных поручений по Организации, к дежурству в Организации.</w:t>
      </w:r>
    </w:p>
    <w:p w14:paraId="082F015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4.</w:t>
      </w:r>
      <w:r w:rsidRPr="00992B9E">
        <w:rPr>
          <w:rFonts w:ascii="Times New Roman" w:hAnsi="Times New Roman" w:cs="Times New Roman"/>
          <w:sz w:val="28"/>
          <w:szCs w:val="28"/>
        </w:rPr>
        <w:tab/>
        <w:t>Сторож обязан следить за своевременной чистотой крыш, следить за порядком на участке Организации, охранять здание Организации.</w:t>
      </w:r>
    </w:p>
    <w:p w14:paraId="0E53FD0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 В целях предупреждения несчастных случаев и </w:t>
      </w:r>
      <w:r w:rsidRPr="00992B9E">
        <w:rPr>
          <w:rFonts w:ascii="Times New Roman" w:hAnsi="Times New Roman" w:cs="Times New Roman"/>
          <w:sz w:val="28"/>
          <w:szCs w:val="28"/>
        </w:rPr>
        <w:lastRenderedPageBreak/>
        <w:t>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w:t>
      </w:r>
      <w:r w:rsidRPr="00992B9E">
        <w:rPr>
          <w:rFonts w:ascii="Times New Roman" w:hAnsi="Times New Roman" w:cs="Times New Roman"/>
          <w:sz w:val="28"/>
          <w:szCs w:val="28"/>
        </w:rPr>
        <w:tab/>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471F419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ab/>
        <w:t>Руководитель  Организации обязан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14:paraId="15236F2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ab/>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14:paraId="0B6D1C31" w14:textId="77777777" w:rsidR="001C2F67" w:rsidRPr="00992B9E" w:rsidRDefault="001C2F67" w:rsidP="00992B9E">
      <w:pPr>
        <w:pStyle w:val="aff0"/>
        <w:jc w:val="both"/>
        <w:rPr>
          <w:rFonts w:ascii="Times New Roman" w:hAnsi="Times New Roman" w:cs="Times New Roman"/>
          <w:b/>
          <w:sz w:val="28"/>
          <w:szCs w:val="28"/>
        </w:rPr>
      </w:pPr>
      <w:r w:rsidRPr="00992B9E">
        <w:rPr>
          <w:rFonts w:ascii="Times New Roman" w:hAnsi="Times New Roman" w:cs="Times New Roman"/>
          <w:b/>
          <w:sz w:val="28"/>
          <w:szCs w:val="28"/>
        </w:rPr>
        <w:t>6.  Социальные гарантии, поощрения за успехи в работе.</w:t>
      </w:r>
    </w:p>
    <w:p w14:paraId="73DF4D8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6.1</w:t>
      </w:r>
      <w:r w:rsidRPr="00992B9E">
        <w:rPr>
          <w:rFonts w:ascii="Times New Roman" w:hAnsi="Times New Roman" w:cs="Times New Roman"/>
          <w:sz w:val="28"/>
          <w:szCs w:val="28"/>
        </w:rPr>
        <w:tab/>
        <w:t xml:space="preserve">  Работники, а в соответствующих случаях и члены их семей обеспечиваются за счет       средств государственного социального страхования:</w:t>
      </w:r>
    </w:p>
    <w:p w14:paraId="58AE2A0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w:t>
      </w:r>
      <w:r w:rsidRPr="00992B9E">
        <w:rPr>
          <w:rFonts w:ascii="Times New Roman" w:hAnsi="Times New Roman" w:cs="Times New Roman"/>
          <w:sz w:val="28"/>
          <w:szCs w:val="28"/>
        </w:rPr>
        <w:tab/>
        <w:t>пособиями по временной нетрудоспособности;</w:t>
      </w:r>
    </w:p>
    <w:p w14:paraId="2C903839"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пособиями по беременности и родам и единовременными пособиями за постановку на учет в медицинских учреждениях в ранние сроки беременности;</w:t>
      </w:r>
    </w:p>
    <w:p w14:paraId="33C9B41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пособиями при рождении ребенка;</w:t>
      </w:r>
    </w:p>
    <w:p w14:paraId="5C0E472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пособиями при усыновлении ребенка;</w:t>
      </w:r>
    </w:p>
    <w:p w14:paraId="2ACC352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пособиями по уходу за ребенком до достижения им возраста до полутора лет;</w:t>
      </w:r>
    </w:p>
    <w:p w14:paraId="771FE36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пенсиями по старости, по инвалидности и по случаю потери кормильца, а некоторые категории работников – также пенсиями за выслугу лет.</w:t>
      </w:r>
    </w:p>
    <w:p w14:paraId="1D64804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6.2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339ACA5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объявление благодарности;</w:t>
      </w:r>
    </w:p>
    <w:p w14:paraId="54512034"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выдача премии;</w:t>
      </w:r>
    </w:p>
    <w:p w14:paraId="474D585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награждение ценным подарком;</w:t>
      </w:r>
    </w:p>
    <w:p w14:paraId="7D43A9B8"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награждение Почетной грамотой;</w:t>
      </w:r>
    </w:p>
    <w:p w14:paraId="27D2F20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занесение в Книгу почета, на Доску почета;</w:t>
      </w:r>
    </w:p>
    <w:p w14:paraId="629CC07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предоставление к званию лучшего по профессии.</w:t>
      </w:r>
    </w:p>
    <w:p w14:paraId="328FF2EA"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6.3</w:t>
      </w:r>
      <w:r w:rsidRPr="00992B9E">
        <w:rPr>
          <w:rFonts w:ascii="Times New Roman" w:hAnsi="Times New Roman" w:cs="Times New Roman"/>
          <w:sz w:val="28"/>
          <w:szCs w:val="28"/>
        </w:rPr>
        <w:tab/>
        <w:t xml:space="preserve">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 в соответствии с нормативами.</w:t>
      </w:r>
    </w:p>
    <w:p w14:paraId="5766CD8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lastRenderedPageBreak/>
        <w:t>6.4</w:t>
      </w:r>
      <w:r w:rsidRPr="00992B9E">
        <w:rPr>
          <w:rFonts w:ascii="Times New Roman" w:hAnsi="Times New Roman" w:cs="Times New Roman"/>
          <w:sz w:val="28"/>
          <w:szCs w:val="28"/>
        </w:rPr>
        <w:tab/>
        <w:t xml:space="preserve">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1DE6A72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6.5</w:t>
      </w:r>
      <w:r w:rsidRPr="00992B9E">
        <w:rPr>
          <w:rFonts w:ascii="Times New Roman" w:hAnsi="Times New Roman" w:cs="Times New Roman"/>
          <w:sz w:val="28"/>
          <w:szCs w:val="28"/>
        </w:rPr>
        <w:tab/>
        <w:t xml:space="preserve"> Поощрения объявляются в приказе по Организации, доводятся до сведения всего коллектива и заносятся в трудовую книжку работника.</w:t>
      </w:r>
    </w:p>
    <w:p w14:paraId="34A856F8"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6.6</w:t>
      </w:r>
      <w:r w:rsidRPr="00992B9E">
        <w:rPr>
          <w:rFonts w:ascii="Times New Roman" w:hAnsi="Times New Roman" w:cs="Times New Roman"/>
          <w:sz w:val="28"/>
          <w:szCs w:val="28"/>
        </w:rPr>
        <w:tab/>
        <w:t xml:space="preserve"> При применении мер поощрения обеспечивается сочетание материального и морального стимулирования труда.</w:t>
      </w:r>
    </w:p>
    <w:p w14:paraId="391D37F8"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6.7</w:t>
      </w:r>
      <w:r w:rsidRPr="00992B9E">
        <w:rPr>
          <w:rFonts w:ascii="Times New Roman" w:hAnsi="Times New Roman" w:cs="Times New Roman"/>
          <w:sz w:val="28"/>
          <w:szCs w:val="28"/>
        </w:rPr>
        <w:tab/>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14:paraId="30F8F0B3" w14:textId="77777777" w:rsidR="001C2F67" w:rsidRPr="00992B9E" w:rsidRDefault="001C2F67" w:rsidP="00992B9E">
      <w:pPr>
        <w:pStyle w:val="aff0"/>
        <w:jc w:val="both"/>
        <w:rPr>
          <w:rFonts w:ascii="Times New Roman" w:hAnsi="Times New Roman" w:cs="Times New Roman"/>
          <w:b/>
          <w:sz w:val="28"/>
          <w:szCs w:val="28"/>
        </w:rPr>
      </w:pPr>
      <w:r w:rsidRPr="00992B9E">
        <w:rPr>
          <w:rFonts w:ascii="Times New Roman" w:hAnsi="Times New Roman" w:cs="Times New Roman"/>
          <w:b/>
          <w:sz w:val="28"/>
          <w:szCs w:val="28"/>
        </w:rPr>
        <w:t>7. Ответственность за нарушения трудовой дисциплины.</w:t>
      </w:r>
    </w:p>
    <w:p w14:paraId="5936C111"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7.1</w:t>
      </w:r>
      <w:r w:rsidRPr="00992B9E">
        <w:rPr>
          <w:rFonts w:ascii="Times New Roman" w:hAnsi="Times New Roman" w:cs="Times New Roman"/>
          <w:sz w:val="28"/>
          <w:szCs w:val="28"/>
        </w:rPr>
        <w:tab/>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14:paraId="2499924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7.2</w:t>
      </w:r>
      <w:r w:rsidRPr="00992B9E">
        <w:rPr>
          <w:rFonts w:ascii="Times New Roman" w:hAnsi="Times New Roman" w:cs="Times New Roman"/>
          <w:sz w:val="28"/>
          <w:szCs w:val="28"/>
        </w:rPr>
        <w:tab/>
        <w:t xml:space="preserve">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328E67B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7.3</w:t>
      </w:r>
      <w:r w:rsidRPr="00992B9E">
        <w:rPr>
          <w:rFonts w:ascii="Times New Roman" w:hAnsi="Times New Roman" w:cs="Times New Roman"/>
          <w:sz w:val="28"/>
          <w:szCs w:val="28"/>
        </w:rPr>
        <w:tab/>
        <w:t xml:space="preserve">  Дисциплинарное расследование нарушений педагогическим работником Организации норм профессионального поведения или Устава лицея может быть проведено только по поступившей на него жалобе в письменной форме. Копия жалобы должна быть передана работнику.</w:t>
      </w:r>
    </w:p>
    <w:p w14:paraId="1C2EC0B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7.4</w:t>
      </w:r>
      <w:r w:rsidRPr="00992B9E">
        <w:rPr>
          <w:rFonts w:ascii="Times New Roman" w:hAnsi="Times New Roman" w:cs="Times New Roman"/>
          <w:sz w:val="28"/>
          <w:szCs w:val="28"/>
        </w:rPr>
        <w:tab/>
        <w:t xml:space="preserve">  Ход дисциплинарного расследования ,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48A3D40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7.5</w:t>
      </w:r>
      <w:r w:rsidRPr="00992B9E">
        <w:rPr>
          <w:rFonts w:ascii="Times New Roman" w:hAnsi="Times New Roman" w:cs="Times New Roman"/>
          <w:sz w:val="28"/>
          <w:szCs w:val="28"/>
        </w:rPr>
        <w:tab/>
        <w:t xml:space="preserve"> За нарушение трудовой дисциплины администрация Организации применяет следующие дисциплинарные взыскания:</w:t>
      </w:r>
    </w:p>
    <w:p w14:paraId="500A803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замечание</w:t>
      </w:r>
    </w:p>
    <w:p w14:paraId="3DE6809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выговор</w:t>
      </w:r>
    </w:p>
    <w:p w14:paraId="4EE1332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увольнение по соответствующим основаниям</w:t>
      </w:r>
    </w:p>
    <w:p w14:paraId="3073F50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7.6</w:t>
      </w:r>
      <w:r w:rsidRPr="00992B9E">
        <w:rPr>
          <w:rFonts w:ascii="Times New Roman" w:hAnsi="Times New Roman" w:cs="Times New Roman"/>
          <w:sz w:val="28"/>
          <w:szCs w:val="28"/>
        </w:rPr>
        <w:tab/>
        <w:t xml:space="preserve">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w:t>
      </w:r>
      <w:r w:rsidRPr="00992B9E">
        <w:rPr>
          <w:rFonts w:ascii="Times New Roman" w:hAnsi="Times New Roman" w:cs="Times New Roman"/>
          <w:sz w:val="28"/>
          <w:szCs w:val="28"/>
        </w:rPr>
        <w:lastRenderedPageBreak/>
        <w:t>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6B8CA8B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7.7</w:t>
      </w:r>
      <w:r w:rsidRPr="00992B9E">
        <w:rPr>
          <w:rFonts w:ascii="Times New Roman" w:hAnsi="Times New Roman" w:cs="Times New Roman"/>
          <w:sz w:val="28"/>
          <w:szCs w:val="28"/>
        </w:rPr>
        <w:tab/>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14:paraId="0E309E9E"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повторное в течение одного года грубое нарушение Трудового кодекса</w:t>
      </w:r>
    </w:p>
    <w:p w14:paraId="7A41C0E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sym w:font="Times New Roman" w:char="F02D"/>
      </w:r>
      <w:r w:rsidRPr="00992B9E">
        <w:rPr>
          <w:rFonts w:ascii="Times New Roman" w:hAnsi="Times New Roman" w:cs="Times New Roman"/>
          <w:sz w:val="28"/>
          <w:szCs w:val="28"/>
        </w:rPr>
        <w:tab/>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14:paraId="47915B6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7.8</w:t>
      </w:r>
      <w:r w:rsidRPr="00992B9E">
        <w:rPr>
          <w:rFonts w:ascii="Times New Roman" w:hAnsi="Times New Roman" w:cs="Times New Roman"/>
          <w:sz w:val="28"/>
          <w:szCs w:val="28"/>
        </w:rPr>
        <w:tab/>
        <w:t xml:space="preserve">За один дисциплинарный проступок может быть применено только одно дисциплинарное взыскание. </w:t>
      </w:r>
    </w:p>
    <w:p w14:paraId="2E6BFBA6"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7.9</w:t>
      </w:r>
      <w:r w:rsidRPr="00992B9E">
        <w:rPr>
          <w:rFonts w:ascii="Times New Roman" w:hAnsi="Times New Roman" w:cs="Times New Roman"/>
          <w:sz w:val="28"/>
          <w:szCs w:val="28"/>
        </w:rPr>
        <w:tab/>
        <w:t xml:space="preserve"> Администрация лицея имеет право вместо применения дисциплинарного взыскания передать вопрос о нарушении трудовой дисциплины на рассмотрение трудового коллектива или  профсоюзной организации.</w:t>
      </w:r>
    </w:p>
    <w:p w14:paraId="7FA1CD7E" w14:textId="77777777" w:rsidR="001C2F67" w:rsidRPr="00992B9E" w:rsidRDefault="001C2F67" w:rsidP="00992B9E">
      <w:pPr>
        <w:pStyle w:val="aff0"/>
        <w:jc w:val="both"/>
        <w:rPr>
          <w:rFonts w:ascii="Times New Roman" w:hAnsi="Times New Roman" w:cs="Times New Roman"/>
          <w:b/>
          <w:sz w:val="28"/>
          <w:szCs w:val="28"/>
        </w:rPr>
      </w:pPr>
      <w:r w:rsidRPr="00992B9E">
        <w:rPr>
          <w:rFonts w:ascii="Times New Roman" w:hAnsi="Times New Roman" w:cs="Times New Roman"/>
          <w:sz w:val="28"/>
          <w:szCs w:val="28"/>
        </w:rPr>
        <w:t xml:space="preserve"> Дисциплинарные взыскания на директора        применяются учредителем, который имеет право назначения и увольнения этого работника.</w:t>
      </w:r>
      <w:r w:rsidRPr="00992B9E">
        <w:rPr>
          <w:rFonts w:ascii="Times New Roman" w:hAnsi="Times New Roman" w:cs="Times New Roman"/>
          <w:b/>
          <w:sz w:val="28"/>
          <w:szCs w:val="28"/>
        </w:rPr>
        <w:t>.</w:t>
      </w:r>
    </w:p>
    <w:p w14:paraId="7D5551D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 xml:space="preserve"> 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w:t>
      </w:r>
    </w:p>
    <w:p w14:paraId="4D314A58"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7.10</w:t>
      </w:r>
      <w:r w:rsidRPr="00992B9E">
        <w:rPr>
          <w:rFonts w:ascii="Times New Roman" w:hAnsi="Times New Roman" w:cs="Times New Roman"/>
          <w:sz w:val="28"/>
          <w:szCs w:val="28"/>
        </w:rPr>
        <w:tab/>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76FDF67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7.11</w:t>
      </w:r>
      <w:r w:rsidRPr="00992B9E">
        <w:rPr>
          <w:rFonts w:ascii="Times New Roman" w:hAnsi="Times New Roman" w:cs="Times New Roman"/>
          <w:sz w:val="28"/>
          <w:szCs w:val="28"/>
        </w:rPr>
        <w:tab/>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14:paraId="07E4638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5FCA41E0"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7.12При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6D4E0B6F"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7.13</w:t>
      </w:r>
      <w:r w:rsidRPr="00992B9E">
        <w:rPr>
          <w:rFonts w:ascii="Times New Roman" w:hAnsi="Times New Roman" w:cs="Times New Roman"/>
          <w:sz w:val="28"/>
          <w:szCs w:val="28"/>
        </w:rPr>
        <w:tab/>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14:paraId="66199217"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ab/>
        <w:t>Приказ (распоряжение) в необходимых случаях доводится до сведения работников.</w:t>
      </w:r>
    </w:p>
    <w:p w14:paraId="7E06646D"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7.14</w:t>
      </w:r>
      <w:r w:rsidRPr="00992B9E">
        <w:rPr>
          <w:rFonts w:ascii="Times New Roman" w:hAnsi="Times New Roman" w:cs="Times New Roman"/>
          <w:sz w:val="28"/>
          <w:szCs w:val="28"/>
        </w:rPr>
        <w:tab/>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5647B543"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lastRenderedPageBreak/>
        <w:t>7.15</w:t>
      </w:r>
      <w:r w:rsidRPr="00992B9E">
        <w:rPr>
          <w:rFonts w:ascii="Times New Roman" w:hAnsi="Times New Roman" w:cs="Times New Roman"/>
          <w:sz w:val="28"/>
          <w:szCs w:val="28"/>
        </w:rPr>
        <w:tab/>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14:paraId="1801BB5C"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7.16</w:t>
      </w:r>
      <w:r w:rsidRPr="00992B9E">
        <w:rPr>
          <w:rFonts w:ascii="Times New Roman" w:hAnsi="Times New Roman" w:cs="Times New Roman"/>
          <w:sz w:val="28"/>
          <w:szCs w:val="28"/>
        </w:rPr>
        <w:tab/>
        <w:t>В течение срока действия дисциплинарного взыскания меры поощрения, указанные в настоящих  Правилах, к работнику не применяются.</w:t>
      </w:r>
    </w:p>
    <w:p w14:paraId="157D811B"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7.17</w:t>
      </w:r>
      <w:r w:rsidRPr="00992B9E">
        <w:rPr>
          <w:rFonts w:ascii="Times New Roman" w:hAnsi="Times New Roman" w:cs="Times New Roman"/>
          <w:sz w:val="28"/>
          <w:szCs w:val="28"/>
        </w:rPr>
        <w:tab/>
        <w:t xml:space="preserve">Дисциплинарное взыскание в виде увольнения не может быть  применено к беременным женщинам. </w:t>
      </w:r>
    </w:p>
    <w:p w14:paraId="0ACEA3A2"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7.18</w:t>
      </w:r>
      <w:r w:rsidRPr="00992B9E">
        <w:rPr>
          <w:rFonts w:ascii="Times New Roman" w:hAnsi="Times New Roman" w:cs="Times New Roman"/>
          <w:sz w:val="28"/>
          <w:szCs w:val="28"/>
        </w:rPr>
        <w:tab/>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34682185" w14:textId="77777777" w:rsidR="001C2F67" w:rsidRPr="00992B9E" w:rsidRDefault="001C2F67" w:rsidP="00992B9E">
      <w:pPr>
        <w:pStyle w:val="aff0"/>
        <w:jc w:val="both"/>
        <w:rPr>
          <w:rFonts w:ascii="Times New Roman" w:hAnsi="Times New Roman" w:cs="Times New Roman"/>
          <w:sz w:val="28"/>
          <w:szCs w:val="28"/>
        </w:rPr>
      </w:pPr>
      <w:r w:rsidRPr="00992B9E">
        <w:rPr>
          <w:rFonts w:ascii="Times New Roman" w:hAnsi="Times New Roman" w:cs="Times New Roman"/>
          <w:sz w:val="28"/>
          <w:szCs w:val="28"/>
        </w:rPr>
        <w:t>7.19</w:t>
      </w:r>
      <w:r w:rsidRPr="00992B9E">
        <w:rPr>
          <w:rFonts w:ascii="Times New Roman" w:hAnsi="Times New Roman" w:cs="Times New Roman"/>
          <w:sz w:val="28"/>
          <w:szCs w:val="28"/>
        </w:rPr>
        <w:tab/>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14:paraId="19DAB07A" w14:textId="77777777" w:rsidR="001C2F67" w:rsidRPr="00992B9E" w:rsidRDefault="001C2F67" w:rsidP="00992B9E">
      <w:pPr>
        <w:rPr>
          <w:sz w:val="28"/>
          <w:szCs w:val="28"/>
        </w:rPr>
      </w:pPr>
      <w:bookmarkStart w:id="8" w:name="_Toc73370489"/>
      <w:r w:rsidRPr="00992B9E">
        <w:rPr>
          <w:sz w:val="28"/>
          <w:szCs w:val="28"/>
        </w:rPr>
        <w:t>ПорядокработынаудаленномрежимевусловияхпандемииCOVID-19</w:t>
      </w:r>
      <w:bookmarkEnd w:id="8"/>
    </w:p>
    <w:p w14:paraId="75B104E5" w14:textId="77777777" w:rsidR="001C2F67" w:rsidRPr="00992B9E" w:rsidRDefault="001C2F67" w:rsidP="00992B9E">
      <w:pPr>
        <w:pStyle w:val="aff1"/>
        <w:widowControl w:val="0"/>
        <w:numPr>
          <w:ilvl w:val="1"/>
          <w:numId w:val="16"/>
        </w:numPr>
        <w:tabs>
          <w:tab w:val="left" w:pos="881"/>
        </w:tabs>
        <w:autoSpaceDE w:val="0"/>
        <w:autoSpaceDN w:val="0"/>
        <w:spacing w:before="38"/>
        <w:ind w:left="0" w:right="470" w:firstLine="275"/>
        <w:contextualSpacing/>
        <w:jc w:val="both"/>
        <w:rPr>
          <w:i/>
          <w:sz w:val="28"/>
          <w:szCs w:val="28"/>
        </w:rPr>
      </w:pPr>
      <w:r w:rsidRPr="00992B9E">
        <w:rPr>
          <w:sz w:val="28"/>
          <w:szCs w:val="28"/>
        </w:rPr>
        <w:t xml:space="preserve">Организация вправе временно перевести работников на дистанционную работубезихсогласиявслучаекатастрофыприродногоилитехногенногохарактера,производственной аварии, несчастного случая на производстве, пожара, наводнения,землетрясения,эпидемииилиэпизоотииивлюбыхисключительныхслучаях,ставящих под угрозу жизнь или нормальные жизненные условия всего населения илиего части, работник может быть временно переведен по инициативе администрациишколынадистанционнуюработунапериодналичияуказанныхобстоятельств(случаев). Временный перевод работника на дистанционную работу по инициативешколы также может быть осуществлен в случае принятия соответствующего решенияорганом государственной власти и (или) органом местного самоуправления </w:t>
      </w:r>
      <w:r w:rsidRPr="00992B9E">
        <w:rPr>
          <w:i/>
          <w:sz w:val="28"/>
          <w:szCs w:val="28"/>
        </w:rPr>
        <w:t>(ст. 312.1ТКРФ).</w:t>
      </w:r>
    </w:p>
    <w:p w14:paraId="2315B776" w14:textId="77777777" w:rsidR="001C2F67" w:rsidRPr="00992B9E" w:rsidRDefault="001C2F67" w:rsidP="00992B9E">
      <w:pPr>
        <w:widowControl w:val="0"/>
        <w:tabs>
          <w:tab w:val="left" w:pos="945"/>
          <w:tab w:val="left" w:pos="1097"/>
        </w:tabs>
        <w:autoSpaceDE w:val="0"/>
        <w:autoSpaceDN w:val="0"/>
        <w:ind w:right="473" w:firstLine="275"/>
        <w:jc w:val="both"/>
        <w:rPr>
          <w:sz w:val="28"/>
          <w:szCs w:val="28"/>
        </w:rPr>
      </w:pPr>
      <w:r w:rsidRPr="00992B9E">
        <w:rPr>
          <w:sz w:val="28"/>
          <w:szCs w:val="28"/>
        </w:rPr>
        <w:t>8.2.Порядоквременногопереводаработниковнадистанционнуюработуустанавливаетсясогласнозаконодательства РФ,РТ в условиях пандемии, ЧС.</w:t>
      </w:r>
    </w:p>
    <w:p w14:paraId="132BDD7F" w14:textId="77777777" w:rsidR="001C2F67" w:rsidRPr="00992B9E" w:rsidRDefault="001C2F67" w:rsidP="00992B9E">
      <w:pPr>
        <w:widowControl w:val="0"/>
        <w:tabs>
          <w:tab w:val="left" w:pos="945"/>
        </w:tabs>
        <w:autoSpaceDE w:val="0"/>
        <w:autoSpaceDN w:val="0"/>
        <w:ind w:right="473" w:firstLine="275"/>
        <w:jc w:val="both"/>
        <w:rPr>
          <w:sz w:val="28"/>
          <w:szCs w:val="28"/>
        </w:rPr>
      </w:pPr>
      <w:r w:rsidRPr="00992B9E">
        <w:rPr>
          <w:sz w:val="28"/>
          <w:szCs w:val="28"/>
        </w:rPr>
        <w:t>8.3.Дистанционными работниками считаются работники, выполняющие трудову</w:t>
      </w:r>
      <w:r w:rsidRPr="00992B9E">
        <w:rPr>
          <w:spacing w:val="1"/>
          <w:sz w:val="28"/>
          <w:szCs w:val="28"/>
        </w:rPr>
        <w:t xml:space="preserve">ю </w:t>
      </w:r>
      <w:r w:rsidRPr="00992B9E">
        <w:rPr>
          <w:sz w:val="28"/>
          <w:szCs w:val="28"/>
        </w:rPr>
        <w:t>функцию дистанционно по приказу директора школы с заключением дополнительны</w:t>
      </w:r>
      <w:r w:rsidRPr="00992B9E">
        <w:rPr>
          <w:spacing w:val="-62"/>
          <w:sz w:val="28"/>
          <w:szCs w:val="28"/>
        </w:rPr>
        <w:t xml:space="preserve">х </w:t>
      </w:r>
      <w:r w:rsidRPr="00992B9E">
        <w:rPr>
          <w:sz w:val="28"/>
          <w:szCs w:val="28"/>
        </w:rPr>
        <w:t>соглашени</w:t>
      </w:r>
      <w:r w:rsidRPr="00992B9E">
        <w:rPr>
          <w:spacing w:val="-2"/>
          <w:sz w:val="28"/>
          <w:szCs w:val="28"/>
        </w:rPr>
        <w:t xml:space="preserve">й </w:t>
      </w:r>
      <w:r w:rsidRPr="00992B9E">
        <w:rPr>
          <w:sz w:val="28"/>
          <w:szCs w:val="28"/>
        </w:rPr>
        <w:t>к трудовы</w:t>
      </w:r>
      <w:r w:rsidRPr="00992B9E">
        <w:rPr>
          <w:spacing w:val="-2"/>
          <w:sz w:val="28"/>
          <w:szCs w:val="28"/>
        </w:rPr>
        <w:t xml:space="preserve">м </w:t>
      </w:r>
      <w:r w:rsidRPr="00992B9E">
        <w:rPr>
          <w:sz w:val="28"/>
          <w:szCs w:val="28"/>
        </w:rPr>
        <w:t>договорам.</w:t>
      </w:r>
    </w:p>
    <w:p w14:paraId="14DD0A63" w14:textId="77777777" w:rsidR="001C2F67" w:rsidRPr="00992B9E" w:rsidRDefault="001C2F67" w:rsidP="00992B9E">
      <w:pPr>
        <w:widowControl w:val="0"/>
        <w:tabs>
          <w:tab w:val="left" w:pos="996"/>
        </w:tabs>
        <w:autoSpaceDE w:val="0"/>
        <w:autoSpaceDN w:val="0"/>
        <w:ind w:right="106" w:firstLine="275"/>
        <w:jc w:val="both"/>
        <w:rPr>
          <w:sz w:val="28"/>
          <w:szCs w:val="28"/>
        </w:rPr>
      </w:pPr>
      <w:r w:rsidRPr="00992B9E">
        <w:rPr>
          <w:sz w:val="28"/>
          <w:szCs w:val="28"/>
        </w:rPr>
        <w:t>8.4Работникпереводитсянадистанционнуюработупообеспечениюреализацииучебных предметов по общеобразовательнымпрограмм лицея. При наличии обстоятельств, директор вправе продлить наболеедлительный срок работы в период наличия обстоятельства, послужившего основаниемдля принятия школой решения о временном переводе работников на дистанционнуюработу.</w:t>
      </w:r>
    </w:p>
    <w:p w14:paraId="7EE422BF" w14:textId="77777777" w:rsidR="001C2F67" w:rsidRPr="00992B9E" w:rsidRDefault="001C2F67" w:rsidP="00992B9E">
      <w:pPr>
        <w:widowControl w:val="0"/>
        <w:tabs>
          <w:tab w:val="left" w:pos="1005"/>
        </w:tabs>
        <w:autoSpaceDE w:val="0"/>
        <w:autoSpaceDN w:val="0"/>
        <w:ind w:right="109" w:firstLine="275"/>
        <w:jc w:val="both"/>
        <w:rPr>
          <w:sz w:val="28"/>
          <w:szCs w:val="28"/>
        </w:rPr>
      </w:pPr>
      <w:r w:rsidRPr="00992B9E">
        <w:rPr>
          <w:sz w:val="28"/>
          <w:szCs w:val="28"/>
        </w:rPr>
        <w:t>8.5.Рабочимместомработниканаустановленныйпериоддистанционнойработыявляетсяегофактическое местонахождение.</w:t>
      </w:r>
    </w:p>
    <w:p w14:paraId="1115EEBA" w14:textId="77777777" w:rsidR="001C2F67" w:rsidRPr="00992B9E" w:rsidRDefault="001C2F67" w:rsidP="00992B9E">
      <w:pPr>
        <w:widowControl w:val="0"/>
        <w:tabs>
          <w:tab w:val="left" w:pos="1017"/>
        </w:tabs>
        <w:autoSpaceDE w:val="0"/>
        <w:autoSpaceDN w:val="0"/>
        <w:ind w:right="107" w:firstLine="275"/>
        <w:jc w:val="both"/>
        <w:rPr>
          <w:sz w:val="28"/>
          <w:szCs w:val="28"/>
        </w:rPr>
      </w:pPr>
      <w:r w:rsidRPr="00992B9E">
        <w:rPr>
          <w:sz w:val="28"/>
          <w:szCs w:val="28"/>
        </w:rPr>
        <w:lastRenderedPageBreak/>
        <w:t>8.6.РабочееместообеспечиваетсяРаботникомсоответствующимоборудованием,позволяющимосуществлятьдистанционноеобучение;техническиетребованиякоборудованию определяются в зависимости от установленного режима взаимодействияпреподавателясобучающимися.</w:t>
      </w:r>
    </w:p>
    <w:p w14:paraId="11741A6F" w14:textId="77777777" w:rsidR="001C2F67" w:rsidRPr="00992B9E" w:rsidRDefault="001C2F67" w:rsidP="00992B9E">
      <w:pPr>
        <w:widowControl w:val="0"/>
        <w:tabs>
          <w:tab w:val="left" w:pos="1140"/>
        </w:tabs>
        <w:autoSpaceDE w:val="0"/>
        <w:autoSpaceDN w:val="0"/>
        <w:ind w:right="103" w:firstLine="275"/>
        <w:jc w:val="both"/>
        <w:rPr>
          <w:sz w:val="28"/>
          <w:szCs w:val="28"/>
        </w:rPr>
      </w:pPr>
      <w:r w:rsidRPr="00992B9E">
        <w:rPr>
          <w:sz w:val="28"/>
          <w:szCs w:val="28"/>
        </w:rPr>
        <w:t xml:space="preserve">8.7.Работникуустанавливаетсярежимрабочеговременисоответствующийустановленнойучебнойнагрузке,наоснованииутвержденногорасписания,действующего на период дистанционного обучения и продолжительностиурока в соответствии с санитарными нормами, по средствам аудио и видео связи с использованием приложений </w:t>
      </w:r>
      <w:r w:rsidRPr="00992B9E">
        <w:rPr>
          <w:color w:val="FF0000"/>
          <w:sz w:val="28"/>
          <w:szCs w:val="28"/>
        </w:rPr>
        <w:t>и</w:t>
      </w:r>
      <w:r w:rsidR="00A90CEF">
        <w:rPr>
          <w:color w:val="FF0000"/>
          <w:sz w:val="28"/>
          <w:szCs w:val="28"/>
        </w:rPr>
        <w:t xml:space="preserve"> </w:t>
      </w:r>
      <w:r w:rsidRPr="00992B9E">
        <w:rPr>
          <w:color w:val="000000" w:themeColor="text1"/>
          <w:sz w:val="28"/>
          <w:szCs w:val="28"/>
        </w:rPr>
        <w:t>доступных мессенджеров Skype,</w:t>
      </w:r>
      <w:r w:rsidR="00A90CEF">
        <w:rPr>
          <w:color w:val="000000" w:themeColor="text1"/>
          <w:sz w:val="28"/>
          <w:szCs w:val="28"/>
        </w:rPr>
        <w:t xml:space="preserve"> </w:t>
      </w:r>
      <w:r w:rsidRPr="00992B9E">
        <w:rPr>
          <w:color w:val="000000" w:themeColor="text1"/>
          <w:sz w:val="28"/>
          <w:szCs w:val="28"/>
        </w:rPr>
        <w:t>Viber,WhatsApp,ВКонтакте,E-mail,атакже обучающих платформ Сферум, ПО Линукс</w:t>
      </w:r>
    </w:p>
    <w:p w14:paraId="2E26C507" w14:textId="77777777" w:rsidR="001C2F67" w:rsidRPr="00992B9E" w:rsidRDefault="001C2F67" w:rsidP="00992B9E">
      <w:pPr>
        <w:pStyle w:val="aff1"/>
        <w:widowControl w:val="0"/>
        <w:numPr>
          <w:ilvl w:val="1"/>
          <w:numId w:val="17"/>
        </w:numPr>
        <w:tabs>
          <w:tab w:val="left" w:pos="1029"/>
        </w:tabs>
        <w:autoSpaceDE w:val="0"/>
        <w:autoSpaceDN w:val="0"/>
        <w:spacing w:before="2"/>
        <w:ind w:left="0" w:right="112" w:firstLine="275"/>
        <w:contextualSpacing/>
        <w:jc w:val="both"/>
        <w:rPr>
          <w:sz w:val="28"/>
          <w:szCs w:val="28"/>
        </w:rPr>
      </w:pPr>
      <w:r w:rsidRPr="00992B9E">
        <w:rPr>
          <w:sz w:val="28"/>
          <w:szCs w:val="28"/>
        </w:rPr>
        <w:t>Учетрабочеговремениработникаосуществляетсян наоснованииотчетовопроведенныхуроках,составленныхпоутвержденнойформеинаправленныхответственномулицу,назначенномуприказомдиректорашколыразвнеделюс электронногоадресаработниканаэлектронныйадресшколы.</w:t>
      </w:r>
    </w:p>
    <w:p w14:paraId="206179EF" w14:textId="77777777" w:rsidR="001C2F67" w:rsidRPr="00992B9E" w:rsidRDefault="001C2F67" w:rsidP="00992B9E">
      <w:pPr>
        <w:widowControl w:val="0"/>
        <w:tabs>
          <w:tab w:val="left" w:pos="980"/>
        </w:tabs>
        <w:autoSpaceDE w:val="0"/>
        <w:autoSpaceDN w:val="0"/>
        <w:spacing w:before="45"/>
        <w:ind w:right="119" w:firstLine="275"/>
        <w:jc w:val="both"/>
        <w:rPr>
          <w:sz w:val="28"/>
          <w:szCs w:val="28"/>
        </w:rPr>
      </w:pPr>
      <w:r w:rsidRPr="00992B9E">
        <w:rPr>
          <w:sz w:val="28"/>
          <w:szCs w:val="28"/>
        </w:rPr>
        <w:t>8.9.Заработнаяплатавовремярежимаудаленнойработыпроизводитсявполномобъемевсоответствиис Положениемобоплатетруда.</w:t>
      </w:r>
    </w:p>
    <w:p w14:paraId="568F77E0" w14:textId="77777777" w:rsidR="001C2F67" w:rsidRPr="00EB46E1" w:rsidRDefault="001C2F67" w:rsidP="00EB46E1">
      <w:pPr>
        <w:widowControl w:val="0"/>
        <w:tabs>
          <w:tab w:val="left" w:pos="1064"/>
        </w:tabs>
        <w:autoSpaceDE w:val="0"/>
        <w:autoSpaceDN w:val="0"/>
        <w:spacing w:before="1"/>
        <w:ind w:right="109" w:firstLine="275"/>
        <w:jc w:val="both"/>
        <w:rPr>
          <w:sz w:val="28"/>
          <w:szCs w:val="28"/>
        </w:rPr>
      </w:pPr>
      <w:r w:rsidRPr="00992B9E">
        <w:rPr>
          <w:sz w:val="28"/>
          <w:szCs w:val="28"/>
        </w:rPr>
        <w:t>8.10.Заработная плата перечисляется на указанный работнику счет в банке. Работниквправе заменить кредитную организацию, в которую должна быть переведена заработнаяплата, сообщив в письменной форме директору школы об изменении реквизитов дляперевода заработной платы не позднее, чем за 15 календарных дней до дня выплатызаработнойплаты</w:t>
      </w:r>
    </w:p>
    <w:p w14:paraId="58F6B31A" w14:textId="77777777" w:rsidR="001C2F67" w:rsidRDefault="001C2F67" w:rsidP="00B7490A">
      <w:pPr>
        <w:rPr>
          <w:b/>
        </w:rPr>
      </w:pPr>
    </w:p>
    <w:p w14:paraId="0B41C769" w14:textId="77777777" w:rsidR="001C2F67" w:rsidRDefault="001C2F67" w:rsidP="00B7490A">
      <w:pPr>
        <w:rPr>
          <w:b/>
        </w:rPr>
      </w:pPr>
    </w:p>
    <w:p w14:paraId="758BCE40" w14:textId="77777777" w:rsidR="001C2F67" w:rsidRDefault="001C2F67" w:rsidP="00B7490A">
      <w:pPr>
        <w:rPr>
          <w:b/>
        </w:rPr>
      </w:pPr>
    </w:p>
    <w:p w14:paraId="0F74558E" w14:textId="77777777" w:rsidR="00F91B41" w:rsidRDefault="00F91B41" w:rsidP="003E3EF5">
      <w:pPr>
        <w:jc w:val="right"/>
        <w:rPr>
          <w:i/>
          <w:sz w:val="28"/>
          <w:szCs w:val="28"/>
        </w:rPr>
      </w:pPr>
    </w:p>
    <w:p w14:paraId="7D02D610" w14:textId="77777777" w:rsidR="00F91B41" w:rsidRDefault="00F91B41" w:rsidP="003E3EF5">
      <w:pPr>
        <w:jc w:val="right"/>
        <w:rPr>
          <w:i/>
          <w:sz w:val="28"/>
          <w:szCs w:val="28"/>
        </w:rPr>
      </w:pPr>
    </w:p>
    <w:p w14:paraId="70DB2DD4" w14:textId="77777777" w:rsidR="00F91B41" w:rsidRDefault="00F91B41" w:rsidP="003E3EF5">
      <w:pPr>
        <w:jc w:val="right"/>
        <w:rPr>
          <w:i/>
          <w:sz w:val="28"/>
          <w:szCs w:val="28"/>
        </w:rPr>
      </w:pPr>
    </w:p>
    <w:p w14:paraId="237A0E56" w14:textId="77777777" w:rsidR="00F91B41" w:rsidRDefault="00F91B41" w:rsidP="003E3EF5">
      <w:pPr>
        <w:jc w:val="right"/>
        <w:rPr>
          <w:i/>
          <w:sz w:val="28"/>
          <w:szCs w:val="28"/>
        </w:rPr>
      </w:pPr>
    </w:p>
    <w:p w14:paraId="1C84B783" w14:textId="77777777" w:rsidR="00F91B41" w:rsidRDefault="00F91B41" w:rsidP="003E3EF5">
      <w:pPr>
        <w:jc w:val="right"/>
        <w:rPr>
          <w:i/>
          <w:sz w:val="28"/>
          <w:szCs w:val="28"/>
        </w:rPr>
      </w:pPr>
    </w:p>
    <w:p w14:paraId="2A80CDE5" w14:textId="77777777" w:rsidR="00F91B41" w:rsidRDefault="00F91B41" w:rsidP="003E3EF5">
      <w:pPr>
        <w:jc w:val="right"/>
        <w:rPr>
          <w:i/>
          <w:sz w:val="28"/>
          <w:szCs w:val="28"/>
        </w:rPr>
      </w:pPr>
    </w:p>
    <w:p w14:paraId="2A67919A" w14:textId="77777777" w:rsidR="007449A0" w:rsidRDefault="007449A0" w:rsidP="00A90CEF">
      <w:pPr>
        <w:rPr>
          <w:i/>
          <w:sz w:val="28"/>
          <w:szCs w:val="28"/>
        </w:rPr>
      </w:pPr>
    </w:p>
    <w:p w14:paraId="62497864" w14:textId="77777777" w:rsidR="00A90CEF" w:rsidRDefault="00A90CEF" w:rsidP="00A90CEF">
      <w:pPr>
        <w:rPr>
          <w:i/>
          <w:sz w:val="28"/>
          <w:szCs w:val="28"/>
        </w:rPr>
      </w:pPr>
    </w:p>
    <w:p w14:paraId="379C7E0E" w14:textId="77777777" w:rsidR="00F53BCA" w:rsidRDefault="00F53BCA" w:rsidP="003E3EF5">
      <w:pPr>
        <w:jc w:val="right"/>
        <w:rPr>
          <w:i/>
          <w:sz w:val="28"/>
          <w:szCs w:val="28"/>
        </w:rPr>
      </w:pPr>
    </w:p>
    <w:p w14:paraId="099C9DE1" w14:textId="77777777" w:rsidR="00F53BCA" w:rsidRDefault="00F53BCA" w:rsidP="003E3EF5">
      <w:pPr>
        <w:jc w:val="right"/>
        <w:rPr>
          <w:i/>
          <w:sz w:val="28"/>
          <w:szCs w:val="28"/>
        </w:rPr>
      </w:pPr>
    </w:p>
    <w:p w14:paraId="58617C74" w14:textId="77777777" w:rsidR="00F53BCA" w:rsidRDefault="00F53BCA" w:rsidP="003E3EF5">
      <w:pPr>
        <w:jc w:val="right"/>
        <w:rPr>
          <w:i/>
          <w:sz w:val="28"/>
          <w:szCs w:val="28"/>
        </w:rPr>
      </w:pPr>
    </w:p>
    <w:p w14:paraId="2EF0656E" w14:textId="77777777" w:rsidR="00F53BCA" w:rsidRDefault="00F53BCA" w:rsidP="003E3EF5">
      <w:pPr>
        <w:jc w:val="right"/>
        <w:rPr>
          <w:i/>
          <w:sz w:val="28"/>
          <w:szCs w:val="28"/>
        </w:rPr>
      </w:pPr>
    </w:p>
    <w:p w14:paraId="576FE707" w14:textId="77777777" w:rsidR="00F53BCA" w:rsidRDefault="00F53BCA" w:rsidP="003E3EF5">
      <w:pPr>
        <w:jc w:val="right"/>
        <w:rPr>
          <w:i/>
          <w:sz w:val="28"/>
          <w:szCs w:val="28"/>
        </w:rPr>
      </w:pPr>
    </w:p>
    <w:p w14:paraId="7AFEEEFA" w14:textId="77777777" w:rsidR="00F53BCA" w:rsidRDefault="00F53BCA" w:rsidP="003E3EF5">
      <w:pPr>
        <w:jc w:val="right"/>
        <w:rPr>
          <w:i/>
          <w:sz w:val="28"/>
          <w:szCs w:val="28"/>
        </w:rPr>
      </w:pPr>
    </w:p>
    <w:p w14:paraId="2122DB31" w14:textId="77777777" w:rsidR="00F53BCA" w:rsidRDefault="00F53BCA" w:rsidP="003E3EF5">
      <w:pPr>
        <w:jc w:val="right"/>
        <w:rPr>
          <w:i/>
          <w:sz w:val="28"/>
          <w:szCs w:val="28"/>
        </w:rPr>
      </w:pPr>
    </w:p>
    <w:p w14:paraId="513FAFB5" w14:textId="77777777" w:rsidR="00F53BCA" w:rsidRDefault="00F53BCA" w:rsidP="003E3EF5">
      <w:pPr>
        <w:jc w:val="right"/>
        <w:rPr>
          <w:i/>
          <w:sz w:val="28"/>
          <w:szCs w:val="28"/>
        </w:rPr>
      </w:pPr>
    </w:p>
    <w:p w14:paraId="1344827B" w14:textId="77777777" w:rsidR="007449A0" w:rsidRDefault="007449A0" w:rsidP="003E3EF5">
      <w:pPr>
        <w:jc w:val="right"/>
        <w:rPr>
          <w:i/>
          <w:sz w:val="28"/>
          <w:szCs w:val="28"/>
        </w:rPr>
      </w:pPr>
    </w:p>
    <w:p w14:paraId="464E6659" w14:textId="77777777" w:rsidR="00F53BCA" w:rsidRDefault="00F53BCA" w:rsidP="003E3EF5">
      <w:pPr>
        <w:jc w:val="right"/>
        <w:rPr>
          <w:i/>
          <w:sz w:val="28"/>
          <w:szCs w:val="28"/>
        </w:rPr>
      </w:pPr>
    </w:p>
    <w:p w14:paraId="48B950FA" w14:textId="77777777" w:rsidR="00F53BCA" w:rsidRDefault="00F53BCA" w:rsidP="003E3EF5">
      <w:pPr>
        <w:jc w:val="right"/>
        <w:rPr>
          <w:i/>
          <w:sz w:val="28"/>
          <w:szCs w:val="28"/>
        </w:rPr>
      </w:pPr>
    </w:p>
    <w:p w14:paraId="08646F33" w14:textId="77777777" w:rsidR="007449A0" w:rsidRDefault="007449A0" w:rsidP="003E3EF5">
      <w:pPr>
        <w:jc w:val="right"/>
        <w:rPr>
          <w:i/>
          <w:sz w:val="28"/>
          <w:szCs w:val="28"/>
        </w:rPr>
      </w:pPr>
    </w:p>
    <w:p w14:paraId="100AABFB" w14:textId="77777777" w:rsidR="001C2F67" w:rsidRPr="007449A0" w:rsidRDefault="003E3EF5" w:rsidP="007449A0">
      <w:pPr>
        <w:jc w:val="right"/>
        <w:rPr>
          <w:i/>
          <w:sz w:val="28"/>
          <w:szCs w:val="28"/>
        </w:rPr>
      </w:pPr>
      <w:r w:rsidRPr="0097248F">
        <w:rPr>
          <w:i/>
          <w:sz w:val="28"/>
          <w:szCs w:val="28"/>
        </w:rPr>
        <w:lastRenderedPageBreak/>
        <w:t xml:space="preserve">Приложение </w:t>
      </w:r>
      <w:r w:rsidR="00EB46E1">
        <w:rPr>
          <w:i/>
          <w:sz w:val="28"/>
          <w:szCs w:val="28"/>
        </w:rPr>
        <w:t>4</w:t>
      </w:r>
    </w:p>
    <w:tbl>
      <w:tblPr>
        <w:tblStyle w:val="afff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1985"/>
        <w:gridCol w:w="3603"/>
      </w:tblGrid>
      <w:tr w:rsidR="00927E42" w14:paraId="2887EAB5" w14:textId="77777777" w:rsidTr="00A37416">
        <w:trPr>
          <w:trHeight w:val="995"/>
        </w:trPr>
        <w:tc>
          <w:tcPr>
            <w:tcW w:w="3757" w:type="dxa"/>
            <w:hideMark/>
          </w:tcPr>
          <w:p w14:paraId="499EA877" w14:textId="77777777" w:rsidR="00927E42" w:rsidRDefault="00927E42" w:rsidP="00A37416">
            <w:pPr>
              <w:pStyle w:val="FR2"/>
              <w:jc w:val="center"/>
              <w:rPr>
                <w:rFonts w:ascii="Times New Roman" w:hAnsi="Times New Roman"/>
                <w:b/>
                <w:sz w:val="24"/>
                <w:szCs w:val="24"/>
                <w:lang w:eastAsia="en-US"/>
              </w:rPr>
            </w:pPr>
            <w:r>
              <w:rPr>
                <w:rFonts w:ascii="Times New Roman" w:hAnsi="Times New Roman"/>
                <w:b/>
                <w:sz w:val="24"/>
                <w:szCs w:val="24"/>
                <w:lang w:eastAsia="en-US"/>
              </w:rPr>
              <w:t>Согласовано</w:t>
            </w:r>
          </w:p>
        </w:tc>
        <w:tc>
          <w:tcPr>
            <w:tcW w:w="1985" w:type="dxa"/>
          </w:tcPr>
          <w:p w14:paraId="66B1C454" w14:textId="77777777" w:rsidR="00927E42" w:rsidRDefault="00927E42" w:rsidP="00A37416">
            <w:pPr>
              <w:pStyle w:val="FR2"/>
              <w:jc w:val="center"/>
              <w:rPr>
                <w:rFonts w:ascii="Times New Roman" w:hAnsi="Times New Roman"/>
                <w:sz w:val="24"/>
                <w:szCs w:val="24"/>
                <w:lang w:eastAsia="en-US"/>
              </w:rPr>
            </w:pPr>
          </w:p>
        </w:tc>
        <w:tc>
          <w:tcPr>
            <w:tcW w:w="3603" w:type="dxa"/>
            <w:hideMark/>
          </w:tcPr>
          <w:p w14:paraId="4CC5C852" w14:textId="77777777" w:rsidR="00927E42" w:rsidRDefault="00927E42" w:rsidP="00A37416">
            <w:pPr>
              <w:pStyle w:val="FR2"/>
              <w:jc w:val="center"/>
              <w:rPr>
                <w:rFonts w:ascii="Times New Roman" w:hAnsi="Times New Roman"/>
                <w:b/>
                <w:sz w:val="24"/>
                <w:szCs w:val="24"/>
                <w:lang w:eastAsia="en-US"/>
              </w:rPr>
            </w:pPr>
            <w:r>
              <w:rPr>
                <w:rFonts w:ascii="Times New Roman" w:hAnsi="Times New Roman"/>
                <w:b/>
                <w:sz w:val="24"/>
                <w:szCs w:val="24"/>
                <w:lang w:eastAsia="en-US"/>
              </w:rPr>
              <w:t>Утверждаю</w:t>
            </w:r>
          </w:p>
          <w:p w14:paraId="5AA2CAA7" w14:textId="77777777" w:rsidR="00927E42" w:rsidRDefault="00927E42" w:rsidP="00A37416">
            <w:pPr>
              <w:pStyle w:val="FR2"/>
              <w:jc w:val="center"/>
              <w:rPr>
                <w:rFonts w:ascii="Times New Roman" w:hAnsi="Times New Roman"/>
                <w:sz w:val="24"/>
                <w:szCs w:val="24"/>
                <w:lang w:eastAsia="en-US"/>
              </w:rPr>
            </w:pPr>
            <w:r>
              <w:rPr>
                <w:rFonts w:ascii="Times New Roman" w:hAnsi="Times New Roman"/>
                <w:sz w:val="24"/>
                <w:szCs w:val="24"/>
                <w:lang w:eastAsia="en-US"/>
              </w:rPr>
              <w:t>Пр.№ ___ от ____.2024г.</w:t>
            </w:r>
          </w:p>
          <w:p w14:paraId="324552D8" w14:textId="77777777" w:rsidR="00927E42" w:rsidRDefault="00927E42" w:rsidP="00A37416">
            <w:pPr>
              <w:pStyle w:val="FR2"/>
              <w:jc w:val="center"/>
              <w:rPr>
                <w:rFonts w:ascii="Times New Roman" w:hAnsi="Times New Roman"/>
                <w:sz w:val="24"/>
                <w:szCs w:val="24"/>
                <w:lang w:eastAsia="en-US"/>
              </w:rPr>
            </w:pPr>
            <w:r>
              <w:rPr>
                <w:rFonts w:ascii="Times New Roman" w:hAnsi="Times New Roman"/>
                <w:sz w:val="20"/>
                <w:szCs w:val="24"/>
                <w:lang w:eastAsia="en-US"/>
              </w:rPr>
              <w:t>(</w:t>
            </w:r>
            <w:r>
              <w:rPr>
                <w:rFonts w:ascii="Times New Roman" w:hAnsi="Times New Roman"/>
                <w:i/>
                <w:sz w:val="20"/>
                <w:szCs w:val="24"/>
                <w:lang w:eastAsia="en-US"/>
              </w:rPr>
              <w:t>дата, № приказа)</w:t>
            </w:r>
          </w:p>
        </w:tc>
      </w:tr>
      <w:tr w:rsidR="00927E42" w14:paraId="72BB2D30" w14:textId="77777777" w:rsidTr="00A37416">
        <w:tc>
          <w:tcPr>
            <w:tcW w:w="3757" w:type="dxa"/>
            <w:hideMark/>
          </w:tcPr>
          <w:p w14:paraId="0143EB1D" w14:textId="77777777" w:rsidR="00927E42" w:rsidRDefault="00927E42" w:rsidP="00A37416">
            <w:pPr>
              <w:jc w:val="center"/>
              <w:rPr>
                <w:b/>
                <w:lang w:eastAsia="en-US"/>
              </w:rPr>
            </w:pPr>
            <w:r>
              <w:rPr>
                <w:b/>
                <w:lang w:eastAsia="en-US"/>
              </w:rPr>
              <w:t>Председатель первичной</w:t>
            </w:r>
          </w:p>
          <w:p w14:paraId="259F6458" w14:textId="77777777" w:rsidR="00927E42" w:rsidRDefault="00927E42" w:rsidP="00A37416">
            <w:pPr>
              <w:jc w:val="center"/>
              <w:rPr>
                <w:b/>
                <w:lang w:eastAsia="en-US"/>
              </w:rPr>
            </w:pPr>
            <w:r>
              <w:rPr>
                <w:b/>
                <w:lang w:eastAsia="en-US"/>
              </w:rPr>
              <w:t>профсоюзной организации</w:t>
            </w:r>
          </w:p>
          <w:p w14:paraId="6ED94F45" w14:textId="77777777" w:rsidR="00927E42" w:rsidRDefault="00927E42" w:rsidP="00A37416">
            <w:pPr>
              <w:jc w:val="center"/>
              <w:rPr>
                <w:lang w:eastAsia="en-US"/>
              </w:rPr>
            </w:pPr>
            <w:r>
              <w:rPr>
                <w:lang w:eastAsia="en-US"/>
              </w:rPr>
              <w:t>______________/Селиванова Г.В./</w:t>
            </w:r>
          </w:p>
          <w:p w14:paraId="21C30477" w14:textId="77777777" w:rsidR="00927E42" w:rsidRDefault="00927E42" w:rsidP="00A37416">
            <w:pPr>
              <w:jc w:val="center"/>
              <w:rPr>
                <w:i/>
                <w:sz w:val="20"/>
                <w:szCs w:val="20"/>
                <w:lang w:eastAsia="en-US"/>
              </w:rPr>
            </w:pPr>
            <w:r>
              <w:rPr>
                <w:i/>
                <w:sz w:val="20"/>
                <w:szCs w:val="20"/>
                <w:lang w:eastAsia="en-US"/>
              </w:rPr>
              <w:t>(Ф.И.О., подпись)</w:t>
            </w:r>
          </w:p>
        </w:tc>
        <w:tc>
          <w:tcPr>
            <w:tcW w:w="1985" w:type="dxa"/>
          </w:tcPr>
          <w:p w14:paraId="518F04CC" w14:textId="77777777" w:rsidR="00927E42" w:rsidRDefault="00927E42" w:rsidP="00A37416">
            <w:pPr>
              <w:pStyle w:val="FR2"/>
              <w:jc w:val="center"/>
              <w:rPr>
                <w:rFonts w:ascii="Times New Roman" w:hAnsi="Times New Roman"/>
                <w:sz w:val="24"/>
                <w:szCs w:val="24"/>
                <w:lang w:eastAsia="en-US"/>
              </w:rPr>
            </w:pPr>
          </w:p>
        </w:tc>
        <w:tc>
          <w:tcPr>
            <w:tcW w:w="3603" w:type="dxa"/>
            <w:hideMark/>
          </w:tcPr>
          <w:p w14:paraId="76B7EF75" w14:textId="77777777" w:rsidR="00927E42" w:rsidRDefault="00927E42" w:rsidP="00A37416">
            <w:pPr>
              <w:pStyle w:val="FR2"/>
              <w:jc w:val="center"/>
              <w:rPr>
                <w:rFonts w:ascii="Times New Roman" w:hAnsi="Times New Roman"/>
                <w:b/>
                <w:sz w:val="24"/>
                <w:szCs w:val="24"/>
                <w:lang w:eastAsia="en-US"/>
              </w:rPr>
            </w:pPr>
            <w:r>
              <w:rPr>
                <w:rFonts w:ascii="Times New Roman" w:hAnsi="Times New Roman"/>
                <w:b/>
                <w:sz w:val="24"/>
                <w:szCs w:val="24"/>
                <w:lang w:eastAsia="en-US"/>
              </w:rPr>
              <w:t>Руководитель</w:t>
            </w:r>
          </w:p>
          <w:p w14:paraId="096A442F" w14:textId="77777777" w:rsidR="00927E42" w:rsidRDefault="00927E42" w:rsidP="00A37416">
            <w:pPr>
              <w:pStyle w:val="FR2"/>
              <w:jc w:val="center"/>
              <w:rPr>
                <w:rFonts w:ascii="Times New Roman" w:hAnsi="Times New Roman"/>
                <w:sz w:val="24"/>
                <w:szCs w:val="24"/>
                <w:lang w:eastAsia="en-US"/>
              </w:rPr>
            </w:pPr>
            <w:r>
              <w:rPr>
                <w:rFonts w:ascii="Times New Roman" w:hAnsi="Times New Roman"/>
                <w:sz w:val="24"/>
                <w:szCs w:val="24"/>
                <w:lang w:eastAsia="en-US"/>
              </w:rPr>
              <w:t>________/Рахматуллина Г.Г./</w:t>
            </w:r>
          </w:p>
          <w:p w14:paraId="4CC6691C" w14:textId="77777777" w:rsidR="00927E42" w:rsidRDefault="00927E42" w:rsidP="00A37416">
            <w:pPr>
              <w:pStyle w:val="FR2"/>
              <w:jc w:val="center"/>
              <w:rPr>
                <w:rFonts w:ascii="Times New Roman" w:hAnsi="Times New Roman"/>
                <w:i/>
                <w:sz w:val="24"/>
                <w:szCs w:val="24"/>
                <w:lang w:eastAsia="en-US"/>
              </w:rPr>
            </w:pPr>
            <w:r>
              <w:rPr>
                <w:rFonts w:ascii="Times New Roman" w:hAnsi="Times New Roman"/>
                <w:i/>
                <w:sz w:val="20"/>
                <w:szCs w:val="24"/>
                <w:lang w:eastAsia="en-US"/>
              </w:rPr>
              <w:t>(Ф.И.О. подпись)</w:t>
            </w:r>
          </w:p>
        </w:tc>
      </w:tr>
    </w:tbl>
    <w:p w14:paraId="0474755C" w14:textId="77777777" w:rsidR="001C2F67" w:rsidRDefault="001C2F67" w:rsidP="00B7490A">
      <w:pPr>
        <w:rPr>
          <w:b/>
        </w:rPr>
      </w:pPr>
    </w:p>
    <w:p w14:paraId="02C6EE3E" w14:textId="77777777" w:rsidR="001C2F67" w:rsidRDefault="001C2F67" w:rsidP="00B7490A">
      <w:pPr>
        <w:rPr>
          <w:b/>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1C2F67" w14:paraId="68167CC1" w14:textId="77777777" w:rsidTr="001C2F67">
        <w:tc>
          <w:tcPr>
            <w:tcW w:w="4785" w:type="dxa"/>
          </w:tcPr>
          <w:p w14:paraId="24AE6D42" w14:textId="77777777" w:rsidR="001C2F67" w:rsidRDefault="001C2F67" w:rsidP="001C2F67">
            <w:pPr>
              <w:autoSpaceDE w:val="0"/>
              <w:autoSpaceDN w:val="0"/>
              <w:adjustRightInd w:val="0"/>
              <w:jc w:val="both"/>
              <w:rPr>
                <w:rFonts w:eastAsia="Calibri"/>
                <w:b/>
                <w:bCs/>
                <w:spacing w:val="-2"/>
                <w:szCs w:val="28"/>
                <w:lang w:eastAsia="en-US"/>
              </w:rPr>
            </w:pPr>
            <w:r>
              <w:rPr>
                <w:rFonts w:eastAsia="Calibri"/>
                <w:b/>
                <w:bCs/>
                <w:spacing w:val="-2"/>
                <w:szCs w:val="28"/>
                <w:lang w:eastAsia="en-US"/>
              </w:rPr>
              <w:t xml:space="preserve">Введено в действие </w:t>
            </w:r>
          </w:p>
          <w:p w14:paraId="52A24150" w14:textId="77777777" w:rsidR="001C2F67" w:rsidRDefault="00A90CEF" w:rsidP="001C2F67">
            <w:pPr>
              <w:autoSpaceDE w:val="0"/>
              <w:autoSpaceDN w:val="0"/>
              <w:adjustRightInd w:val="0"/>
              <w:jc w:val="both"/>
              <w:rPr>
                <w:rFonts w:eastAsia="Calibri"/>
                <w:b/>
                <w:bCs/>
                <w:spacing w:val="-2"/>
                <w:szCs w:val="28"/>
                <w:lang w:eastAsia="en-US"/>
              </w:rPr>
            </w:pPr>
            <w:r>
              <w:rPr>
                <w:rFonts w:eastAsia="Calibri"/>
                <w:b/>
                <w:bCs/>
                <w:spacing w:val="-2"/>
                <w:szCs w:val="28"/>
                <w:lang w:eastAsia="en-US"/>
              </w:rPr>
              <w:t>приказом от</w:t>
            </w:r>
            <w:r w:rsidR="001C2F67">
              <w:rPr>
                <w:rFonts w:eastAsia="Calibri"/>
                <w:b/>
                <w:bCs/>
                <w:spacing w:val="-2"/>
                <w:szCs w:val="28"/>
                <w:lang w:eastAsia="en-US"/>
              </w:rPr>
              <w:t xml:space="preserve"> </w:t>
            </w:r>
            <w:r>
              <w:rPr>
                <w:rFonts w:eastAsia="Calibri"/>
                <w:b/>
                <w:bCs/>
                <w:spacing w:val="-2"/>
                <w:szCs w:val="28"/>
                <w:lang w:eastAsia="en-US"/>
              </w:rPr>
              <w:t>-____</w:t>
            </w:r>
            <w:r w:rsidR="001C2F67">
              <w:rPr>
                <w:rFonts w:eastAsia="Calibri"/>
                <w:b/>
                <w:bCs/>
                <w:spacing w:val="-2"/>
                <w:szCs w:val="28"/>
                <w:lang w:eastAsia="en-US"/>
              </w:rPr>
              <w:t xml:space="preserve"> 2024года №___</w:t>
            </w:r>
          </w:p>
          <w:p w14:paraId="35B07DB8" w14:textId="77777777" w:rsidR="001C2F67" w:rsidRPr="00C41C68" w:rsidRDefault="001C2F67" w:rsidP="001C2F67">
            <w:pPr>
              <w:autoSpaceDE w:val="0"/>
              <w:autoSpaceDN w:val="0"/>
              <w:adjustRightInd w:val="0"/>
              <w:rPr>
                <w:rFonts w:eastAsia="Calibri"/>
                <w:b/>
                <w:bCs/>
                <w:spacing w:val="-2"/>
                <w:szCs w:val="28"/>
                <w:lang w:eastAsia="en-US"/>
              </w:rPr>
            </w:pPr>
            <w:r>
              <w:rPr>
                <w:rFonts w:eastAsia="Calibri"/>
                <w:b/>
                <w:bCs/>
                <w:spacing w:val="-2"/>
                <w:szCs w:val="28"/>
                <w:lang w:eastAsia="en-US"/>
              </w:rPr>
              <w:t xml:space="preserve">Директор </w:t>
            </w:r>
            <w:r w:rsidRPr="00C41C68">
              <w:rPr>
                <w:rFonts w:eastAsia="Calibri"/>
                <w:b/>
                <w:bCs/>
                <w:spacing w:val="-2"/>
                <w:szCs w:val="28"/>
                <w:lang w:eastAsia="en-US"/>
              </w:rPr>
              <w:t xml:space="preserve">МБОУ </w:t>
            </w:r>
            <w:r w:rsidRPr="00C41C68">
              <w:rPr>
                <w:b/>
                <w:bCs/>
                <w:szCs w:val="28"/>
              </w:rPr>
              <w:t>«Лицей№5» Вахитовского района г.Казани</w:t>
            </w:r>
          </w:p>
          <w:p w14:paraId="4ED3C5A6" w14:textId="77777777" w:rsidR="001C2F67" w:rsidRDefault="001C2F67" w:rsidP="001C2F67">
            <w:pPr>
              <w:autoSpaceDE w:val="0"/>
              <w:autoSpaceDN w:val="0"/>
              <w:adjustRightInd w:val="0"/>
              <w:jc w:val="both"/>
              <w:rPr>
                <w:rFonts w:eastAsia="Calibri"/>
                <w:b/>
                <w:bCs/>
                <w:spacing w:val="-2"/>
                <w:szCs w:val="28"/>
                <w:lang w:eastAsia="en-US"/>
              </w:rPr>
            </w:pPr>
            <w:r>
              <w:rPr>
                <w:rFonts w:eastAsia="Calibri"/>
                <w:b/>
                <w:bCs/>
                <w:spacing w:val="-2"/>
                <w:szCs w:val="28"/>
                <w:lang w:eastAsia="en-US"/>
              </w:rPr>
              <w:t>______________/Рахматуллина Г.Г./</w:t>
            </w:r>
          </w:p>
          <w:p w14:paraId="2D5247EC" w14:textId="77777777" w:rsidR="001C2F67" w:rsidRDefault="001C2F67" w:rsidP="001C2F67">
            <w:pPr>
              <w:autoSpaceDE w:val="0"/>
              <w:autoSpaceDN w:val="0"/>
              <w:adjustRightInd w:val="0"/>
              <w:jc w:val="both"/>
              <w:rPr>
                <w:rFonts w:eastAsia="Calibri"/>
                <w:b/>
                <w:bCs/>
                <w:spacing w:val="-2"/>
                <w:szCs w:val="28"/>
                <w:lang w:eastAsia="en-US"/>
              </w:rPr>
            </w:pPr>
          </w:p>
        </w:tc>
        <w:tc>
          <w:tcPr>
            <w:tcW w:w="4786" w:type="dxa"/>
          </w:tcPr>
          <w:p w14:paraId="489E01AD" w14:textId="77777777" w:rsidR="001C2F67" w:rsidRDefault="001C2F67" w:rsidP="001C2F67">
            <w:pPr>
              <w:jc w:val="center"/>
              <w:rPr>
                <w:rFonts w:eastAsia="Calibri"/>
                <w:b/>
                <w:bCs/>
                <w:spacing w:val="-2"/>
                <w:szCs w:val="28"/>
                <w:lang w:eastAsia="en-US"/>
              </w:rPr>
            </w:pPr>
            <w:r>
              <w:rPr>
                <w:rFonts w:eastAsia="Calibri"/>
                <w:b/>
                <w:bCs/>
                <w:spacing w:val="-2"/>
                <w:szCs w:val="28"/>
                <w:lang w:eastAsia="en-US"/>
              </w:rPr>
              <w:t>Мотивированное мнение первичной  профсоюзной организации</w:t>
            </w:r>
          </w:p>
          <w:p w14:paraId="70B314A0" w14:textId="77777777" w:rsidR="001C2F67" w:rsidRDefault="001C2F67" w:rsidP="001C2F67">
            <w:pPr>
              <w:jc w:val="center"/>
              <w:rPr>
                <w:rFonts w:eastAsia="Calibri"/>
                <w:b/>
                <w:bCs/>
                <w:spacing w:val="-2"/>
                <w:szCs w:val="28"/>
                <w:lang w:eastAsia="en-US"/>
              </w:rPr>
            </w:pPr>
            <w:r>
              <w:rPr>
                <w:rFonts w:eastAsia="Calibri"/>
                <w:b/>
                <w:bCs/>
                <w:spacing w:val="-2"/>
                <w:szCs w:val="28"/>
                <w:lang w:eastAsia="en-US"/>
              </w:rPr>
              <w:t>От</w:t>
            </w:r>
            <w:r w:rsidR="00A90CEF">
              <w:rPr>
                <w:rFonts w:eastAsia="Calibri"/>
                <w:b/>
                <w:bCs/>
                <w:spacing w:val="-2"/>
                <w:szCs w:val="28"/>
                <w:lang w:eastAsia="en-US"/>
              </w:rPr>
              <w:t xml:space="preserve"> _____</w:t>
            </w:r>
            <w:r>
              <w:rPr>
                <w:rFonts w:eastAsia="Calibri"/>
                <w:b/>
                <w:bCs/>
                <w:spacing w:val="-2"/>
                <w:szCs w:val="28"/>
                <w:lang w:eastAsia="en-US"/>
              </w:rPr>
              <w:t>2024 года</w:t>
            </w:r>
          </w:p>
          <w:p w14:paraId="212B229B" w14:textId="77777777" w:rsidR="001C2F67" w:rsidRDefault="001C2F67" w:rsidP="001C2F67">
            <w:pPr>
              <w:jc w:val="center"/>
              <w:rPr>
                <w:rFonts w:eastAsia="Calibri"/>
                <w:b/>
                <w:bCs/>
                <w:spacing w:val="-2"/>
                <w:szCs w:val="28"/>
                <w:lang w:eastAsia="en-US"/>
              </w:rPr>
            </w:pPr>
            <w:r>
              <w:rPr>
                <w:rFonts w:eastAsia="Calibri"/>
                <w:b/>
                <w:bCs/>
                <w:spacing w:val="-2"/>
                <w:szCs w:val="28"/>
                <w:lang w:eastAsia="en-US"/>
              </w:rPr>
              <w:t>Протокол №_ __</w:t>
            </w:r>
          </w:p>
          <w:p w14:paraId="0EDB5E1E" w14:textId="77777777" w:rsidR="001C2F67" w:rsidRDefault="001C2F67" w:rsidP="001C2F67">
            <w:pPr>
              <w:jc w:val="center"/>
              <w:rPr>
                <w:rFonts w:eastAsia="Calibri"/>
                <w:b/>
                <w:bCs/>
                <w:spacing w:val="-2"/>
                <w:szCs w:val="28"/>
                <w:lang w:eastAsia="en-US"/>
              </w:rPr>
            </w:pPr>
            <w:r>
              <w:rPr>
                <w:rFonts w:eastAsia="Calibri"/>
                <w:b/>
                <w:bCs/>
                <w:spacing w:val="-2"/>
                <w:szCs w:val="28"/>
                <w:lang w:eastAsia="en-US"/>
              </w:rPr>
              <w:t>Председатель  профкома</w:t>
            </w:r>
          </w:p>
          <w:p w14:paraId="10B65528" w14:textId="77777777" w:rsidR="001C2F67" w:rsidRDefault="001C2F67" w:rsidP="001C2F67">
            <w:pPr>
              <w:jc w:val="center"/>
              <w:rPr>
                <w:rFonts w:eastAsia="Calibri"/>
                <w:b/>
                <w:bCs/>
                <w:spacing w:val="-2"/>
                <w:szCs w:val="28"/>
                <w:lang w:eastAsia="en-US"/>
              </w:rPr>
            </w:pPr>
            <w:r>
              <w:rPr>
                <w:rFonts w:eastAsia="Calibri"/>
                <w:b/>
                <w:bCs/>
                <w:spacing w:val="-2"/>
                <w:szCs w:val="28"/>
                <w:lang w:eastAsia="en-US"/>
              </w:rPr>
              <w:t>_____________ /Селиванова Г.В./</w:t>
            </w:r>
          </w:p>
          <w:p w14:paraId="3DED921C" w14:textId="77777777" w:rsidR="001C2F67" w:rsidRDefault="001C2F67" w:rsidP="001C2F67">
            <w:pPr>
              <w:jc w:val="center"/>
              <w:rPr>
                <w:rFonts w:eastAsia="Calibri"/>
                <w:b/>
                <w:bCs/>
                <w:spacing w:val="-2"/>
                <w:szCs w:val="28"/>
                <w:lang w:eastAsia="en-US"/>
              </w:rPr>
            </w:pPr>
          </w:p>
          <w:p w14:paraId="5E0B06F3" w14:textId="77777777" w:rsidR="001C2F67" w:rsidRDefault="001C2F67" w:rsidP="001C2F67">
            <w:pPr>
              <w:jc w:val="center"/>
              <w:rPr>
                <w:rFonts w:eastAsia="Calibri"/>
                <w:b/>
                <w:bCs/>
                <w:spacing w:val="-2"/>
                <w:szCs w:val="28"/>
                <w:lang w:eastAsia="en-US"/>
              </w:rPr>
            </w:pPr>
          </w:p>
        </w:tc>
      </w:tr>
    </w:tbl>
    <w:p w14:paraId="41BCE835" w14:textId="77777777" w:rsidR="001C2F67" w:rsidRDefault="001C2F67" w:rsidP="001C2F67">
      <w:pPr>
        <w:ind w:firstLine="709"/>
        <w:jc w:val="center"/>
        <w:rPr>
          <w:rFonts w:eastAsia="Calibri"/>
          <w:b/>
          <w:bCs/>
          <w:spacing w:val="-2"/>
          <w:szCs w:val="28"/>
          <w:lang w:eastAsia="en-US"/>
        </w:rPr>
      </w:pPr>
    </w:p>
    <w:p w14:paraId="072508E8" w14:textId="77777777" w:rsidR="001C2F67" w:rsidRPr="00EB46E1" w:rsidRDefault="001C2F67" w:rsidP="00EB46E1">
      <w:pPr>
        <w:ind w:firstLine="709"/>
        <w:jc w:val="center"/>
        <w:rPr>
          <w:rFonts w:eastAsia="Calibri"/>
          <w:b/>
          <w:bCs/>
          <w:spacing w:val="-2"/>
          <w:sz w:val="28"/>
          <w:szCs w:val="28"/>
          <w:lang w:eastAsia="en-US"/>
        </w:rPr>
      </w:pPr>
      <w:r w:rsidRPr="00EB46E1">
        <w:rPr>
          <w:rFonts w:eastAsia="Calibri"/>
          <w:b/>
          <w:bCs/>
          <w:spacing w:val="-2"/>
          <w:sz w:val="28"/>
          <w:szCs w:val="28"/>
          <w:lang w:eastAsia="en-US"/>
        </w:rPr>
        <w:t>ПОЛОЖЕНИЕ</w:t>
      </w:r>
    </w:p>
    <w:p w14:paraId="32D362FB" w14:textId="77777777" w:rsidR="001C2F67" w:rsidRPr="00EB46E1" w:rsidRDefault="001C2F67" w:rsidP="00EB46E1">
      <w:pPr>
        <w:ind w:firstLine="709"/>
        <w:jc w:val="center"/>
        <w:rPr>
          <w:rFonts w:eastAsia="Calibri"/>
          <w:b/>
          <w:bCs/>
          <w:spacing w:val="-2"/>
          <w:sz w:val="28"/>
          <w:szCs w:val="28"/>
          <w:lang w:eastAsia="en-US"/>
        </w:rPr>
      </w:pPr>
      <w:r w:rsidRPr="00EB46E1">
        <w:rPr>
          <w:rFonts w:eastAsia="Calibri"/>
          <w:b/>
          <w:bCs/>
          <w:spacing w:val="-2"/>
          <w:sz w:val="28"/>
          <w:szCs w:val="28"/>
          <w:lang w:eastAsia="en-US"/>
        </w:rPr>
        <w:t xml:space="preserve"> о нормах профессиональной этики педагогических работников</w:t>
      </w:r>
    </w:p>
    <w:p w14:paraId="72890196" w14:textId="77777777" w:rsidR="001C2F67" w:rsidRPr="00EB46E1" w:rsidRDefault="001C2F67" w:rsidP="00EB46E1">
      <w:pPr>
        <w:ind w:firstLine="709"/>
        <w:jc w:val="center"/>
        <w:rPr>
          <w:rFonts w:eastAsia="Calibri"/>
          <w:b/>
          <w:bCs/>
          <w:spacing w:val="-2"/>
          <w:sz w:val="28"/>
          <w:szCs w:val="28"/>
          <w:lang w:eastAsia="en-US"/>
        </w:rPr>
      </w:pPr>
    </w:p>
    <w:p w14:paraId="0D0EBF7F" w14:textId="77777777" w:rsidR="001C2F67" w:rsidRPr="00EB46E1" w:rsidRDefault="001C2F67" w:rsidP="00EB46E1">
      <w:pPr>
        <w:ind w:firstLine="709"/>
        <w:jc w:val="center"/>
        <w:rPr>
          <w:rFonts w:eastAsia="Calibri"/>
          <w:b/>
          <w:bCs/>
          <w:spacing w:val="-2"/>
          <w:sz w:val="28"/>
          <w:szCs w:val="28"/>
          <w:lang w:eastAsia="en-US"/>
        </w:rPr>
      </w:pPr>
      <w:r w:rsidRPr="00EB46E1">
        <w:rPr>
          <w:rFonts w:eastAsia="Calibri"/>
          <w:b/>
          <w:bCs/>
          <w:spacing w:val="-2"/>
          <w:sz w:val="28"/>
          <w:szCs w:val="28"/>
          <w:lang w:val="en-US" w:eastAsia="en-US"/>
        </w:rPr>
        <w:t>I</w:t>
      </w:r>
      <w:r w:rsidRPr="00EB46E1">
        <w:rPr>
          <w:rFonts w:eastAsia="Calibri"/>
          <w:b/>
          <w:bCs/>
          <w:spacing w:val="-2"/>
          <w:sz w:val="28"/>
          <w:szCs w:val="28"/>
          <w:lang w:eastAsia="en-US"/>
        </w:rPr>
        <w:t>. Общие положения</w:t>
      </w:r>
    </w:p>
    <w:p w14:paraId="09D5231D" w14:textId="77777777" w:rsidR="001C2F67" w:rsidRPr="00EB46E1" w:rsidRDefault="001C2F67" w:rsidP="00EB46E1">
      <w:pPr>
        <w:ind w:firstLine="709"/>
        <w:jc w:val="both"/>
        <w:rPr>
          <w:rFonts w:eastAsia="Calibri"/>
          <w:bCs/>
          <w:spacing w:val="-2"/>
          <w:sz w:val="28"/>
          <w:szCs w:val="28"/>
          <w:lang w:eastAsia="en-US"/>
        </w:rPr>
      </w:pPr>
    </w:p>
    <w:p w14:paraId="50B0B6F2" w14:textId="77777777" w:rsidR="001C2F67" w:rsidRPr="00EB46E1" w:rsidRDefault="001C2F67" w:rsidP="00EB46E1">
      <w:pPr>
        <w:ind w:firstLine="709"/>
        <w:jc w:val="both"/>
        <w:rPr>
          <w:rFonts w:eastAsia="Calibri"/>
          <w:spacing w:val="-2"/>
          <w:sz w:val="28"/>
          <w:szCs w:val="28"/>
          <w:lang w:eastAsia="en-US"/>
        </w:rPr>
      </w:pPr>
      <w:r w:rsidRPr="00EB46E1">
        <w:rPr>
          <w:rFonts w:eastAsia="Calibri"/>
          <w:bCs/>
          <w:spacing w:val="-2"/>
          <w:sz w:val="28"/>
          <w:szCs w:val="28"/>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EB46E1">
        <w:rPr>
          <w:rFonts w:eastAsia="Calibri"/>
          <w:spacing w:val="-2"/>
          <w:sz w:val="28"/>
          <w:szCs w:val="28"/>
          <w:lang w:eastAsia="en-US"/>
        </w:rPr>
        <w:t xml:space="preserve">Федерального закона от 29 декабря 2012 года №273-ФЗ «Об образовании в Российской Федерации» и </w:t>
      </w:r>
      <w:r w:rsidRPr="00EB46E1">
        <w:rPr>
          <w:rFonts w:eastAsia="Calibri"/>
          <w:bCs/>
          <w:spacing w:val="-2"/>
          <w:sz w:val="28"/>
          <w:szCs w:val="28"/>
        </w:rPr>
        <w:t>Федерального закона от 29 декабря 2010 года №436-ФЗ «О защите детей от информации, причиняющей вред их здоровью и развитию».</w:t>
      </w:r>
    </w:p>
    <w:p w14:paraId="26675096" w14:textId="77777777" w:rsidR="001C2F67" w:rsidRPr="00EB46E1" w:rsidRDefault="001C2F67" w:rsidP="00EB46E1">
      <w:pPr>
        <w:ind w:firstLine="709"/>
        <w:jc w:val="both"/>
        <w:rPr>
          <w:rFonts w:eastAsia="Calibri"/>
          <w:spacing w:val="-2"/>
          <w:sz w:val="28"/>
          <w:szCs w:val="28"/>
          <w:lang w:eastAsia="en-US"/>
        </w:rPr>
      </w:pPr>
      <w:r w:rsidRPr="00EB46E1">
        <w:rPr>
          <w:rFonts w:eastAsia="Calibri"/>
          <w:bCs/>
          <w:spacing w:val="-2"/>
          <w:sz w:val="28"/>
          <w:szCs w:val="28"/>
          <w:lang w:eastAsia="en-US"/>
        </w:rPr>
        <w:t xml:space="preserve">2. Настоящее </w:t>
      </w:r>
      <w:r w:rsidRPr="00EB46E1">
        <w:rPr>
          <w:rFonts w:eastAsia="Calibri"/>
          <w:spacing w:val="-2"/>
          <w:sz w:val="28"/>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48B48D5" w14:textId="77777777" w:rsidR="001C2F67" w:rsidRPr="00EB46E1" w:rsidRDefault="001C2F67" w:rsidP="00EB46E1">
      <w:pPr>
        <w:ind w:firstLine="709"/>
        <w:jc w:val="both"/>
        <w:rPr>
          <w:rFonts w:eastAsia="Calibri"/>
          <w:spacing w:val="-2"/>
          <w:sz w:val="28"/>
          <w:szCs w:val="28"/>
          <w:lang w:eastAsia="en-US"/>
        </w:rPr>
      </w:pPr>
    </w:p>
    <w:p w14:paraId="4E75F203" w14:textId="77777777" w:rsidR="001C2F67" w:rsidRPr="00EB46E1" w:rsidRDefault="001C2F67" w:rsidP="00EB46E1">
      <w:pPr>
        <w:ind w:firstLine="709"/>
        <w:jc w:val="center"/>
        <w:rPr>
          <w:rFonts w:eastAsia="Calibri"/>
          <w:b/>
          <w:bCs/>
          <w:spacing w:val="-2"/>
          <w:sz w:val="28"/>
          <w:szCs w:val="28"/>
          <w:lang w:eastAsia="en-US"/>
        </w:rPr>
      </w:pPr>
      <w:r w:rsidRPr="00EB46E1">
        <w:rPr>
          <w:rFonts w:eastAsia="Calibri"/>
          <w:b/>
          <w:bCs/>
          <w:spacing w:val="-2"/>
          <w:sz w:val="28"/>
          <w:szCs w:val="28"/>
          <w:lang w:val="en-US" w:eastAsia="en-US"/>
        </w:rPr>
        <w:t>II</w:t>
      </w:r>
      <w:r w:rsidRPr="00EB46E1">
        <w:rPr>
          <w:rFonts w:eastAsia="Calibri"/>
          <w:b/>
          <w:bCs/>
          <w:spacing w:val="-2"/>
          <w:sz w:val="28"/>
          <w:szCs w:val="28"/>
          <w:lang w:eastAsia="en-US"/>
        </w:rPr>
        <w:t>. Нормы профессиональной этики педагогических работников</w:t>
      </w:r>
    </w:p>
    <w:p w14:paraId="1DD246BE" w14:textId="77777777" w:rsidR="001C2F67" w:rsidRPr="00EB46E1" w:rsidRDefault="001C2F67" w:rsidP="00EB46E1">
      <w:pPr>
        <w:ind w:firstLine="709"/>
        <w:jc w:val="center"/>
        <w:rPr>
          <w:rFonts w:eastAsia="Calibri"/>
          <w:bCs/>
          <w:spacing w:val="-2"/>
          <w:sz w:val="28"/>
          <w:szCs w:val="28"/>
          <w:lang w:eastAsia="en-US"/>
        </w:rPr>
      </w:pPr>
    </w:p>
    <w:p w14:paraId="26F09ED9" w14:textId="77777777" w:rsidR="001C2F67" w:rsidRPr="00EB46E1" w:rsidRDefault="001C2F67" w:rsidP="00EB46E1">
      <w:pPr>
        <w:ind w:firstLine="709"/>
        <w:jc w:val="both"/>
        <w:rPr>
          <w:rFonts w:eastAsia="Calibri"/>
          <w:spacing w:val="-2"/>
          <w:sz w:val="28"/>
          <w:szCs w:val="28"/>
          <w:lang w:eastAsia="en-US"/>
        </w:rPr>
      </w:pPr>
      <w:r w:rsidRPr="00EB46E1">
        <w:rPr>
          <w:rFonts w:eastAsia="Calibri"/>
          <w:spacing w:val="-2"/>
          <w:sz w:val="28"/>
          <w:szCs w:val="28"/>
          <w:lang w:eastAsia="en-US"/>
        </w:rPr>
        <w:t>3. Педагогические работники, сознавая ответственность перед государством, обществом и гражданами, призваны:</w:t>
      </w:r>
    </w:p>
    <w:p w14:paraId="780AAAAB" w14:textId="77777777" w:rsidR="001C2F67" w:rsidRPr="00EB46E1" w:rsidRDefault="001C2F67" w:rsidP="00EB46E1">
      <w:pPr>
        <w:ind w:firstLine="709"/>
        <w:jc w:val="both"/>
        <w:rPr>
          <w:rFonts w:eastAsia="Calibri"/>
          <w:spacing w:val="-2"/>
          <w:sz w:val="28"/>
          <w:szCs w:val="28"/>
          <w:lang w:eastAsia="en-US"/>
        </w:rPr>
      </w:pPr>
      <w:r w:rsidRPr="00EB46E1">
        <w:rPr>
          <w:rFonts w:eastAsia="Calibri"/>
          <w:spacing w:val="-2"/>
          <w:sz w:val="28"/>
          <w:szCs w:val="28"/>
          <w:lang w:eastAsia="en-US"/>
        </w:rPr>
        <w:t>а) уважать честь и достоинство обучающихся и других участников образовательных отношений;</w:t>
      </w:r>
    </w:p>
    <w:p w14:paraId="4C425908" w14:textId="77777777" w:rsidR="001C2F67" w:rsidRPr="00EB46E1" w:rsidRDefault="001C2F67" w:rsidP="00EB46E1">
      <w:pPr>
        <w:ind w:firstLine="709"/>
        <w:jc w:val="both"/>
        <w:rPr>
          <w:rFonts w:eastAsia="Calibri"/>
          <w:bCs/>
          <w:spacing w:val="-2"/>
          <w:sz w:val="28"/>
          <w:szCs w:val="28"/>
          <w:lang w:eastAsia="en-US"/>
        </w:rPr>
      </w:pPr>
      <w:r w:rsidRPr="00EB46E1">
        <w:rPr>
          <w:rFonts w:eastAsia="Calibri"/>
          <w:spacing w:val="-2"/>
          <w:sz w:val="28"/>
          <w:szCs w:val="28"/>
          <w:lang w:eastAsia="en-US"/>
        </w:rPr>
        <w:t xml:space="preserve">б) исключать действия, </w:t>
      </w:r>
      <w:r w:rsidRPr="00EB46E1">
        <w:rPr>
          <w:rFonts w:eastAsia="Calibri"/>
          <w:bCs/>
          <w:spacing w:val="-2"/>
          <w:sz w:val="28"/>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85E6BF0" w14:textId="77777777" w:rsidR="001C2F67" w:rsidRPr="00EB46E1" w:rsidRDefault="001C2F67" w:rsidP="00EB46E1">
      <w:pPr>
        <w:ind w:firstLine="709"/>
        <w:jc w:val="both"/>
        <w:rPr>
          <w:rFonts w:eastAsia="Calibri"/>
          <w:bCs/>
          <w:spacing w:val="-2"/>
          <w:sz w:val="28"/>
          <w:szCs w:val="28"/>
          <w:lang w:eastAsia="en-US"/>
        </w:rPr>
      </w:pPr>
      <w:r w:rsidRPr="00EB46E1">
        <w:rPr>
          <w:rFonts w:eastAsia="Calibri"/>
          <w:bCs/>
          <w:spacing w:val="-2"/>
          <w:sz w:val="28"/>
          <w:szCs w:val="28"/>
          <w:lang w:eastAsia="en-US"/>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14:paraId="495F9C78" w14:textId="77777777" w:rsidR="001C2F67" w:rsidRPr="00EB46E1" w:rsidRDefault="001C2F67" w:rsidP="00EB46E1">
      <w:pPr>
        <w:ind w:firstLine="709"/>
        <w:jc w:val="both"/>
        <w:rPr>
          <w:rFonts w:eastAsia="Calibri"/>
          <w:spacing w:val="-2"/>
          <w:sz w:val="28"/>
          <w:szCs w:val="28"/>
          <w:lang w:eastAsia="en-US"/>
        </w:rPr>
      </w:pPr>
      <w:r w:rsidRPr="00EB46E1">
        <w:rPr>
          <w:rFonts w:eastAsia="Calibri"/>
          <w:bCs/>
          <w:spacing w:val="-2"/>
          <w:sz w:val="28"/>
          <w:szCs w:val="28"/>
          <w:lang w:eastAsia="en-US"/>
        </w:rPr>
        <w:t xml:space="preserve">г) проявлять терпимость и уважение к обычаям и традициям народов Российской Федерации </w:t>
      </w:r>
      <w:r w:rsidRPr="00EB46E1">
        <w:rPr>
          <w:rFonts w:eastAsia="Calibri"/>
          <w:spacing w:val="-2"/>
          <w:sz w:val="28"/>
          <w:szCs w:val="28"/>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74028FF7" w14:textId="77777777" w:rsidR="001C2F67" w:rsidRPr="00EB46E1" w:rsidRDefault="001C2F67" w:rsidP="00EB46E1">
      <w:pPr>
        <w:ind w:firstLine="709"/>
        <w:jc w:val="both"/>
        <w:rPr>
          <w:rFonts w:eastAsia="Calibri"/>
          <w:spacing w:val="-2"/>
          <w:sz w:val="28"/>
          <w:szCs w:val="28"/>
          <w:lang w:eastAsia="en-US"/>
        </w:rPr>
      </w:pPr>
      <w:r w:rsidRPr="00EB46E1">
        <w:rPr>
          <w:rFonts w:eastAsia="Calibri"/>
          <w:spacing w:val="-2"/>
          <w:sz w:val="28"/>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159F7E9" w14:textId="77777777" w:rsidR="001C2F67" w:rsidRPr="00EB46E1" w:rsidRDefault="001C2F67" w:rsidP="00EB46E1">
      <w:pPr>
        <w:ind w:firstLine="709"/>
        <w:jc w:val="both"/>
        <w:rPr>
          <w:rFonts w:eastAsia="Calibri"/>
          <w:bCs/>
          <w:spacing w:val="-2"/>
          <w:sz w:val="28"/>
          <w:szCs w:val="28"/>
          <w:lang w:eastAsia="en-US"/>
        </w:rPr>
      </w:pPr>
      <w:r w:rsidRPr="00EB46E1">
        <w:rPr>
          <w:rFonts w:eastAsia="Calibri"/>
          <w:spacing w:val="-2"/>
          <w:sz w:val="28"/>
          <w:szCs w:val="28"/>
          <w:lang w:eastAsia="en-US"/>
        </w:rPr>
        <w:t xml:space="preserve">е) придерживаться внешнего вида, </w:t>
      </w:r>
      <w:r w:rsidRPr="00EB46E1">
        <w:rPr>
          <w:rFonts w:eastAsia="Calibri"/>
          <w:bCs/>
          <w:spacing w:val="-2"/>
          <w:sz w:val="28"/>
          <w:szCs w:val="28"/>
          <w:lang w:eastAsia="en-US"/>
        </w:rPr>
        <w:t>соответствующего задачам реализуемой образовательной программы;</w:t>
      </w:r>
    </w:p>
    <w:p w14:paraId="13885ED1" w14:textId="77777777" w:rsidR="001C2F67" w:rsidRPr="00EB46E1" w:rsidRDefault="001C2F67" w:rsidP="00EB46E1">
      <w:pPr>
        <w:ind w:firstLine="709"/>
        <w:jc w:val="both"/>
        <w:rPr>
          <w:rFonts w:eastAsia="Calibri"/>
          <w:bCs/>
          <w:spacing w:val="-2"/>
          <w:sz w:val="28"/>
          <w:szCs w:val="28"/>
        </w:rPr>
      </w:pPr>
      <w:r w:rsidRPr="00EB46E1">
        <w:rPr>
          <w:rFonts w:eastAsia="Calibri"/>
          <w:bCs/>
          <w:spacing w:val="-2"/>
          <w:sz w:val="28"/>
          <w:szCs w:val="28"/>
        </w:rPr>
        <w:t>ж)</w:t>
      </w:r>
      <w:r w:rsidRPr="00EB46E1">
        <w:rPr>
          <w:rFonts w:eastAsia="Calibri"/>
          <w:bCs/>
          <w:spacing w:val="-2"/>
          <w:sz w:val="28"/>
          <w:szCs w:val="28"/>
          <w:lang w:eastAsia="en-US"/>
        </w:rPr>
        <w:t xml:space="preserve"> воздерживаться от </w:t>
      </w:r>
      <w:r w:rsidRPr="00EB46E1">
        <w:rPr>
          <w:rFonts w:eastAsia="Calibri"/>
          <w:spacing w:val="-2"/>
          <w:sz w:val="28"/>
          <w:szCs w:val="28"/>
          <w:lang w:eastAsia="en-US"/>
        </w:rPr>
        <w:t xml:space="preserve">размещения в информационно-телекоммуникационной сети «Интернет», в местах, доступных для детей, </w:t>
      </w:r>
      <w:r w:rsidRPr="00EB46E1">
        <w:rPr>
          <w:rFonts w:eastAsia="Calibri"/>
          <w:bCs/>
          <w:spacing w:val="-2"/>
          <w:sz w:val="28"/>
          <w:szCs w:val="28"/>
        </w:rPr>
        <w:t>информации, причиняющий вред здоровью и (или) развитию детей;</w:t>
      </w:r>
    </w:p>
    <w:p w14:paraId="71AA421A" w14:textId="77777777" w:rsidR="001C2F67" w:rsidRPr="00EB46E1" w:rsidRDefault="001C2F67" w:rsidP="00EB46E1">
      <w:pPr>
        <w:ind w:firstLine="709"/>
        <w:jc w:val="both"/>
        <w:rPr>
          <w:rFonts w:eastAsia="Calibri"/>
          <w:spacing w:val="-2"/>
          <w:sz w:val="28"/>
          <w:szCs w:val="28"/>
          <w:lang w:eastAsia="en-US"/>
        </w:rPr>
      </w:pPr>
      <w:r w:rsidRPr="00EB46E1">
        <w:rPr>
          <w:rFonts w:eastAsia="Calibri"/>
          <w:spacing w:val="-2"/>
          <w:sz w:val="28"/>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BB6D8E8" w14:textId="77777777" w:rsidR="001C2F67" w:rsidRPr="00EB46E1" w:rsidRDefault="001C2F67" w:rsidP="00EB46E1">
      <w:pPr>
        <w:ind w:firstLine="709"/>
        <w:jc w:val="center"/>
        <w:rPr>
          <w:rFonts w:eastAsia="Calibri"/>
          <w:b/>
          <w:spacing w:val="-2"/>
          <w:sz w:val="28"/>
          <w:szCs w:val="28"/>
          <w:lang w:eastAsia="en-US"/>
        </w:rPr>
      </w:pPr>
      <w:r w:rsidRPr="00EB46E1">
        <w:rPr>
          <w:rFonts w:eastAsia="Calibri"/>
          <w:b/>
          <w:spacing w:val="-2"/>
          <w:sz w:val="28"/>
          <w:szCs w:val="28"/>
          <w:lang w:val="en-US" w:eastAsia="en-US"/>
        </w:rPr>
        <w:t>III</w:t>
      </w:r>
      <w:r w:rsidRPr="00EB46E1">
        <w:rPr>
          <w:rFonts w:eastAsia="Calibri"/>
          <w:b/>
          <w:spacing w:val="-2"/>
          <w:sz w:val="28"/>
          <w:szCs w:val="28"/>
          <w:lang w:eastAsia="en-US"/>
        </w:rPr>
        <w:t xml:space="preserve">. Реализация права педагогических работников </w:t>
      </w:r>
    </w:p>
    <w:p w14:paraId="20AC00B1" w14:textId="77777777" w:rsidR="001C2F67" w:rsidRPr="00EB46E1" w:rsidRDefault="001C2F67" w:rsidP="00EB46E1">
      <w:pPr>
        <w:ind w:firstLine="709"/>
        <w:jc w:val="center"/>
        <w:rPr>
          <w:rFonts w:eastAsia="Calibri"/>
          <w:b/>
          <w:spacing w:val="-2"/>
          <w:sz w:val="28"/>
          <w:szCs w:val="28"/>
          <w:lang w:eastAsia="en-US"/>
        </w:rPr>
      </w:pPr>
      <w:r w:rsidRPr="00EB46E1">
        <w:rPr>
          <w:rFonts w:eastAsia="Calibri"/>
          <w:b/>
          <w:spacing w:val="-2"/>
          <w:sz w:val="28"/>
          <w:szCs w:val="28"/>
          <w:lang w:eastAsia="en-US"/>
        </w:rPr>
        <w:t xml:space="preserve">на справедливое и объективное расследование нарушения норм </w:t>
      </w:r>
    </w:p>
    <w:p w14:paraId="01A359ED" w14:textId="77777777" w:rsidR="001C2F67" w:rsidRPr="00EB46E1" w:rsidRDefault="001C2F67" w:rsidP="00EB46E1">
      <w:pPr>
        <w:ind w:firstLine="709"/>
        <w:jc w:val="center"/>
        <w:rPr>
          <w:rFonts w:eastAsia="Calibri"/>
          <w:b/>
          <w:spacing w:val="-2"/>
          <w:sz w:val="28"/>
          <w:szCs w:val="28"/>
          <w:lang w:eastAsia="en-US"/>
        </w:rPr>
      </w:pPr>
      <w:r w:rsidRPr="00EB46E1">
        <w:rPr>
          <w:rFonts w:eastAsia="Calibri"/>
          <w:b/>
          <w:spacing w:val="-2"/>
          <w:sz w:val="28"/>
          <w:szCs w:val="28"/>
          <w:lang w:eastAsia="en-US"/>
        </w:rPr>
        <w:t>профессиональной этики педагогических работников</w:t>
      </w:r>
    </w:p>
    <w:p w14:paraId="72BD817B" w14:textId="77777777" w:rsidR="001C2F67" w:rsidRPr="00EB46E1" w:rsidRDefault="001C2F67" w:rsidP="00EB46E1">
      <w:pPr>
        <w:ind w:firstLine="709"/>
        <w:jc w:val="both"/>
        <w:rPr>
          <w:rFonts w:eastAsia="Calibri"/>
          <w:spacing w:val="-2"/>
          <w:sz w:val="28"/>
          <w:szCs w:val="28"/>
          <w:lang w:eastAsia="en-US"/>
        </w:rPr>
      </w:pPr>
      <w:r w:rsidRPr="00EB46E1">
        <w:rPr>
          <w:rFonts w:eastAsia="Calibri"/>
          <w:spacing w:val="-2"/>
          <w:sz w:val="28"/>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6B1D4837" w14:textId="77777777" w:rsidR="001C2F67" w:rsidRPr="00EB46E1" w:rsidRDefault="001C2F67" w:rsidP="00EB46E1">
      <w:pPr>
        <w:ind w:firstLine="709"/>
        <w:jc w:val="both"/>
        <w:rPr>
          <w:rFonts w:eastAsia="Calibri"/>
          <w:spacing w:val="-2"/>
          <w:sz w:val="28"/>
          <w:szCs w:val="28"/>
          <w:lang w:eastAsia="en-US"/>
        </w:rPr>
      </w:pPr>
      <w:r w:rsidRPr="00EB46E1">
        <w:rPr>
          <w:rFonts w:eastAsia="Calibri"/>
          <w:spacing w:val="-2"/>
          <w:sz w:val="28"/>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D684703" w14:textId="77777777" w:rsidR="001C2F67" w:rsidRPr="00EB46E1" w:rsidRDefault="001C2F67" w:rsidP="00EB46E1">
      <w:pPr>
        <w:ind w:firstLine="709"/>
        <w:jc w:val="both"/>
        <w:rPr>
          <w:rFonts w:eastAsia="Calibri"/>
          <w:spacing w:val="-2"/>
          <w:sz w:val="28"/>
          <w:szCs w:val="28"/>
          <w:lang w:eastAsia="en-US"/>
        </w:rPr>
      </w:pPr>
      <w:r w:rsidRPr="00EB46E1">
        <w:rPr>
          <w:rFonts w:eastAsia="Calibri"/>
          <w:spacing w:val="-2"/>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047920A0" w14:textId="77777777" w:rsidR="001C2F67" w:rsidRPr="00EB46E1" w:rsidRDefault="001C2F67" w:rsidP="00EB46E1">
      <w:pPr>
        <w:ind w:firstLine="709"/>
        <w:jc w:val="both"/>
        <w:rPr>
          <w:rFonts w:eastAsia="Calibri"/>
          <w:spacing w:val="-2"/>
          <w:sz w:val="28"/>
          <w:szCs w:val="28"/>
          <w:lang w:eastAsia="en-US"/>
        </w:rPr>
      </w:pPr>
      <w:r w:rsidRPr="00EB46E1">
        <w:rPr>
          <w:rFonts w:eastAsia="Calibri"/>
          <w:spacing w:val="-2"/>
          <w:sz w:val="28"/>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5E54822" w14:textId="77777777" w:rsidR="001C2F67" w:rsidRPr="00EB46E1" w:rsidRDefault="001C2F67" w:rsidP="00EB46E1">
      <w:pPr>
        <w:ind w:firstLine="709"/>
        <w:jc w:val="both"/>
        <w:rPr>
          <w:rFonts w:eastAsia="Calibri"/>
          <w:spacing w:val="-2"/>
          <w:sz w:val="28"/>
          <w:szCs w:val="28"/>
          <w:lang w:eastAsia="en-US"/>
        </w:rPr>
      </w:pPr>
      <w:r w:rsidRPr="00EB46E1">
        <w:rPr>
          <w:rFonts w:eastAsia="Calibri"/>
          <w:spacing w:val="-2"/>
          <w:sz w:val="28"/>
          <w:szCs w:val="28"/>
          <w:lang w:eastAsia="en-US"/>
        </w:rPr>
        <w:lastRenderedPageBreak/>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380D080F" w14:textId="77777777" w:rsidR="001C2F67" w:rsidRPr="00EB46E1" w:rsidRDefault="001C2F67" w:rsidP="00EB46E1">
      <w:pPr>
        <w:ind w:firstLine="709"/>
        <w:jc w:val="both"/>
        <w:rPr>
          <w:sz w:val="28"/>
          <w:szCs w:val="28"/>
        </w:rPr>
      </w:pPr>
      <w:r w:rsidRPr="00EB46E1">
        <w:rPr>
          <w:rFonts w:eastAsia="Calibri"/>
          <w:spacing w:val="-2"/>
          <w:sz w:val="28"/>
          <w:szCs w:val="28"/>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6FAFAC4" w14:textId="77777777" w:rsidR="001C2F67" w:rsidRPr="00EB46E1" w:rsidRDefault="001C2F67" w:rsidP="00EB46E1">
      <w:pPr>
        <w:rPr>
          <w:b/>
          <w:sz w:val="28"/>
          <w:szCs w:val="28"/>
        </w:rPr>
      </w:pPr>
    </w:p>
    <w:p w14:paraId="457330CE" w14:textId="77777777" w:rsidR="001C2F67" w:rsidRPr="00EB46E1" w:rsidRDefault="001C2F67" w:rsidP="00EB46E1">
      <w:pPr>
        <w:rPr>
          <w:b/>
          <w:sz w:val="28"/>
          <w:szCs w:val="28"/>
        </w:rPr>
      </w:pPr>
    </w:p>
    <w:p w14:paraId="6F24357C" w14:textId="77777777" w:rsidR="001C2F67" w:rsidRDefault="001C2F67" w:rsidP="00B7490A">
      <w:pPr>
        <w:rPr>
          <w:b/>
        </w:rPr>
      </w:pPr>
    </w:p>
    <w:p w14:paraId="5B24D067" w14:textId="77777777" w:rsidR="001C2F67" w:rsidRDefault="001C2F67" w:rsidP="00B7490A">
      <w:pPr>
        <w:rPr>
          <w:b/>
        </w:rPr>
      </w:pPr>
    </w:p>
    <w:p w14:paraId="2E5BF116" w14:textId="77777777" w:rsidR="001C2F67" w:rsidRDefault="001C2F67" w:rsidP="00B7490A">
      <w:pPr>
        <w:rPr>
          <w:b/>
        </w:rPr>
      </w:pPr>
    </w:p>
    <w:p w14:paraId="183CA187" w14:textId="77777777" w:rsidR="001C2F67" w:rsidRDefault="001C2F67" w:rsidP="00B7490A">
      <w:pPr>
        <w:rPr>
          <w:b/>
        </w:rPr>
      </w:pPr>
    </w:p>
    <w:p w14:paraId="690D64EC" w14:textId="77777777" w:rsidR="001C2F67" w:rsidRDefault="001C2F67" w:rsidP="00B7490A">
      <w:pPr>
        <w:rPr>
          <w:b/>
        </w:rPr>
      </w:pPr>
    </w:p>
    <w:p w14:paraId="41E5AA5E" w14:textId="77777777" w:rsidR="001C2F67" w:rsidRDefault="001C2F67" w:rsidP="00B7490A">
      <w:pPr>
        <w:rPr>
          <w:b/>
        </w:rPr>
      </w:pPr>
    </w:p>
    <w:p w14:paraId="22C5C2EC" w14:textId="77777777" w:rsidR="001C2F67" w:rsidRDefault="001C2F67" w:rsidP="00B7490A">
      <w:pPr>
        <w:rPr>
          <w:b/>
        </w:rPr>
      </w:pPr>
    </w:p>
    <w:p w14:paraId="17D3AB5B" w14:textId="77777777" w:rsidR="001C2F67" w:rsidRDefault="001C2F67" w:rsidP="00B7490A">
      <w:pPr>
        <w:rPr>
          <w:b/>
        </w:rPr>
      </w:pPr>
    </w:p>
    <w:p w14:paraId="2E6190CF" w14:textId="77777777" w:rsidR="001C2F67" w:rsidRDefault="001C2F67" w:rsidP="00B7490A">
      <w:pPr>
        <w:rPr>
          <w:b/>
        </w:rPr>
      </w:pPr>
    </w:p>
    <w:p w14:paraId="6FFD2B5D" w14:textId="77777777" w:rsidR="001C2F67" w:rsidRDefault="001C2F67" w:rsidP="00B7490A">
      <w:pPr>
        <w:rPr>
          <w:b/>
        </w:rPr>
      </w:pPr>
    </w:p>
    <w:p w14:paraId="5E758AA4" w14:textId="77777777" w:rsidR="001C2F67" w:rsidRDefault="001C2F67" w:rsidP="00B7490A">
      <w:pPr>
        <w:rPr>
          <w:b/>
        </w:rPr>
      </w:pPr>
    </w:p>
    <w:p w14:paraId="5E549928" w14:textId="77777777" w:rsidR="00EB46E1" w:rsidRDefault="00EB46E1" w:rsidP="00B7490A">
      <w:pPr>
        <w:rPr>
          <w:b/>
        </w:rPr>
      </w:pPr>
    </w:p>
    <w:p w14:paraId="6E847CBA" w14:textId="77777777" w:rsidR="00EB46E1" w:rsidRDefault="00EB46E1" w:rsidP="00B7490A">
      <w:pPr>
        <w:rPr>
          <w:b/>
        </w:rPr>
      </w:pPr>
    </w:p>
    <w:p w14:paraId="6BB1ECAB" w14:textId="77777777" w:rsidR="00EB46E1" w:rsidRDefault="00EB46E1" w:rsidP="00B7490A">
      <w:pPr>
        <w:rPr>
          <w:b/>
        </w:rPr>
      </w:pPr>
    </w:p>
    <w:p w14:paraId="23D15B20" w14:textId="77777777" w:rsidR="00EB46E1" w:rsidRDefault="00EB46E1" w:rsidP="00B7490A">
      <w:pPr>
        <w:rPr>
          <w:b/>
        </w:rPr>
      </w:pPr>
    </w:p>
    <w:p w14:paraId="31A1AFF8" w14:textId="77777777" w:rsidR="00EB46E1" w:rsidRDefault="00EB46E1" w:rsidP="00B7490A">
      <w:pPr>
        <w:rPr>
          <w:b/>
        </w:rPr>
      </w:pPr>
    </w:p>
    <w:p w14:paraId="22E892AA" w14:textId="77777777" w:rsidR="00EB46E1" w:rsidRDefault="00EB46E1" w:rsidP="00B7490A">
      <w:pPr>
        <w:rPr>
          <w:b/>
        </w:rPr>
      </w:pPr>
    </w:p>
    <w:p w14:paraId="4F4F47DE" w14:textId="77777777" w:rsidR="00EB46E1" w:rsidRDefault="00EB46E1" w:rsidP="00B7490A">
      <w:pPr>
        <w:rPr>
          <w:b/>
        </w:rPr>
      </w:pPr>
    </w:p>
    <w:p w14:paraId="2F84EDC2" w14:textId="77777777" w:rsidR="00EB46E1" w:rsidRDefault="00EB46E1" w:rsidP="00B7490A">
      <w:pPr>
        <w:rPr>
          <w:b/>
        </w:rPr>
      </w:pPr>
    </w:p>
    <w:p w14:paraId="19A20AB7" w14:textId="77777777" w:rsidR="00EB46E1" w:rsidRDefault="00EB46E1" w:rsidP="00B7490A">
      <w:pPr>
        <w:rPr>
          <w:b/>
        </w:rPr>
      </w:pPr>
    </w:p>
    <w:p w14:paraId="7881BCC8" w14:textId="77777777" w:rsidR="00EB46E1" w:rsidRDefault="00EB46E1" w:rsidP="00B7490A">
      <w:pPr>
        <w:rPr>
          <w:b/>
        </w:rPr>
      </w:pPr>
    </w:p>
    <w:p w14:paraId="24344E9A" w14:textId="77777777" w:rsidR="00EB46E1" w:rsidRDefault="00EB46E1" w:rsidP="00B7490A">
      <w:pPr>
        <w:rPr>
          <w:b/>
        </w:rPr>
      </w:pPr>
    </w:p>
    <w:p w14:paraId="05B82CDC" w14:textId="77777777" w:rsidR="00EB46E1" w:rsidRDefault="00EB46E1" w:rsidP="00B7490A">
      <w:pPr>
        <w:rPr>
          <w:b/>
        </w:rPr>
      </w:pPr>
    </w:p>
    <w:p w14:paraId="059DAF45" w14:textId="77777777" w:rsidR="00EB46E1" w:rsidRDefault="00EB46E1" w:rsidP="00B7490A">
      <w:pPr>
        <w:rPr>
          <w:b/>
        </w:rPr>
      </w:pPr>
    </w:p>
    <w:p w14:paraId="0D599827" w14:textId="77777777" w:rsidR="001C2F67" w:rsidRDefault="001C2F67" w:rsidP="001C2F67">
      <w:pPr>
        <w:pStyle w:val="af"/>
      </w:pPr>
    </w:p>
    <w:p w14:paraId="412EB87B" w14:textId="77777777" w:rsidR="001C2F67" w:rsidRDefault="001C2F67" w:rsidP="001C2F67">
      <w:pPr>
        <w:pStyle w:val="af"/>
        <w:spacing w:before="33"/>
      </w:pPr>
    </w:p>
    <w:p w14:paraId="386815E2" w14:textId="77777777" w:rsidR="007449A0" w:rsidRDefault="007449A0" w:rsidP="00EB46E1">
      <w:pPr>
        <w:pStyle w:val="af"/>
        <w:spacing w:before="33"/>
        <w:jc w:val="right"/>
        <w:rPr>
          <w:i/>
        </w:rPr>
      </w:pPr>
    </w:p>
    <w:p w14:paraId="48F54FB3" w14:textId="77777777" w:rsidR="00A90CEF" w:rsidRDefault="00A90CEF" w:rsidP="00927E42">
      <w:pPr>
        <w:pStyle w:val="af"/>
        <w:spacing w:before="33"/>
        <w:rPr>
          <w:i/>
        </w:rPr>
      </w:pPr>
    </w:p>
    <w:p w14:paraId="30867F66" w14:textId="77777777" w:rsidR="00A90CEF" w:rsidRDefault="00A90CEF" w:rsidP="00927E42">
      <w:pPr>
        <w:pStyle w:val="af"/>
        <w:spacing w:before="33"/>
        <w:rPr>
          <w:i/>
        </w:rPr>
      </w:pPr>
    </w:p>
    <w:p w14:paraId="32D24752" w14:textId="77777777" w:rsidR="00EB46E1" w:rsidRPr="00EB46E1" w:rsidRDefault="00EB46E1" w:rsidP="00EB46E1">
      <w:pPr>
        <w:pStyle w:val="af"/>
        <w:spacing w:before="33"/>
        <w:jc w:val="right"/>
        <w:rPr>
          <w:i/>
        </w:rPr>
      </w:pPr>
      <w:r w:rsidRPr="00EB46E1">
        <w:rPr>
          <w:i/>
        </w:rPr>
        <w:lastRenderedPageBreak/>
        <w:t>Приложение 5</w:t>
      </w: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EB46E1" w:rsidRPr="00091981" w14:paraId="4859BFC4" w14:textId="77777777" w:rsidTr="00EB46E1">
        <w:trPr>
          <w:trHeight w:val="1799"/>
          <w:jc w:val="center"/>
        </w:trPr>
        <w:tc>
          <w:tcPr>
            <w:tcW w:w="4986" w:type="dxa"/>
          </w:tcPr>
          <w:p w14:paraId="4806D168" w14:textId="77777777" w:rsidR="00EB46E1" w:rsidRPr="00EB46E1" w:rsidRDefault="00EB46E1" w:rsidP="00EB46E1">
            <w:pPr>
              <w:autoSpaceDE w:val="0"/>
              <w:autoSpaceDN w:val="0"/>
              <w:adjustRightInd w:val="0"/>
              <w:jc w:val="both"/>
              <w:rPr>
                <w:b/>
                <w:i/>
              </w:rPr>
            </w:pPr>
            <w:r w:rsidRPr="00EB46E1">
              <w:rPr>
                <w:b/>
                <w:i/>
              </w:rPr>
              <w:t xml:space="preserve">Введено в действие </w:t>
            </w:r>
          </w:p>
          <w:p w14:paraId="489C5A99" w14:textId="77777777" w:rsidR="00EB46E1" w:rsidRPr="00EB46E1" w:rsidRDefault="00EB46E1" w:rsidP="00EB46E1">
            <w:pPr>
              <w:autoSpaceDE w:val="0"/>
              <w:autoSpaceDN w:val="0"/>
              <w:adjustRightInd w:val="0"/>
              <w:jc w:val="both"/>
              <w:rPr>
                <w:b/>
                <w:i/>
              </w:rPr>
            </w:pPr>
            <w:r w:rsidRPr="00EB46E1">
              <w:rPr>
                <w:b/>
                <w:i/>
              </w:rPr>
              <w:t>приказом №  _____</w:t>
            </w:r>
          </w:p>
          <w:p w14:paraId="314C74ED" w14:textId="77777777" w:rsidR="00EB46E1" w:rsidRPr="00EB46E1" w:rsidRDefault="00EB46E1" w:rsidP="00EB46E1">
            <w:pPr>
              <w:autoSpaceDE w:val="0"/>
              <w:autoSpaceDN w:val="0"/>
              <w:adjustRightInd w:val="0"/>
              <w:jc w:val="both"/>
              <w:rPr>
                <w:b/>
                <w:i/>
              </w:rPr>
            </w:pPr>
            <w:r w:rsidRPr="00EB46E1">
              <w:rPr>
                <w:b/>
                <w:i/>
              </w:rPr>
              <w:t>от «__</w:t>
            </w:r>
            <w:r w:rsidR="00A90CEF">
              <w:rPr>
                <w:b/>
                <w:i/>
              </w:rPr>
              <w:t>__»_____</w:t>
            </w:r>
            <w:r w:rsidRPr="00EB46E1">
              <w:rPr>
                <w:b/>
                <w:i/>
              </w:rPr>
              <w:t>_ 2024   г.</w:t>
            </w:r>
          </w:p>
          <w:p w14:paraId="5B97CD3B" w14:textId="48D59FB7" w:rsidR="00EB46E1" w:rsidRPr="00EB46E1" w:rsidRDefault="00EB46E1" w:rsidP="00EB46E1">
            <w:pPr>
              <w:autoSpaceDE w:val="0"/>
              <w:autoSpaceDN w:val="0"/>
              <w:adjustRightInd w:val="0"/>
              <w:jc w:val="both"/>
              <w:rPr>
                <w:b/>
                <w:i/>
              </w:rPr>
            </w:pPr>
            <w:r w:rsidRPr="00EB46E1">
              <w:rPr>
                <w:b/>
                <w:i/>
              </w:rPr>
              <w:t xml:space="preserve">Директор МБОУ </w:t>
            </w:r>
            <w:r w:rsidRPr="00EB46E1">
              <w:rPr>
                <w:rFonts w:eastAsia="Calibri"/>
                <w:b/>
                <w:bCs/>
                <w:i/>
                <w:spacing w:val="-2"/>
              </w:rPr>
              <w:t>«</w:t>
            </w:r>
            <w:r w:rsidRPr="00EB46E1">
              <w:rPr>
                <w:b/>
                <w:bCs/>
                <w:i/>
              </w:rPr>
              <w:t>Лицей №5» Вахитовского района г.</w:t>
            </w:r>
            <w:r w:rsidRPr="00EB46E1">
              <w:rPr>
                <w:b/>
                <w:i/>
              </w:rPr>
              <w:t xml:space="preserve"> Казани ________Рахматуллина Г.Г</w:t>
            </w:r>
            <w:r w:rsidR="00927E42">
              <w:rPr>
                <w:b/>
                <w:i/>
              </w:rPr>
              <w:t>.</w:t>
            </w:r>
          </w:p>
        </w:tc>
        <w:tc>
          <w:tcPr>
            <w:tcW w:w="868" w:type="dxa"/>
            <w:hideMark/>
          </w:tcPr>
          <w:p w14:paraId="69A92E8B" w14:textId="77777777" w:rsidR="00EB46E1" w:rsidRPr="00091981" w:rsidRDefault="00EB46E1" w:rsidP="00EB46E1">
            <w:pPr>
              <w:autoSpaceDE w:val="0"/>
              <w:autoSpaceDN w:val="0"/>
              <w:adjustRightInd w:val="0"/>
              <w:jc w:val="both"/>
              <w:rPr>
                <w:b/>
              </w:rPr>
            </w:pPr>
          </w:p>
        </w:tc>
        <w:tc>
          <w:tcPr>
            <w:tcW w:w="4275" w:type="dxa"/>
          </w:tcPr>
          <w:p w14:paraId="1A6B69BC" w14:textId="77777777" w:rsidR="00EB46E1" w:rsidRPr="00091981" w:rsidRDefault="00EB46E1" w:rsidP="00EB46E1">
            <w:pPr>
              <w:autoSpaceDE w:val="0"/>
              <w:autoSpaceDN w:val="0"/>
              <w:adjustRightInd w:val="0"/>
              <w:jc w:val="both"/>
              <w:rPr>
                <w:b/>
              </w:rPr>
            </w:pPr>
            <w:r w:rsidRPr="00091981">
              <w:rPr>
                <w:b/>
              </w:rPr>
              <w:t xml:space="preserve">          УТВЕРЖДЕНО</w:t>
            </w:r>
          </w:p>
          <w:p w14:paraId="25C3FF9B" w14:textId="77777777" w:rsidR="00EB46E1" w:rsidRDefault="00EB46E1" w:rsidP="00EB46E1">
            <w:pPr>
              <w:autoSpaceDE w:val="0"/>
              <w:autoSpaceDN w:val="0"/>
              <w:adjustRightInd w:val="0"/>
              <w:jc w:val="both"/>
              <w:rPr>
                <w:b/>
              </w:rPr>
            </w:pPr>
            <w:r w:rsidRPr="00091981">
              <w:rPr>
                <w:b/>
              </w:rPr>
              <w:t>на     общем собрании   работников</w:t>
            </w:r>
          </w:p>
          <w:p w14:paraId="6B319A86" w14:textId="77777777" w:rsidR="00EB46E1" w:rsidRPr="00091981" w:rsidRDefault="00A90CEF" w:rsidP="00EB46E1">
            <w:pPr>
              <w:autoSpaceDE w:val="0"/>
              <w:autoSpaceDN w:val="0"/>
              <w:adjustRightInd w:val="0"/>
              <w:rPr>
                <w:b/>
              </w:rPr>
            </w:pPr>
            <w:r>
              <w:rPr>
                <w:b/>
              </w:rPr>
              <w:t xml:space="preserve">Протокол  № </w:t>
            </w:r>
            <w:r w:rsidR="00EB46E1" w:rsidRPr="00091981">
              <w:rPr>
                <w:b/>
              </w:rPr>
              <w:t xml:space="preserve"> от «___»____20</w:t>
            </w:r>
            <w:r w:rsidR="00EB46E1">
              <w:rPr>
                <w:b/>
              </w:rPr>
              <w:t>24</w:t>
            </w:r>
            <w:r w:rsidR="00EB46E1" w:rsidRPr="00091981">
              <w:rPr>
                <w:b/>
              </w:rPr>
              <w:t xml:space="preserve">___   г. </w:t>
            </w:r>
          </w:p>
          <w:p w14:paraId="6901EFE0" w14:textId="77777777" w:rsidR="00EB46E1" w:rsidRPr="00091981" w:rsidRDefault="00EB46E1" w:rsidP="00EB46E1">
            <w:pPr>
              <w:autoSpaceDE w:val="0"/>
              <w:autoSpaceDN w:val="0"/>
              <w:adjustRightInd w:val="0"/>
              <w:jc w:val="both"/>
              <w:rPr>
                <w:b/>
                <w:u w:val="single"/>
              </w:rPr>
            </w:pPr>
          </w:p>
          <w:p w14:paraId="0A5C657B" w14:textId="77777777" w:rsidR="00EB46E1" w:rsidRPr="00091981" w:rsidRDefault="00EB46E1" w:rsidP="00EB46E1">
            <w:pPr>
              <w:autoSpaceDE w:val="0"/>
              <w:autoSpaceDN w:val="0"/>
              <w:adjustRightInd w:val="0"/>
              <w:jc w:val="both"/>
              <w:rPr>
                <w:b/>
              </w:rPr>
            </w:pPr>
          </w:p>
          <w:p w14:paraId="15ADD1E3" w14:textId="77777777" w:rsidR="00EB46E1" w:rsidRPr="00091981" w:rsidRDefault="00EB46E1" w:rsidP="00EB46E1">
            <w:pPr>
              <w:autoSpaceDE w:val="0"/>
              <w:autoSpaceDN w:val="0"/>
              <w:adjustRightInd w:val="0"/>
              <w:jc w:val="both"/>
              <w:rPr>
                <w:b/>
              </w:rPr>
            </w:pPr>
          </w:p>
        </w:tc>
      </w:tr>
    </w:tbl>
    <w:p w14:paraId="361E94ED" w14:textId="77777777" w:rsidR="001C2F67" w:rsidRPr="00EB46E1" w:rsidRDefault="001C2F67" w:rsidP="00EB46E1">
      <w:pPr>
        <w:pStyle w:val="af1"/>
        <w:tabs>
          <w:tab w:val="left" w:pos="4595"/>
          <w:tab w:val="center" w:pos="4855"/>
        </w:tabs>
        <w:spacing w:before="0" w:after="0" w:line="322" w:lineRule="exact"/>
        <w:jc w:val="center"/>
        <w:rPr>
          <w:rFonts w:ascii="Times New Roman" w:hAnsi="Times New Roman" w:cs="Times New Roman"/>
          <w:b/>
        </w:rPr>
      </w:pPr>
      <w:r w:rsidRPr="00EB46E1">
        <w:rPr>
          <w:rFonts w:ascii="Times New Roman" w:hAnsi="Times New Roman" w:cs="Times New Roman"/>
          <w:b/>
        </w:rPr>
        <w:t>Положение</w:t>
      </w:r>
    </w:p>
    <w:p w14:paraId="2424E4E6" w14:textId="7F514B58" w:rsidR="001C2F67" w:rsidRPr="00927E42" w:rsidRDefault="001C2F67" w:rsidP="00927E42">
      <w:pPr>
        <w:pStyle w:val="af1"/>
        <w:tabs>
          <w:tab w:val="left" w:pos="4595"/>
          <w:tab w:val="center" w:pos="4855"/>
        </w:tabs>
        <w:spacing w:before="0" w:after="0" w:line="322" w:lineRule="exact"/>
        <w:jc w:val="center"/>
        <w:rPr>
          <w:rFonts w:ascii="Times New Roman" w:hAnsi="Times New Roman" w:cs="Times New Roman"/>
          <w:b/>
        </w:rPr>
      </w:pPr>
      <w:r w:rsidRPr="00EB46E1">
        <w:rPr>
          <w:rFonts w:ascii="Times New Roman" w:hAnsi="Times New Roman" w:cs="Times New Roman"/>
          <w:b/>
        </w:rPr>
        <w:t>об условиях и порядке проведения   профессиональной подготовке,  переподготовке и  повышения квалификации  работников</w:t>
      </w:r>
    </w:p>
    <w:p w14:paraId="366E1C8E" w14:textId="4D38109C" w:rsidR="001C2F67" w:rsidRPr="00EB46E1" w:rsidRDefault="001C2F67" w:rsidP="001C2F67">
      <w:pPr>
        <w:pStyle w:val="110"/>
        <w:tabs>
          <w:tab w:val="left" w:pos="398"/>
        </w:tabs>
        <w:spacing w:line="274" w:lineRule="exact"/>
        <w:ind w:left="158" w:firstLine="0"/>
        <w:jc w:val="left"/>
        <w:rPr>
          <w:sz w:val="28"/>
          <w:szCs w:val="28"/>
        </w:rPr>
      </w:pPr>
      <w:r w:rsidRPr="00EB46E1">
        <w:rPr>
          <w:sz w:val="28"/>
          <w:szCs w:val="28"/>
        </w:rPr>
        <w:t>Общие</w:t>
      </w:r>
      <w:r w:rsidR="00927E42">
        <w:rPr>
          <w:sz w:val="28"/>
          <w:szCs w:val="28"/>
        </w:rPr>
        <w:t xml:space="preserve"> </w:t>
      </w:r>
      <w:r w:rsidRPr="00EB46E1">
        <w:rPr>
          <w:spacing w:val="-2"/>
          <w:sz w:val="28"/>
          <w:szCs w:val="28"/>
        </w:rPr>
        <w:t>положения</w:t>
      </w:r>
    </w:p>
    <w:p w14:paraId="394A34A0" w14:textId="77777777" w:rsidR="001C2F67" w:rsidRPr="00EB46E1" w:rsidRDefault="001C2F67" w:rsidP="001A21FA">
      <w:pPr>
        <w:pStyle w:val="aff1"/>
        <w:widowControl w:val="0"/>
        <w:numPr>
          <w:ilvl w:val="1"/>
          <w:numId w:val="23"/>
        </w:numPr>
        <w:tabs>
          <w:tab w:val="left" w:pos="582"/>
        </w:tabs>
        <w:autoSpaceDE w:val="0"/>
        <w:autoSpaceDN w:val="0"/>
        <w:ind w:right="165" w:firstLine="0"/>
        <w:jc w:val="both"/>
        <w:rPr>
          <w:sz w:val="28"/>
          <w:szCs w:val="28"/>
        </w:rPr>
      </w:pPr>
      <w:r w:rsidRPr="00EB46E1">
        <w:rPr>
          <w:sz w:val="28"/>
          <w:szCs w:val="28"/>
        </w:rPr>
        <w:t>Настоящее Положение разработано в соответствии с Федеральным Законом № 273-ФЗ от 29.12.2012 года «Об Образовании в Российской Федерации» с изменениями от 4августа2023года,приказомМинистерстваобразованияинаукиРоссийскойФедерации</w:t>
      </w:r>
      <w:r w:rsidRPr="00EB46E1">
        <w:rPr>
          <w:spacing w:val="-10"/>
          <w:sz w:val="28"/>
          <w:szCs w:val="28"/>
        </w:rPr>
        <w:t>№</w:t>
      </w:r>
    </w:p>
    <w:p w14:paraId="6ED1AB13" w14:textId="53FAD108" w:rsidR="001C2F67" w:rsidRPr="00EB46E1" w:rsidRDefault="001C2F67" w:rsidP="00EB46E1">
      <w:pPr>
        <w:pStyle w:val="af"/>
        <w:spacing w:after="0"/>
        <w:ind w:right="174"/>
        <w:rPr>
          <w:sz w:val="28"/>
          <w:szCs w:val="28"/>
        </w:rPr>
      </w:pPr>
      <w:r w:rsidRPr="00EB46E1">
        <w:rPr>
          <w:sz w:val="28"/>
          <w:szCs w:val="28"/>
        </w:rP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изменениямина15ноября2013года,</w:t>
      </w:r>
      <w:r w:rsidR="00927E42">
        <w:rPr>
          <w:sz w:val="28"/>
          <w:szCs w:val="28"/>
        </w:rPr>
        <w:t xml:space="preserve"> </w:t>
      </w:r>
      <w:r w:rsidRPr="00EB46E1">
        <w:rPr>
          <w:sz w:val="28"/>
          <w:szCs w:val="28"/>
        </w:rPr>
        <w:t>приказом</w:t>
      </w:r>
      <w:r w:rsidR="00927E42">
        <w:rPr>
          <w:sz w:val="28"/>
          <w:szCs w:val="28"/>
        </w:rPr>
        <w:t xml:space="preserve"> </w:t>
      </w:r>
      <w:r w:rsidRPr="00EB46E1">
        <w:rPr>
          <w:sz w:val="28"/>
          <w:szCs w:val="28"/>
        </w:rPr>
        <w:t>Минпросвещения</w:t>
      </w:r>
      <w:r w:rsidR="00927E42">
        <w:rPr>
          <w:sz w:val="28"/>
          <w:szCs w:val="28"/>
        </w:rPr>
        <w:t xml:space="preserve"> </w:t>
      </w:r>
      <w:r w:rsidRPr="00EB46E1">
        <w:rPr>
          <w:sz w:val="28"/>
          <w:szCs w:val="28"/>
        </w:rPr>
        <w:t>Российской</w:t>
      </w:r>
      <w:r w:rsidR="00927E42">
        <w:rPr>
          <w:sz w:val="28"/>
          <w:szCs w:val="28"/>
        </w:rPr>
        <w:t xml:space="preserve"> </w:t>
      </w:r>
      <w:r w:rsidRPr="00EB46E1">
        <w:rPr>
          <w:spacing w:val="-2"/>
          <w:sz w:val="28"/>
          <w:szCs w:val="28"/>
        </w:rPr>
        <w:t>Федерации</w:t>
      </w:r>
    </w:p>
    <w:p w14:paraId="7C9CE6A5" w14:textId="77777777" w:rsidR="001C2F67" w:rsidRPr="00EB46E1" w:rsidRDefault="001C2F67" w:rsidP="00EB46E1">
      <w:pPr>
        <w:pStyle w:val="af"/>
        <w:spacing w:after="0"/>
        <w:ind w:right="171"/>
        <w:rPr>
          <w:sz w:val="28"/>
          <w:szCs w:val="28"/>
        </w:rPr>
      </w:pPr>
      <w:r w:rsidRPr="00EB46E1">
        <w:rPr>
          <w:sz w:val="28"/>
          <w:szCs w:val="28"/>
        </w:rP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sidRPr="00EB46E1">
        <w:rPr>
          <w:spacing w:val="-2"/>
          <w:sz w:val="28"/>
          <w:szCs w:val="28"/>
        </w:rPr>
        <w:t>деятельность.</w:t>
      </w:r>
    </w:p>
    <w:p w14:paraId="2A4933C4" w14:textId="77777777" w:rsidR="001C2F67" w:rsidRPr="00EB46E1" w:rsidRDefault="001C2F67" w:rsidP="001C2F67">
      <w:pPr>
        <w:adjustRightInd w:val="0"/>
        <w:rPr>
          <w:b/>
          <w:sz w:val="28"/>
          <w:szCs w:val="28"/>
        </w:rPr>
      </w:pPr>
      <w:r w:rsidRPr="00EB46E1">
        <w:rPr>
          <w:sz w:val="28"/>
          <w:szCs w:val="28"/>
        </w:rPr>
        <w:t xml:space="preserve">Данное </w:t>
      </w:r>
      <w:hyperlink r:id="rId20">
        <w:r w:rsidRPr="00EB46E1">
          <w:rPr>
            <w:sz w:val="28"/>
            <w:szCs w:val="28"/>
          </w:rPr>
          <w:t>Положение о профессиональной переподготовке и повышении квалификации</w:t>
        </w:r>
      </w:hyperlink>
      <w:hyperlink r:id="rId21">
        <w:r w:rsidRPr="00EB46E1">
          <w:rPr>
            <w:sz w:val="28"/>
            <w:szCs w:val="28"/>
          </w:rPr>
          <w:t xml:space="preserve">педагогических работников </w:t>
        </w:r>
      </w:hyperlink>
      <w:r w:rsidRPr="00EB46E1">
        <w:rPr>
          <w:sz w:val="28"/>
          <w:szCs w:val="28"/>
        </w:rPr>
        <w:t xml:space="preserve"> МБОУ </w:t>
      </w:r>
      <w:r w:rsidRPr="00EB46E1">
        <w:rPr>
          <w:rFonts w:eastAsia="Calibri"/>
          <w:b/>
          <w:bCs/>
          <w:spacing w:val="-2"/>
          <w:sz w:val="28"/>
          <w:szCs w:val="28"/>
        </w:rPr>
        <w:t>«</w:t>
      </w:r>
      <w:r w:rsidRPr="00EB46E1">
        <w:rPr>
          <w:b/>
          <w:bCs/>
          <w:sz w:val="28"/>
          <w:szCs w:val="28"/>
        </w:rPr>
        <w:t>Лицей№5» Вахитовского района г.</w:t>
      </w:r>
      <w:r w:rsidRPr="00EB46E1">
        <w:rPr>
          <w:b/>
          <w:sz w:val="28"/>
          <w:szCs w:val="28"/>
        </w:rPr>
        <w:t xml:space="preserve"> Казани</w:t>
      </w:r>
      <w:r w:rsidRPr="00EB46E1">
        <w:rPr>
          <w:sz w:val="28"/>
          <w:szCs w:val="28"/>
        </w:rPr>
        <w:t xml:space="preserve"> (далее –Школа) </w:t>
      </w:r>
    </w:p>
    <w:p w14:paraId="5553A85D" w14:textId="79BFC6BC" w:rsidR="001C2F67" w:rsidRPr="00EB46E1" w:rsidRDefault="001C2F67" w:rsidP="001A21FA">
      <w:pPr>
        <w:pStyle w:val="aff1"/>
        <w:widowControl w:val="0"/>
        <w:numPr>
          <w:ilvl w:val="1"/>
          <w:numId w:val="23"/>
        </w:numPr>
        <w:tabs>
          <w:tab w:val="left" w:pos="604"/>
        </w:tabs>
        <w:autoSpaceDE w:val="0"/>
        <w:autoSpaceDN w:val="0"/>
        <w:ind w:right="114" w:firstLine="0"/>
        <w:jc w:val="both"/>
        <w:rPr>
          <w:sz w:val="28"/>
          <w:szCs w:val="28"/>
        </w:rPr>
      </w:pPr>
      <w:r w:rsidRPr="00EB46E1">
        <w:rPr>
          <w:sz w:val="28"/>
          <w:szCs w:val="28"/>
        </w:rPr>
        <w:t>определяет цели и задачи повышения квалификации, виды, сроки и периодичность</w:t>
      </w:r>
      <w:r w:rsidR="00927E42">
        <w:rPr>
          <w:sz w:val="28"/>
          <w:szCs w:val="28"/>
        </w:rPr>
        <w:t xml:space="preserve"> </w:t>
      </w:r>
      <w:r w:rsidRPr="00EB46E1">
        <w:rPr>
          <w:sz w:val="28"/>
          <w:szCs w:val="28"/>
        </w:rPr>
        <w:t>дополнительного</w:t>
      </w:r>
      <w:r w:rsidR="00927E42">
        <w:rPr>
          <w:sz w:val="28"/>
          <w:szCs w:val="28"/>
        </w:rPr>
        <w:t xml:space="preserve"> </w:t>
      </w:r>
      <w:r w:rsidRPr="00EB46E1">
        <w:rPr>
          <w:sz w:val="28"/>
          <w:szCs w:val="28"/>
        </w:rPr>
        <w:t>профессионального</w:t>
      </w:r>
      <w:r w:rsidR="00927E42">
        <w:rPr>
          <w:sz w:val="28"/>
          <w:szCs w:val="28"/>
        </w:rPr>
        <w:t xml:space="preserve"> </w:t>
      </w:r>
      <w:r w:rsidRPr="00EB46E1">
        <w:rPr>
          <w:sz w:val="28"/>
          <w:szCs w:val="28"/>
        </w:rPr>
        <w:t>образования,</w:t>
      </w:r>
      <w:r w:rsidR="00927E42">
        <w:rPr>
          <w:sz w:val="28"/>
          <w:szCs w:val="28"/>
        </w:rPr>
        <w:t xml:space="preserve"> </w:t>
      </w:r>
      <w:r w:rsidRPr="00EB46E1">
        <w:rPr>
          <w:sz w:val="28"/>
          <w:szCs w:val="28"/>
        </w:rPr>
        <w:t>регламентирует</w:t>
      </w:r>
      <w:r w:rsidR="00927E42">
        <w:rPr>
          <w:sz w:val="28"/>
          <w:szCs w:val="28"/>
        </w:rPr>
        <w:t xml:space="preserve"> </w:t>
      </w:r>
      <w:r w:rsidRPr="00EB46E1">
        <w:rPr>
          <w:sz w:val="28"/>
          <w:szCs w:val="28"/>
        </w:rP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14:paraId="056EE08A" w14:textId="77777777" w:rsidR="001C2F67" w:rsidRPr="00EB46E1" w:rsidRDefault="001C2F67" w:rsidP="001A21FA">
      <w:pPr>
        <w:pStyle w:val="aff1"/>
        <w:widowControl w:val="0"/>
        <w:numPr>
          <w:ilvl w:val="1"/>
          <w:numId w:val="23"/>
        </w:numPr>
        <w:tabs>
          <w:tab w:val="left" w:pos="676"/>
        </w:tabs>
        <w:autoSpaceDE w:val="0"/>
        <w:autoSpaceDN w:val="0"/>
        <w:ind w:right="116" w:firstLine="0"/>
        <w:jc w:val="both"/>
        <w:rPr>
          <w:sz w:val="28"/>
          <w:szCs w:val="28"/>
        </w:rPr>
      </w:pPr>
      <w:r w:rsidRPr="00EB46E1">
        <w:rPr>
          <w:sz w:val="28"/>
          <w:szCs w:val="28"/>
          <w:u w:val="single"/>
        </w:rPr>
        <w:t>При использовании настоящего Положения в общеобразовательной организации</w:t>
      </w:r>
      <w:r w:rsidRPr="00EB46E1">
        <w:rPr>
          <w:spacing w:val="-2"/>
          <w:sz w:val="28"/>
          <w:szCs w:val="28"/>
          <w:u w:val="single"/>
        </w:rPr>
        <w:t>руководствуются:</w:t>
      </w:r>
    </w:p>
    <w:p w14:paraId="09A8BF11" w14:textId="77777777" w:rsidR="001C2F67" w:rsidRPr="00EB46E1" w:rsidRDefault="001C2F67" w:rsidP="001A21FA">
      <w:pPr>
        <w:pStyle w:val="aff1"/>
        <w:widowControl w:val="0"/>
        <w:numPr>
          <w:ilvl w:val="2"/>
          <w:numId w:val="23"/>
        </w:numPr>
        <w:tabs>
          <w:tab w:val="left" w:pos="878"/>
        </w:tabs>
        <w:autoSpaceDE w:val="0"/>
        <w:autoSpaceDN w:val="0"/>
        <w:ind w:right="115"/>
        <w:jc w:val="both"/>
        <w:rPr>
          <w:sz w:val="28"/>
          <w:szCs w:val="28"/>
        </w:rPr>
      </w:pPr>
      <w:r w:rsidRPr="00EB46E1">
        <w:rPr>
          <w:sz w:val="28"/>
          <w:szCs w:val="28"/>
        </w:rP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14:paraId="29B693BE" w14:textId="77777777" w:rsidR="001C2F67" w:rsidRPr="00EB46E1" w:rsidRDefault="001C2F67" w:rsidP="001A21FA">
      <w:pPr>
        <w:pStyle w:val="aff1"/>
        <w:widowControl w:val="0"/>
        <w:numPr>
          <w:ilvl w:val="2"/>
          <w:numId w:val="23"/>
        </w:numPr>
        <w:tabs>
          <w:tab w:val="left" w:pos="878"/>
        </w:tabs>
        <w:autoSpaceDE w:val="0"/>
        <w:autoSpaceDN w:val="0"/>
        <w:ind w:right="113"/>
        <w:jc w:val="both"/>
        <w:rPr>
          <w:sz w:val="28"/>
          <w:szCs w:val="28"/>
        </w:rPr>
      </w:pPr>
      <w:r w:rsidRPr="00EB46E1">
        <w:rPr>
          <w:sz w:val="28"/>
          <w:szCs w:val="28"/>
        </w:rPr>
        <w:t xml:space="preserve">Приказом Министерства труда и социальной защиты Российской </w:t>
      </w:r>
      <w:r w:rsidRPr="00EB46E1">
        <w:rPr>
          <w:sz w:val="28"/>
          <w:szCs w:val="28"/>
        </w:rPr>
        <w:lastRenderedPageBreak/>
        <w:t>Федерации №544н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14:paraId="5C4EAC13" w14:textId="77777777" w:rsidR="001C2F67" w:rsidRPr="00EB46E1" w:rsidRDefault="001C2F67" w:rsidP="001A21FA">
      <w:pPr>
        <w:pStyle w:val="aff1"/>
        <w:widowControl w:val="0"/>
        <w:numPr>
          <w:ilvl w:val="2"/>
          <w:numId w:val="23"/>
        </w:numPr>
        <w:tabs>
          <w:tab w:val="left" w:pos="878"/>
        </w:tabs>
        <w:autoSpaceDE w:val="0"/>
        <w:autoSpaceDN w:val="0"/>
        <w:ind w:right="116"/>
        <w:jc w:val="both"/>
        <w:rPr>
          <w:sz w:val="28"/>
          <w:szCs w:val="28"/>
        </w:rPr>
      </w:pPr>
      <w:r w:rsidRPr="00EB46E1">
        <w:rPr>
          <w:sz w:val="28"/>
          <w:szCs w:val="28"/>
        </w:rPr>
        <w:t>Приказом Министерства труда и социальной защиты Российской Федерации №514н от 24.07.2015 года «Об утверждении профессионального стандарта «Педагог - психолог (психолог в сфере образования)»;</w:t>
      </w:r>
    </w:p>
    <w:p w14:paraId="512C3CC1" w14:textId="77777777" w:rsidR="001C2F67" w:rsidRPr="00EB46E1" w:rsidRDefault="001C2F67" w:rsidP="001A21FA">
      <w:pPr>
        <w:pStyle w:val="aff1"/>
        <w:widowControl w:val="0"/>
        <w:numPr>
          <w:ilvl w:val="2"/>
          <w:numId w:val="23"/>
        </w:numPr>
        <w:tabs>
          <w:tab w:val="left" w:pos="878"/>
        </w:tabs>
        <w:autoSpaceDE w:val="0"/>
        <w:autoSpaceDN w:val="0"/>
        <w:ind w:right="112"/>
        <w:jc w:val="both"/>
        <w:rPr>
          <w:sz w:val="28"/>
          <w:szCs w:val="28"/>
        </w:rPr>
      </w:pPr>
      <w:r w:rsidRPr="00EB46E1">
        <w:rPr>
          <w:sz w:val="28"/>
          <w:szCs w:val="28"/>
        </w:rPr>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области физической культуры и спорта».</w:t>
      </w:r>
    </w:p>
    <w:p w14:paraId="29238883" w14:textId="77777777" w:rsidR="001C2F67" w:rsidRPr="00EB46E1" w:rsidRDefault="001C2F67" w:rsidP="001A21FA">
      <w:pPr>
        <w:pStyle w:val="aff1"/>
        <w:widowControl w:val="0"/>
        <w:numPr>
          <w:ilvl w:val="1"/>
          <w:numId w:val="23"/>
        </w:numPr>
        <w:tabs>
          <w:tab w:val="left" w:pos="661"/>
        </w:tabs>
        <w:autoSpaceDE w:val="0"/>
        <w:autoSpaceDN w:val="0"/>
        <w:ind w:right="118" w:firstLine="0"/>
        <w:jc w:val="both"/>
        <w:rPr>
          <w:sz w:val="28"/>
          <w:szCs w:val="28"/>
        </w:rPr>
      </w:pPr>
      <w:r w:rsidRPr="00EB46E1">
        <w:rPr>
          <w:sz w:val="28"/>
          <w:szCs w:val="28"/>
        </w:rPr>
        <w:t>Данное Положение распространяется на перечень должностей и специальностей, утвержденный директором школы, по согласованию с первичной профсоюзной организацией работников общеобразовательной организации.</w:t>
      </w:r>
    </w:p>
    <w:p w14:paraId="5338DF9B" w14:textId="77777777" w:rsidR="001C2F67" w:rsidRPr="00EB46E1" w:rsidRDefault="001C2F67" w:rsidP="001A21FA">
      <w:pPr>
        <w:pStyle w:val="aff1"/>
        <w:widowControl w:val="0"/>
        <w:numPr>
          <w:ilvl w:val="1"/>
          <w:numId w:val="23"/>
        </w:numPr>
        <w:tabs>
          <w:tab w:val="left" w:pos="628"/>
        </w:tabs>
        <w:autoSpaceDE w:val="0"/>
        <w:autoSpaceDN w:val="0"/>
        <w:ind w:right="117" w:firstLine="0"/>
        <w:jc w:val="both"/>
        <w:rPr>
          <w:sz w:val="28"/>
          <w:szCs w:val="28"/>
        </w:rPr>
      </w:pPr>
      <w:r w:rsidRPr="00EB46E1">
        <w:rPr>
          <w:sz w:val="28"/>
          <w:szCs w:val="28"/>
        </w:rP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14:paraId="47E72B3A" w14:textId="77777777" w:rsidR="001C2F67" w:rsidRPr="00EB46E1" w:rsidRDefault="001C2F67" w:rsidP="00EB46E1">
      <w:pPr>
        <w:pStyle w:val="af"/>
        <w:spacing w:after="0"/>
        <w:rPr>
          <w:sz w:val="28"/>
          <w:szCs w:val="28"/>
        </w:rPr>
      </w:pPr>
    </w:p>
    <w:p w14:paraId="0A723BD2" w14:textId="77777777" w:rsidR="001C2F67" w:rsidRPr="00EB46E1" w:rsidRDefault="001C2F67" w:rsidP="001A21FA">
      <w:pPr>
        <w:pStyle w:val="110"/>
        <w:numPr>
          <w:ilvl w:val="0"/>
          <w:numId w:val="23"/>
        </w:numPr>
        <w:tabs>
          <w:tab w:val="left" w:pos="398"/>
        </w:tabs>
        <w:spacing w:line="275" w:lineRule="exact"/>
        <w:jc w:val="both"/>
        <w:rPr>
          <w:sz w:val="28"/>
          <w:szCs w:val="28"/>
        </w:rPr>
      </w:pPr>
      <w:r w:rsidRPr="00EB46E1">
        <w:rPr>
          <w:sz w:val="28"/>
          <w:szCs w:val="28"/>
        </w:rPr>
        <w:t>Целиизадачиповышенияквалификациипедагогическихработников</w:t>
      </w:r>
      <w:r w:rsidRPr="00EB46E1">
        <w:rPr>
          <w:spacing w:val="-2"/>
          <w:sz w:val="28"/>
          <w:szCs w:val="28"/>
        </w:rPr>
        <w:t>школы</w:t>
      </w:r>
    </w:p>
    <w:p w14:paraId="5B6DA268" w14:textId="77777777" w:rsidR="001C2F67" w:rsidRPr="00EB46E1" w:rsidRDefault="001C2F67" w:rsidP="001A21FA">
      <w:pPr>
        <w:pStyle w:val="aff1"/>
        <w:widowControl w:val="0"/>
        <w:numPr>
          <w:ilvl w:val="1"/>
          <w:numId w:val="23"/>
        </w:numPr>
        <w:tabs>
          <w:tab w:val="left" w:pos="606"/>
        </w:tabs>
        <w:autoSpaceDE w:val="0"/>
        <w:autoSpaceDN w:val="0"/>
        <w:spacing w:line="237" w:lineRule="auto"/>
        <w:ind w:right="114" w:firstLine="0"/>
        <w:jc w:val="both"/>
        <w:rPr>
          <w:sz w:val="28"/>
          <w:szCs w:val="28"/>
        </w:rPr>
      </w:pPr>
      <w:r w:rsidRPr="00EB46E1">
        <w:rPr>
          <w:sz w:val="28"/>
          <w:szCs w:val="28"/>
        </w:rP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14:paraId="17FC55B0" w14:textId="77777777" w:rsidR="001C2F67" w:rsidRPr="00EB46E1" w:rsidRDefault="001C2F67" w:rsidP="001A21FA">
      <w:pPr>
        <w:pStyle w:val="aff1"/>
        <w:widowControl w:val="0"/>
        <w:numPr>
          <w:ilvl w:val="1"/>
          <w:numId w:val="23"/>
        </w:numPr>
        <w:tabs>
          <w:tab w:val="left" w:pos="578"/>
        </w:tabs>
        <w:autoSpaceDE w:val="0"/>
        <w:autoSpaceDN w:val="0"/>
        <w:spacing w:line="275" w:lineRule="exact"/>
        <w:ind w:left="578" w:hanging="420"/>
        <w:jc w:val="both"/>
        <w:rPr>
          <w:sz w:val="28"/>
          <w:szCs w:val="28"/>
        </w:rPr>
      </w:pPr>
      <w:r w:rsidRPr="00EB46E1">
        <w:rPr>
          <w:sz w:val="28"/>
          <w:szCs w:val="28"/>
          <w:u w:val="single"/>
        </w:rPr>
        <w:t>Задачамиповышения</w:t>
      </w:r>
      <w:r w:rsidR="000F626E">
        <w:rPr>
          <w:sz w:val="28"/>
          <w:szCs w:val="28"/>
          <w:u w:val="single"/>
        </w:rPr>
        <w:t xml:space="preserve"> квалификация</w:t>
      </w:r>
      <w:r w:rsidR="000F626E">
        <w:rPr>
          <w:spacing w:val="-2"/>
          <w:sz w:val="28"/>
          <w:szCs w:val="28"/>
          <w:u w:val="single"/>
        </w:rPr>
        <w:t xml:space="preserve"> я</w:t>
      </w:r>
      <w:r w:rsidRPr="00EB46E1">
        <w:rPr>
          <w:spacing w:val="-2"/>
          <w:sz w:val="28"/>
          <w:szCs w:val="28"/>
          <w:u w:val="single"/>
        </w:rPr>
        <w:t>вляются:</w:t>
      </w:r>
    </w:p>
    <w:p w14:paraId="466FF59D" w14:textId="77777777" w:rsidR="001C2F67" w:rsidRPr="00EB46E1" w:rsidRDefault="000F626E" w:rsidP="001A21FA">
      <w:pPr>
        <w:pStyle w:val="aff1"/>
        <w:widowControl w:val="0"/>
        <w:numPr>
          <w:ilvl w:val="2"/>
          <w:numId w:val="23"/>
        </w:numPr>
        <w:tabs>
          <w:tab w:val="left" w:pos="877"/>
        </w:tabs>
        <w:autoSpaceDE w:val="0"/>
        <w:autoSpaceDN w:val="0"/>
        <w:spacing w:line="275" w:lineRule="exact"/>
        <w:ind w:left="877" w:hanging="359"/>
        <w:jc w:val="both"/>
        <w:rPr>
          <w:sz w:val="28"/>
          <w:szCs w:val="28"/>
        </w:rPr>
      </w:pPr>
      <w:r w:rsidRPr="00EB46E1">
        <w:rPr>
          <w:sz w:val="28"/>
          <w:szCs w:val="28"/>
        </w:rPr>
        <w:t>Р</w:t>
      </w:r>
      <w:r w:rsidR="001C2F67" w:rsidRPr="00EB46E1">
        <w:rPr>
          <w:sz w:val="28"/>
          <w:szCs w:val="28"/>
        </w:rPr>
        <w:t>азвитиеуправленческих</w:t>
      </w:r>
      <w:r w:rsidR="001C2F67" w:rsidRPr="00EB46E1">
        <w:rPr>
          <w:spacing w:val="-2"/>
          <w:sz w:val="28"/>
          <w:szCs w:val="28"/>
        </w:rPr>
        <w:t>умений;</w:t>
      </w:r>
    </w:p>
    <w:p w14:paraId="502E561C" w14:textId="77777777" w:rsidR="001C2F67" w:rsidRPr="00EB46E1" w:rsidRDefault="000F626E" w:rsidP="001A21FA">
      <w:pPr>
        <w:pStyle w:val="aff1"/>
        <w:widowControl w:val="0"/>
        <w:numPr>
          <w:ilvl w:val="2"/>
          <w:numId w:val="23"/>
        </w:numPr>
        <w:tabs>
          <w:tab w:val="left" w:pos="878"/>
        </w:tabs>
        <w:autoSpaceDE w:val="0"/>
        <w:autoSpaceDN w:val="0"/>
        <w:rPr>
          <w:sz w:val="28"/>
          <w:szCs w:val="28"/>
        </w:rPr>
      </w:pPr>
      <w:r w:rsidRPr="00EB46E1">
        <w:rPr>
          <w:sz w:val="28"/>
          <w:szCs w:val="28"/>
        </w:rPr>
        <w:t>И</w:t>
      </w:r>
      <w:r w:rsidR="001C2F67" w:rsidRPr="00EB46E1">
        <w:rPr>
          <w:sz w:val="28"/>
          <w:szCs w:val="28"/>
        </w:rPr>
        <w:t>зучение</w:t>
      </w:r>
      <w:r>
        <w:rPr>
          <w:sz w:val="28"/>
          <w:szCs w:val="28"/>
        </w:rPr>
        <w:t xml:space="preserve"> и а</w:t>
      </w:r>
      <w:r w:rsidR="001C2F67" w:rsidRPr="00EB46E1">
        <w:rPr>
          <w:sz w:val="28"/>
          <w:szCs w:val="28"/>
        </w:rPr>
        <w:t>нализновыхнормативно-правовых</w:t>
      </w:r>
      <w:r w:rsidR="001C2F67" w:rsidRPr="00EB46E1">
        <w:rPr>
          <w:spacing w:val="-2"/>
          <w:sz w:val="28"/>
          <w:szCs w:val="28"/>
        </w:rPr>
        <w:t>документов;</w:t>
      </w:r>
    </w:p>
    <w:p w14:paraId="1CAA545A" w14:textId="77777777" w:rsidR="001C2F67" w:rsidRPr="00EB46E1" w:rsidRDefault="000F626E" w:rsidP="001A21FA">
      <w:pPr>
        <w:pStyle w:val="aff1"/>
        <w:widowControl w:val="0"/>
        <w:numPr>
          <w:ilvl w:val="2"/>
          <w:numId w:val="23"/>
        </w:numPr>
        <w:tabs>
          <w:tab w:val="left" w:pos="878"/>
        </w:tabs>
        <w:autoSpaceDE w:val="0"/>
        <w:autoSpaceDN w:val="0"/>
        <w:spacing w:line="275" w:lineRule="exact"/>
        <w:rPr>
          <w:sz w:val="28"/>
          <w:szCs w:val="28"/>
        </w:rPr>
      </w:pPr>
      <w:r w:rsidRPr="00EB46E1">
        <w:rPr>
          <w:sz w:val="28"/>
          <w:szCs w:val="28"/>
        </w:rPr>
        <w:t>С</w:t>
      </w:r>
      <w:r w:rsidR="001C2F67" w:rsidRPr="00EB46E1">
        <w:rPr>
          <w:sz w:val="28"/>
          <w:szCs w:val="28"/>
        </w:rPr>
        <w:t>одействиевопределениисодержаниясамообразованияпедагога</w:t>
      </w:r>
      <w:r w:rsidR="001C2F67" w:rsidRPr="00EB46E1">
        <w:rPr>
          <w:spacing w:val="-2"/>
          <w:sz w:val="28"/>
          <w:szCs w:val="28"/>
        </w:rPr>
        <w:t>школы;</w:t>
      </w:r>
    </w:p>
    <w:p w14:paraId="4D72D4EA" w14:textId="77777777" w:rsidR="001C2F67" w:rsidRPr="00EB46E1" w:rsidRDefault="001C2F67" w:rsidP="001A21FA">
      <w:pPr>
        <w:pStyle w:val="aff1"/>
        <w:widowControl w:val="0"/>
        <w:numPr>
          <w:ilvl w:val="2"/>
          <w:numId w:val="23"/>
        </w:numPr>
        <w:tabs>
          <w:tab w:val="left" w:pos="878"/>
        </w:tabs>
        <w:autoSpaceDE w:val="0"/>
        <w:autoSpaceDN w:val="0"/>
        <w:spacing w:line="274" w:lineRule="exact"/>
        <w:rPr>
          <w:sz w:val="28"/>
          <w:szCs w:val="28"/>
        </w:rPr>
      </w:pPr>
      <w:r w:rsidRPr="00EB46E1">
        <w:rPr>
          <w:sz w:val="28"/>
          <w:szCs w:val="28"/>
        </w:rPr>
        <w:t>максимальноеудовлетворениезапросовпедагоговнакурсовую</w:t>
      </w:r>
      <w:r w:rsidRPr="00EB46E1">
        <w:rPr>
          <w:spacing w:val="-2"/>
          <w:sz w:val="28"/>
          <w:szCs w:val="28"/>
        </w:rPr>
        <w:t>переподготовку;</w:t>
      </w:r>
    </w:p>
    <w:p w14:paraId="495EF524" w14:textId="77777777" w:rsidR="001C2F67" w:rsidRPr="00EB46E1" w:rsidRDefault="001C2F67" w:rsidP="001A21FA">
      <w:pPr>
        <w:pStyle w:val="aff1"/>
        <w:widowControl w:val="0"/>
        <w:numPr>
          <w:ilvl w:val="2"/>
          <w:numId w:val="23"/>
        </w:numPr>
        <w:tabs>
          <w:tab w:val="left" w:pos="878"/>
        </w:tabs>
        <w:autoSpaceDE w:val="0"/>
        <w:autoSpaceDN w:val="0"/>
        <w:spacing w:line="237" w:lineRule="auto"/>
        <w:ind w:right="111"/>
        <w:jc w:val="both"/>
        <w:rPr>
          <w:sz w:val="28"/>
          <w:szCs w:val="28"/>
        </w:rPr>
      </w:pPr>
      <w:r w:rsidRPr="00EB46E1">
        <w:rPr>
          <w:sz w:val="28"/>
          <w:szCs w:val="28"/>
        </w:rPr>
        <w:t xml:space="preserve">оказание помощи и поддержки педагогическим кадрам в подготовке к аттестации в соответствии с </w:t>
      </w:r>
      <w:hyperlink r:id="rId22">
        <w:r w:rsidRPr="00EB46E1">
          <w:rPr>
            <w:sz w:val="28"/>
            <w:szCs w:val="28"/>
          </w:rPr>
          <w:t>Положением об аттестации педагогических работников школы</w:t>
        </w:r>
      </w:hyperlink>
      <w:r w:rsidRPr="00EB46E1">
        <w:rPr>
          <w:sz w:val="28"/>
          <w:szCs w:val="28"/>
        </w:rPr>
        <w:t xml:space="preserve"> и внедрение инноваций в образовательную деятельность общеобразовательной </w:t>
      </w:r>
      <w:r w:rsidRPr="00EB46E1">
        <w:rPr>
          <w:spacing w:val="-2"/>
          <w:sz w:val="28"/>
          <w:szCs w:val="28"/>
        </w:rPr>
        <w:t>организации;</w:t>
      </w:r>
    </w:p>
    <w:p w14:paraId="5AEF41A4" w14:textId="77777777" w:rsidR="001C2F67" w:rsidRPr="00EB46E1" w:rsidRDefault="001C2F67" w:rsidP="001A21FA">
      <w:pPr>
        <w:pStyle w:val="aff1"/>
        <w:widowControl w:val="0"/>
        <w:numPr>
          <w:ilvl w:val="2"/>
          <w:numId w:val="23"/>
        </w:numPr>
        <w:tabs>
          <w:tab w:val="left" w:pos="878"/>
        </w:tabs>
        <w:autoSpaceDE w:val="0"/>
        <w:autoSpaceDN w:val="0"/>
        <w:spacing w:line="237" w:lineRule="auto"/>
        <w:ind w:right="120"/>
        <w:jc w:val="both"/>
        <w:rPr>
          <w:sz w:val="28"/>
          <w:szCs w:val="28"/>
        </w:rPr>
      </w:pPr>
      <w:r w:rsidRPr="00EB46E1">
        <w:rPr>
          <w:sz w:val="28"/>
          <w:szCs w:val="28"/>
        </w:rPr>
        <w:t>апробация новых технологий, учебно-методических комплексов, изучение эффективности педагогических инноваций и экспериментов;</w:t>
      </w:r>
    </w:p>
    <w:p w14:paraId="27B60912" w14:textId="77777777" w:rsidR="001C2F67" w:rsidRPr="00EB46E1" w:rsidRDefault="001C2F67" w:rsidP="001A21FA">
      <w:pPr>
        <w:pStyle w:val="aff1"/>
        <w:widowControl w:val="0"/>
        <w:numPr>
          <w:ilvl w:val="2"/>
          <w:numId w:val="23"/>
        </w:numPr>
        <w:tabs>
          <w:tab w:val="left" w:pos="878"/>
        </w:tabs>
        <w:autoSpaceDE w:val="0"/>
        <w:autoSpaceDN w:val="0"/>
        <w:spacing w:line="237" w:lineRule="auto"/>
        <w:ind w:right="120"/>
        <w:jc w:val="both"/>
        <w:rPr>
          <w:sz w:val="28"/>
          <w:szCs w:val="28"/>
        </w:rPr>
      </w:pPr>
      <w:r w:rsidRPr="00EB46E1">
        <w:rPr>
          <w:sz w:val="28"/>
          <w:szCs w:val="28"/>
        </w:rPr>
        <w:t xml:space="preserve">выработка методических рекомендаций в помощь педагогическим работникам </w:t>
      </w:r>
      <w:r w:rsidRPr="00EB46E1">
        <w:rPr>
          <w:spacing w:val="-2"/>
          <w:sz w:val="28"/>
          <w:szCs w:val="28"/>
        </w:rPr>
        <w:t>школы;</w:t>
      </w:r>
    </w:p>
    <w:p w14:paraId="0D86BEE0" w14:textId="77777777" w:rsidR="001C2F67" w:rsidRPr="00EB46E1" w:rsidRDefault="001C2F67" w:rsidP="001A21FA">
      <w:pPr>
        <w:pStyle w:val="aff1"/>
        <w:widowControl w:val="0"/>
        <w:numPr>
          <w:ilvl w:val="2"/>
          <w:numId w:val="23"/>
        </w:numPr>
        <w:tabs>
          <w:tab w:val="left" w:pos="877"/>
        </w:tabs>
        <w:autoSpaceDE w:val="0"/>
        <w:autoSpaceDN w:val="0"/>
        <w:spacing w:line="273" w:lineRule="exact"/>
        <w:ind w:left="877" w:hanging="359"/>
        <w:jc w:val="both"/>
        <w:rPr>
          <w:sz w:val="28"/>
          <w:szCs w:val="28"/>
        </w:rPr>
      </w:pPr>
      <w:r w:rsidRPr="00EB46E1">
        <w:rPr>
          <w:sz w:val="28"/>
          <w:szCs w:val="28"/>
        </w:rPr>
        <w:t xml:space="preserve">подготовка </w:t>
      </w:r>
      <w:r w:rsidRPr="00EB46E1">
        <w:rPr>
          <w:spacing w:val="-2"/>
          <w:sz w:val="28"/>
          <w:szCs w:val="28"/>
        </w:rPr>
        <w:t>публикаций;</w:t>
      </w:r>
    </w:p>
    <w:p w14:paraId="055547DC" w14:textId="77777777" w:rsidR="001C2F67" w:rsidRPr="00EB46E1" w:rsidRDefault="001C2F67" w:rsidP="001A21FA">
      <w:pPr>
        <w:pStyle w:val="aff1"/>
        <w:widowControl w:val="0"/>
        <w:numPr>
          <w:ilvl w:val="2"/>
          <w:numId w:val="23"/>
        </w:numPr>
        <w:tabs>
          <w:tab w:val="left" w:pos="878"/>
        </w:tabs>
        <w:autoSpaceDE w:val="0"/>
        <w:autoSpaceDN w:val="0"/>
        <w:ind w:right="124"/>
        <w:jc w:val="both"/>
        <w:rPr>
          <w:sz w:val="28"/>
          <w:szCs w:val="28"/>
        </w:rPr>
      </w:pPr>
      <w:r w:rsidRPr="00EB46E1">
        <w:rPr>
          <w:sz w:val="28"/>
          <w:szCs w:val="28"/>
        </w:rPr>
        <w:t xml:space="preserve">развитие и совершенствование системы дистанционного обучения педагогических </w:t>
      </w:r>
      <w:r w:rsidRPr="00EB46E1">
        <w:rPr>
          <w:spacing w:val="-2"/>
          <w:sz w:val="28"/>
          <w:szCs w:val="28"/>
        </w:rPr>
        <w:t>кадров;</w:t>
      </w:r>
    </w:p>
    <w:p w14:paraId="33B2640B" w14:textId="77777777" w:rsidR="001C2F67" w:rsidRPr="00EB46E1" w:rsidRDefault="001C2F67" w:rsidP="001A21FA">
      <w:pPr>
        <w:pStyle w:val="aff1"/>
        <w:widowControl w:val="0"/>
        <w:numPr>
          <w:ilvl w:val="2"/>
          <w:numId w:val="23"/>
        </w:numPr>
        <w:tabs>
          <w:tab w:val="left" w:pos="878"/>
        </w:tabs>
        <w:autoSpaceDE w:val="0"/>
        <w:autoSpaceDN w:val="0"/>
        <w:spacing w:line="237" w:lineRule="auto"/>
        <w:ind w:right="114"/>
        <w:jc w:val="both"/>
        <w:rPr>
          <w:sz w:val="28"/>
          <w:szCs w:val="28"/>
        </w:rPr>
      </w:pPr>
      <w:r w:rsidRPr="00EB46E1">
        <w:rPr>
          <w:sz w:val="28"/>
          <w:szCs w:val="28"/>
        </w:rPr>
        <w:lastRenderedPageBreak/>
        <w:t xml:space="preserve">организация мониторинга профессионального роста педагогов образовательной </w:t>
      </w:r>
      <w:r w:rsidRPr="00EB46E1">
        <w:rPr>
          <w:spacing w:val="-2"/>
          <w:sz w:val="28"/>
          <w:szCs w:val="28"/>
        </w:rPr>
        <w:t>организации.</w:t>
      </w:r>
    </w:p>
    <w:p w14:paraId="5DB4B869" w14:textId="77777777" w:rsidR="001C2F67" w:rsidRPr="00EB46E1" w:rsidRDefault="001C2F67" w:rsidP="001A21FA">
      <w:pPr>
        <w:pStyle w:val="aff1"/>
        <w:widowControl w:val="0"/>
        <w:numPr>
          <w:ilvl w:val="1"/>
          <w:numId w:val="23"/>
        </w:numPr>
        <w:tabs>
          <w:tab w:val="left" w:pos="578"/>
        </w:tabs>
        <w:autoSpaceDE w:val="0"/>
        <w:autoSpaceDN w:val="0"/>
        <w:spacing w:line="274" w:lineRule="exact"/>
        <w:ind w:left="578" w:hanging="420"/>
        <w:jc w:val="both"/>
        <w:rPr>
          <w:sz w:val="28"/>
          <w:szCs w:val="28"/>
        </w:rPr>
      </w:pPr>
      <w:r w:rsidRPr="00EB46E1">
        <w:rPr>
          <w:sz w:val="28"/>
          <w:szCs w:val="28"/>
          <w:u w:val="single"/>
        </w:rPr>
        <w:t>Повышениеквалификациипедагогическихработниковшколы</w:t>
      </w:r>
      <w:r w:rsidRPr="00EB46E1">
        <w:rPr>
          <w:spacing w:val="-2"/>
          <w:sz w:val="28"/>
          <w:szCs w:val="28"/>
          <w:u w:val="single"/>
        </w:rPr>
        <w:t>способствует:</w:t>
      </w:r>
    </w:p>
    <w:p w14:paraId="791379BE" w14:textId="77777777" w:rsidR="001C2F67" w:rsidRPr="00EB46E1" w:rsidRDefault="000F626E" w:rsidP="001A21FA">
      <w:pPr>
        <w:pStyle w:val="aff1"/>
        <w:widowControl w:val="0"/>
        <w:numPr>
          <w:ilvl w:val="2"/>
          <w:numId w:val="23"/>
        </w:numPr>
        <w:tabs>
          <w:tab w:val="left" w:pos="877"/>
        </w:tabs>
        <w:autoSpaceDE w:val="0"/>
        <w:autoSpaceDN w:val="0"/>
        <w:spacing w:line="274" w:lineRule="exact"/>
        <w:ind w:left="877" w:hanging="359"/>
        <w:jc w:val="both"/>
        <w:rPr>
          <w:sz w:val="28"/>
          <w:szCs w:val="28"/>
        </w:rPr>
      </w:pPr>
      <w:r w:rsidRPr="00EB46E1">
        <w:rPr>
          <w:sz w:val="28"/>
          <w:szCs w:val="28"/>
        </w:rPr>
        <w:t>П</w:t>
      </w:r>
      <w:r w:rsidR="001C2F67" w:rsidRPr="00EB46E1">
        <w:rPr>
          <w:sz w:val="28"/>
          <w:szCs w:val="28"/>
        </w:rPr>
        <w:t>овышениюкачества</w:t>
      </w:r>
      <w:r w:rsidR="001C2F67" w:rsidRPr="00EB46E1">
        <w:rPr>
          <w:spacing w:val="-2"/>
          <w:sz w:val="28"/>
          <w:szCs w:val="28"/>
        </w:rPr>
        <w:t>образования;</w:t>
      </w:r>
    </w:p>
    <w:p w14:paraId="7B3279E9" w14:textId="77777777" w:rsidR="001C2F67" w:rsidRPr="00EB46E1" w:rsidRDefault="001C2F67" w:rsidP="001A21FA">
      <w:pPr>
        <w:pStyle w:val="aff1"/>
        <w:widowControl w:val="0"/>
        <w:numPr>
          <w:ilvl w:val="2"/>
          <w:numId w:val="23"/>
        </w:numPr>
        <w:tabs>
          <w:tab w:val="left" w:pos="878"/>
        </w:tabs>
        <w:autoSpaceDE w:val="0"/>
        <w:autoSpaceDN w:val="0"/>
        <w:ind w:right="117"/>
        <w:jc w:val="both"/>
        <w:rPr>
          <w:sz w:val="28"/>
          <w:szCs w:val="28"/>
        </w:rPr>
      </w:pPr>
      <w:r w:rsidRPr="00EB46E1">
        <w:rPr>
          <w:sz w:val="28"/>
          <w:szCs w:val="28"/>
        </w:rP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14:paraId="5A7BE4A4" w14:textId="77777777" w:rsidR="001C2F67" w:rsidRPr="00EB46E1" w:rsidRDefault="001C2F67" w:rsidP="001A21FA">
      <w:pPr>
        <w:pStyle w:val="aff1"/>
        <w:widowControl w:val="0"/>
        <w:numPr>
          <w:ilvl w:val="2"/>
          <w:numId w:val="23"/>
        </w:numPr>
        <w:tabs>
          <w:tab w:val="left" w:pos="878"/>
        </w:tabs>
        <w:autoSpaceDE w:val="0"/>
        <w:autoSpaceDN w:val="0"/>
        <w:spacing w:line="237" w:lineRule="auto"/>
        <w:ind w:right="120"/>
        <w:jc w:val="both"/>
        <w:rPr>
          <w:sz w:val="28"/>
          <w:szCs w:val="28"/>
        </w:rPr>
      </w:pPr>
      <w:r w:rsidRPr="00EB46E1">
        <w:rPr>
          <w:sz w:val="28"/>
          <w:szCs w:val="28"/>
        </w:rPr>
        <w:t xml:space="preserve">формированию навыков проектных и других инновационных форм педагогической </w:t>
      </w:r>
      <w:r w:rsidRPr="00EB46E1">
        <w:rPr>
          <w:spacing w:val="-2"/>
          <w:sz w:val="28"/>
          <w:szCs w:val="28"/>
        </w:rPr>
        <w:t>деятельности;</w:t>
      </w:r>
    </w:p>
    <w:p w14:paraId="5DFF514D" w14:textId="77777777" w:rsidR="001C2F67" w:rsidRPr="00EB46E1" w:rsidRDefault="001C2F67" w:rsidP="001A21FA">
      <w:pPr>
        <w:pStyle w:val="aff1"/>
        <w:widowControl w:val="0"/>
        <w:numPr>
          <w:ilvl w:val="2"/>
          <w:numId w:val="23"/>
        </w:numPr>
        <w:tabs>
          <w:tab w:val="left" w:pos="878"/>
        </w:tabs>
        <w:autoSpaceDE w:val="0"/>
        <w:autoSpaceDN w:val="0"/>
        <w:spacing w:line="237" w:lineRule="auto"/>
        <w:ind w:right="121"/>
        <w:jc w:val="both"/>
        <w:rPr>
          <w:sz w:val="28"/>
          <w:szCs w:val="28"/>
        </w:rPr>
      </w:pPr>
      <w:r w:rsidRPr="00EB46E1">
        <w:rPr>
          <w:sz w:val="28"/>
          <w:szCs w:val="28"/>
        </w:rPr>
        <w:t>оказанию помощи в реализации творческого потенциала педагогов общеобразовательной организации.</w:t>
      </w:r>
    </w:p>
    <w:p w14:paraId="26DEDC21" w14:textId="77777777" w:rsidR="001C2F67" w:rsidRPr="00EB46E1" w:rsidRDefault="001C2F67" w:rsidP="001A21FA">
      <w:pPr>
        <w:pStyle w:val="110"/>
        <w:numPr>
          <w:ilvl w:val="0"/>
          <w:numId w:val="23"/>
        </w:numPr>
        <w:tabs>
          <w:tab w:val="left" w:pos="398"/>
        </w:tabs>
        <w:rPr>
          <w:sz w:val="28"/>
          <w:szCs w:val="28"/>
        </w:rPr>
      </w:pPr>
      <w:r w:rsidRPr="00EB46E1">
        <w:rPr>
          <w:sz w:val="28"/>
          <w:szCs w:val="28"/>
        </w:rPr>
        <w:t>Видыдополнительногопрофессиональногообразования,срокии</w:t>
      </w:r>
      <w:r w:rsidRPr="00EB46E1">
        <w:rPr>
          <w:spacing w:val="-2"/>
          <w:sz w:val="28"/>
          <w:szCs w:val="28"/>
        </w:rPr>
        <w:t>периодичность</w:t>
      </w:r>
    </w:p>
    <w:p w14:paraId="4EAF99B5" w14:textId="77777777" w:rsidR="001C2F67" w:rsidRPr="00EB46E1" w:rsidRDefault="001C2F67" w:rsidP="001A21FA">
      <w:pPr>
        <w:pStyle w:val="aff1"/>
        <w:widowControl w:val="0"/>
        <w:numPr>
          <w:ilvl w:val="1"/>
          <w:numId w:val="23"/>
        </w:numPr>
        <w:tabs>
          <w:tab w:val="left" w:pos="585"/>
          <w:tab w:val="left" w:pos="2594"/>
          <w:tab w:val="left" w:pos="4805"/>
          <w:tab w:val="left" w:pos="6374"/>
          <w:tab w:val="left" w:pos="8295"/>
        </w:tabs>
        <w:autoSpaceDE w:val="0"/>
        <w:autoSpaceDN w:val="0"/>
        <w:ind w:right="120" w:firstLine="0"/>
        <w:rPr>
          <w:sz w:val="28"/>
          <w:szCs w:val="28"/>
        </w:rPr>
      </w:pPr>
      <w:r w:rsidRPr="00EB46E1">
        <w:rPr>
          <w:spacing w:val="-2"/>
          <w:sz w:val="28"/>
          <w:szCs w:val="28"/>
          <w:u w:val="single"/>
        </w:rPr>
        <w:t>Дополнительное</w:t>
      </w:r>
      <w:r w:rsidRPr="00EB46E1">
        <w:rPr>
          <w:sz w:val="28"/>
          <w:szCs w:val="28"/>
          <w:u w:val="single"/>
        </w:rPr>
        <w:tab/>
      </w:r>
      <w:r w:rsidRPr="00EB46E1">
        <w:rPr>
          <w:spacing w:val="-2"/>
          <w:sz w:val="28"/>
          <w:szCs w:val="28"/>
          <w:u w:val="single"/>
        </w:rPr>
        <w:t>профессиональное</w:t>
      </w:r>
      <w:r w:rsidRPr="00EB46E1">
        <w:rPr>
          <w:sz w:val="28"/>
          <w:szCs w:val="28"/>
          <w:u w:val="single"/>
        </w:rPr>
        <w:tab/>
      </w:r>
      <w:r w:rsidRPr="00EB46E1">
        <w:rPr>
          <w:spacing w:val="-2"/>
          <w:sz w:val="28"/>
          <w:szCs w:val="28"/>
          <w:u w:val="single"/>
        </w:rPr>
        <w:t>образование</w:t>
      </w:r>
      <w:r w:rsidRPr="00EB46E1">
        <w:rPr>
          <w:sz w:val="28"/>
          <w:szCs w:val="28"/>
          <w:u w:val="single"/>
        </w:rPr>
        <w:tab/>
      </w:r>
      <w:r w:rsidRPr="00EB46E1">
        <w:rPr>
          <w:spacing w:val="-2"/>
          <w:sz w:val="28"/>
          <w:szCs w:val="28"/>
          <w:u w:val="single"/>
        </w:rPr>
        <w:t>осуществляется</w:t>
      </w:r>
      <w:r w:rsidRPr="00EB46E1">
        <w:rPr>
          <w:sz w:val="28"/>
          <w:szCs w:val="28"/>
          <w:u w:val="single"/>
        </w:rPr>
        <w:tab/>
      </w:r>
      <w:r w:rsidRPr="00EB46E1">
        <w:rPr>
          <w:spacing w:val="-2"/>
          <w:sz w:val="28"/>
          <w:szCs w:val="28"/>
          <w:u w:val="single"/>
        </w:rPr>
        <w:t>посредством</w:t>
      </w:r>
      <w:r w:rsidRPr="00EB46E1">
        <w:rPr>
          <w:sz w:val="28"/>
          <w:szCs w:val="28"/>
          <w:u w:val="single"/>
        </w:rPr>
        <w:t>реализации дополнительных профессиональных программ:</w:t>
      </w:r>
    </w:p>
    <w:p w14:paraId="41A885AD" w14:textId="77777777" w:rsidR="001C2F67" w:rsidRPr="00EB46E1" w:rsidRDefault="00F53BCA" w:rsidP="001A21FA">
      <w:pPr>
        <w:pStyle w:val="aff1"/>
        <w:widowControl w:val="0"/>
        <w:numPr>
          <w:ilvl w:val="0"/>
          <w:numId w:val="22"/>
        </w:numPr>
        <w:tabs>
          <w:tab w:val="left" w:pos="585"/>
        </w:tabs>
        <w:autoSpaceDE w:val="0"/>
        <w:autoSpaceDN w:val="0"/>
        <w:ind w:left="585" w:hanging="427"/>
        <w:rPr>
          <w:sz w:val="28"/>
          <w:szCs w:val="28"/>
        </w:rPr>
      </w:pPr>
      <w:r w:rsidRPr="00EB46E1">
        <w:rPr>
          <w:sz w:val="28"/>
          <w:szCs w:val="28"/>
        </w:rPr>
        <w:t>П</w:t>
      </w:r>
      <w:r w:rsidR="001C2F67" w:rsidRPr="00EB46E1">
        <w:rPr>
          <w:sz w:val="28"/>
          <w:szCs w:val="28"/>
        </w:rPr>
        <w:t>рограммповышения</w:t>
      </w:r>
      <w:r w:rsidR="001C2F67" w:rsidRPr="00EB46E1">
        <w:rPr>
          <w:spacing w:val="-2"/>
          <w:sz w:val="28"/>
          <w:szCs w:val="28"/>
        </w:rPr>
        <w:t xml:space="preserve"> квалификации;</w:t>
      </w:r>
    </w:p>
    <w:p w14:paraId="791D1E47" w14:textId="77777777" w:rsidR="001C2F67" w:rsidRPr="00EB46E1" w:rsidRDefault="00F53BCA" w:rsidP="001A21FA">
      <w:pPr>
        <w:pStyle w:val="aff1"/>
        <w:widowControl w:val="0"/>
        <w:numPr>
          <w:ilvl w:val="0"/>
          <w:numId w:val="22"/>
        </w:numPr>
        <w:tabs>
          <w:tab w:val="left" w:pos="585"/>
        </w:tabs>
        <w:autoSpaceDE w:val="0"/>
        <w:autoSpaceDN w:val="0"/>
        <w:ind w:left="585" w:hanging="427"/>
        <w:rPr>
          <w:sz w:val="28"/>
          <w:szCs w:val="28"/>
        </w:rPr>
      </w:pPr>
      <w:r w:rsidRPr="00EB46E1">
        <w:rPr>
          <w:sz w:val="28"/>
          <w:szCs w:val="28"/>
        </w:rPr>
        <w:t>П</w:t>
      </w:r>
      <w:r w:rsidR="001C2F67" w:rsidRPr="00EB46E1">
        <w:rPr>
          <w:sz w:val="28"/>
          <w:szCs w:val="28"/>
        </w:rPr>
        <w:t>рограммпрофессиональной</w:t>
      </w:r>
      <w:r w:rsidR="001C2F67" w:rsidRPr="00EB46E1">
        <w:rPr>
          <w:spacing w:val="-2"/>
          <w:sz w:val="28"/>
          <w:szCs w:val="28"/>
        </w:rPr>
        <w:t>переподготовки.</w:t>
      </w:r>
    </w:p>
    <w:p w14:paraId="6D1F813A" w14:textId="77777777" w:rsidR="001C2F67" w:rsidRPr="00EB46E1" w:rsidRDefault="001C2F67" w:rsidP="001A21FA">
      <w:pPr>
        <w:pStyle w:val="aff1"/>
        <w:widowControl w:val="0"/>
        <w:numPr>
          <w:ilvl w:val="1"/>
          <w:numId w:val="23"/>
        </w:numPr>
        <w:tabs>
          <w:tab w:val="left" w:pos="585"/>
        </w:tabs>
        <w:autoSpaceDE w:val="0"/>
        <w:autoSpaceDN w:val="0"/>
        <w:ind w:left="585" w:hanging="427"/>
        <w:rPr>
          <w:sz w:val="28"/>
          <w:szCs w:val="28"/>
        </w:rPr>
      </w:pPr>
      <w:r w:rsidRPr="00EB46E1">
        <w:rPr>
          <w:sz w:val="28"/>
          <w:szCs w:val="28"/>
          <w:u w:val="single"/>
        </w:rPr>
        <w:t>Косвоениюдополнительныхпрофессиональныхпрограмм</w:t>
      </w:r>
      <w:r w:rsidRPr="00EB46E1">
        <w:rPr>
          <w:spacing w:val="-2"/>
          <w:sz w:val="28"/>
          <w:szCs w:val="28"/>
          <w:u w:val="single"/>
        </w:rPr>
        <w:t>допускаются:</w:t>
      </w:r>
    </w:p>
    <w:p w14:paraId="6CAD7C96" w14:textId="77777777" w:rsidR="001C2F67" w:rsidRPr="00EB46E1" w:rsidRDefault="001C2F67" w:rsidP="001A21FA">
      <w:pPr>
        <w:pStyle w:val="aff1"/>
        <w:widowControl w:val="0"/>
        <w:numPr>
          <w:ilvl w:val="0"/>
          <w:numId w:val="21"/>
        </w:numPr>
        <w:tabs>
          <w:tab w:val="left" w:pos="585"/>
        </w:tabs>
        <w:autoSpaceDE w:val="0"/>
        <w:autoSpaceDN w:val="0"/>
        <w:ind w:left="585" w:hanging="427"/>
        <w:rPr>
          <w:sz w:val="28"/>
          <w:szCs w:val="28"/>
        </w:rPr>
      </w:pPr>
      <w:r w:rsidRPr="00EB46E1">
        <w:rPr>
          <w:sz w:val="28"/>
          <w:szCs w:val="28"/>
        </w:rPr>
        <w:t>лица,имеющиесреднеепрофессиональноеи(или)высшее</w:t>
      </w:r>
      <w:r w:rsidRPr="00EB46E1">
        <w:rPr>
          <w:spacing w:val="-2"/>
          <w:sz w:val="28"/>
          <w:szCs w:val="28"/>
        </w:rPr>
        <w:t>образование;</w:t>
      </w:r>
    </w:p>
    <w:p w14:paraId="569183B2" w14:textId="77777777" w:rsidR="001C2F67" w:rsidRPr="00EB46E1" w:rsidRDefault="001C2F67" w:rsidP="001A21FA">
      <w:pPr>
        <w:pStyle w:val="aff1"/>
        <w:widowControl w:val="0"/>
        <w:numPr>
          <w:ilvl w:val="0"/>
          <w:numId w:val="21"/>
        </w:numPr>
        <w:tabs>
          <w:tab w:val="left" w:pos="585"/>
        </w:tabs>
        <w:autoSpaceDE w:val="0"/>
        <w:autoSpaceDN w:val="0"/>
        <w:ind w:left="585" w:hanging="427"/>
        <w:rPr>
          <w:sz w:val="28"/>
          <w:szCs w:val="28"/>
        </w:rPr>
      </w:pPr>
      <w:r w:rsidRPr="00EB46E1">
        <w:rPr>
          <w:sz w:val="28"/>
          <w:szCs w:val="28"/>
        </w:rPr>
        <w:t>лица,получающиесреднеепрофессиональноеи(или)высшее</w:t>
      </w:r>
      <w:r w:rsidRPr="00EB46E1">
        <w:rPr>
          <w:spacing w:val="-2"/>
          <w:sz w:val="28"/>
          <w:szCs w:val="28"/>
        </w:rPr>
        <w:t>образование.</w:t>
      </w:r>
    </w:p>
    <w:p w14:paraId="27763196" w14:textId="77777777" w:rsidR="001C2F67" w:rsidRPr="00EB46E1" w:rsidRDefault="001C2F67" w:rsidP="001A21FA">
      <w:pPr>
        <w:pStyle w:val="aff1"/>
        <w:widowControl w:val="0"/>
        <w:numPr>
          <w:ilvl w:val="1"/>
          <w:numId w:val="23"/>
        </w:numPr>
        <w:tabs>
          <w:tab w:val="left" w:pos="585"/>
        </w:tabs>
        <w:autoSpaceDE w:val="0"/>
        <w:autoSpaceDN w:val="0"/>
        <w:ind w:right="118" w:firstLine="0"/>
        <w:jc w:val="both"/>
        <w:rPr>
          <w:sz w:val="28"/>
          <w:szCs w:val="28"/>
        </w:rPr>
      </w:pPr>
      <w:r w:rsidRPr="00EB46E1">
        <w:rPr>
          <w:sz w:val="28"/>
          <w:szCs w:val="28"/>
        </w:rP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14:paraId="7C590CDF" w14:textId="77777777" w:rsidR="001C2F67" w:rsidRPr="00EB46E1" w:rsidRDefault="001C2F67" w:rsidP="001A21FA">
      <w:pPr>
        <w:pStyle w:val="aff1"/>
        <w:widowControl w:val="0"/>
        <w:numPr>
          <w:ilvl w:val="1"/>
          <w:numId w:val="23"/>
        </w:numPr>
        <w:tabs>
          <w:tab w:val="left" w:pos="585"/>
        </w:tabs>
        <w:autoSpaceDE w:val="0"/>
        <w:autoSpaceDN w:val="0"/>
        <w:ind w:right="114" w:firstLine="0"/>
        <w:jc w:val="both"/>
        <w:rPr>
          <w:sz w:val="28"/>
          <w:szCs w:val="28"/>
        </w:rPr>
      </w:pPr>
      <w:r w:rsidRPr="00EB46E1">
        <w:rPr>
          <w:sz w:val="28"/>
          <w:szCs w:val="28"/>
        </w:rP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14:paraId="7F4FCEDA" w14:textId="77777777" w:rsidR="001C2F67" w:rsidRPr="00EB46E1" w:rsidRDefault="001C2F67" w:rsidP="001A21FA">
      <w:pPr>
        <w:pStyle w:val="aff1"/>
        <w:widowControl w:val="0"/>
        <w:numPr>
          <w:ilvl w:val="1"/>
          <w:numId w:val="23"/>
        </w:numPr>
        <w:tabs>
          <w:tab w:val="left" w:pos="585"/>
        </w:tabs>
        <w:autoSpaceDE w:val="0"/>
        <w:autoSpaceDN w:val="0"/>
        <w:ind w:left="585" w:hanging="427"/>
        <w:jc w:val="both"/>
        <w:rPr>
          <w:sz w:val="28"/>
          <w:szCs w:val="28"/>
        </w:rPr>
      </w:pPr>
      <w:r w:rsidRPr="00EB46E1">
        <w:rPr>
          <w:sz w:val="28"/>
          <w:szCs w:val="28"/>
          <w:u w:val="single"/>
        </w:rPr>
        <w:t>Повышениеквалификациивключаетвсебяследующиевиды</w:t>
      </w:r>
      <w:r w:rsidRPr="00EB46E1">
        <w:rPr>
          <w:spacing w:val="-2"/>
          <w:sz w:val="28"/>
          <w:szCs w:val="28"/>
          <w:u w:val="single"/>
        </w:rPr>
        <w:t>обучения:</w:t>
      </w:r>
    </w:p>
    <w:p w14:paraId="33BF8D89" w14:textId="77777777" w:rsidR="001C2F67" w:rsidRPr="00EB46E1" w:rsidRDefault="001C2F67" w:rsidP="001A21FA">
      <w:pPr>
        <w:pStyle w:val="aff1"/>
        <w:widowControl w:val="0"/>
        <w:numPr>
          <w:ilvl w:val="0"/>
          <w:numId w:val="20"/>
        </w:numPr>
        <w:tabs>
          <w:tab w:val="left" w:pos="584"/>
        </w:tabs>
        <w:autoSpaceDE w:val="0"/>
        <w:autoSpaceDN w:val="0"/>
        <w:ind w:right="118" w:firstLine="0"/>
        <w:jc w:val="both"/>
        <w:rPr>
          <w:sz w:val="28"/>
          <w:szCs w:val="28"/>
        </w:rPr>
      </w:pPr>
      <w:r w:rsidRPr="00EB46E1">
        <w:rPr>
          <w:sz w:val="28"/>
          <w:szCs w:val="28"/>
        </w:rPr>
        <w:t>тематические и проблемные семинары (от 72 до 100 часов) по технологическим, социально-экономическими другимпроблемам,возникающимнауровнеотрасли,региона, образовательной организации;</w:t>
      </w:r>
    </w:p>
    <w:p w14:paraId="56A5A2D9" w14:textId="77777777" w:rsidR="001C2F67" w:rsidRPr="00EB46E1" w:rsidRDefault="001C2F67" w:rsidP="001A21FA">
      <w:pPr>
        <w:pStyle w:val="aff1"/>
        <w:widowControl w:val="0"/>
        <w:numPr>
          <w:ilvl w:val="0"/>
          <w:numId w:val="20"/>
        </w:numPr>
        <w:tabs>
          <w:tab w:val="left" w:pos="584"/>
        </w:tabs>
        <w:autoSpaceDE w:val="0"/>
        <w:autoSpaceDN w:val="0"/>
        <w:ind w:right="122" w:firstLine="0"/>
        <w:jc w:val="both"/>
        <w:rPr>
          <w:sz w:val="28"/>
          <w:szCs w:val="28"/>
        </w:rPr>
      </w:pPr>
      <w:r w:rsidRPr="00EB46E1">
        <w:rPr>
          <w:sz w:val="28"/>
          <w:szCs w:val="28"/>
        </w:rP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14:paraId="2B65561F" w14:textId="77777777" w:rsidR="001C2F67" w:rsidRPr="00EB46E1" w:rsidRDefault="001C2F67" w:rsidP="001A21FA">
      <w:pPr>
        <w:pStyle w:val="aff1"/>
        <w:widowControl w:val="0"/>
        <w:numPr>
          <w:ilvl w:val="1"/>
          <w:numId w:val="23"/>
        </w:numPr>
        <w:tabs>
          <w:tab w:val="left" w:pos="585"/>
        </w:tabs>
        <w:autoSpaceDE w:val="0"/>
        <w:autoSpaceDN w:val="0"/>
        <w:ind w:right="116" w:firstLine="0"/>
        <w:jc w:val="both"/>
        <w:rPr>
          <w:sz w:val="28"/>
          <w:szCs w:val="28"/>
        </w:rPr>
      </w:pPr>
      <w:r w:rsidRPr="00EB46E1">
        <w:rPr>
          <w:sz w:val="28"/>
          <w:szCs w:val="28"/>
        </w:rP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sidRPr="00EB46E1">
        <w:rPr>
          <w:spacing w:val="-2"/>
          <w:sz w:val="28"/>
          <w:szCs w:val="28"/>
        </w:rPr>
        <w:t>квалификации.</w:t>
      </w:r>
    </w:p>
    <w:p w14:paraId="69A59D54" w14:textId="77777777" w:rsidR="001C2F67" w:rsidRPr="00EB46E1" w:rsidRDefault="001C2F67" w:rsidP="001A21FA">
      <w:pPr>
        <w:pStyle w:val="aff1"/>
        <w:widowControl w:val="0"/>
        <w:numPr>
          <w:ilvl w:val="1"/>
          <w:numId w:val="23"/>
        </w:numPr>
        <w:tabs>
          <w:tab w:val="left" w:pos="585"/>
          <w:tab w:val="left" w:pos="1044"/>
          <w:tab w:val="left" w:pos="2360"/>
          <w:tab w:val="left" w:pos="3819"/>
          <w:tab w:val="left" w:pos="6051"/>
          <w:tab w:val="left" w:pos="7985"/>
          <w:tab w:val="left" w:pos="9102"/>
        </w:tabs>
        <w:autoSpaceDE w:val="0"/>
        <w:autoSpaceDN w:val="0"/>
        <w:ind w:left="585" w:hanging="427"/>
        <w:rPr>
          <w:sz w:val="28"/>
          <w:szCs w:val="28"/>
        </w:rPr>
      </w:pPr>
      <w:r w:rsidRPr="00EB46E1">
        <w:rPr>
          <w:spacing w:val="-10"/>
          <w:sz w:val="28"/>
          <w:szCs w:val="28"/>
          <w:u w:val="single"/>
        </w:rPr>
        <w:t>В</w:t>
      </w:r>
      <w:r w:rsidRPr="00EB46E1">
        <w:rPr>
          <w:sz w:val="28"/>
          <w:szCs w:val="28"/>
          <w:u w:val="single"/>
        </w:rPr>
        <w:tab/>
      </w:r>
      <w:r w:rsidRPr="00EB46E1">
        <w:rPr>
          <w:spacing w:val="-2"/>
          <w:sz w:val="28"/>
          <w:szCs w:val="28"/>
          <w:u w:val="single"/>
        </w:rPr>
        <w:t>структуре</w:t>
      </w:r>
      <w:r w:rsidRPr="00EB46E1">
        <w:rPr>
          <w:sz w:val="28"/>
          <w:szCs w:val="28"/>
          <w:u w:val="single"/>
        </w:rPr>
        <w:tab/>
      </w:r>
      <w:r w:rsidRPr="00EB46E1">
        <w:rPr>
          <w:spacing w:val="-2"/>
          <w:sz w:val="28"/>
          <w:szCs w:val="28"/>
          <w:u w:val="single"/>
        </w:rPr>
        <w:t>программы</w:t>
      </w:r>
      <w:r w:rsidRPr="00EB46E1">
        <w:rPr>
          <w:sz w:val="28"/>
          <w:szCs w:val="28"/>
          <w:u w:val="single"/>
        </w:rPr>
        <w:tab/>
      </w:r>
      <w:r w:rsidRPr="00EB46E1">
        <w:rPr>
          <w:spacing w:val="-2"/>
          <w:sz w:val="28"/>
          <w:szCs w:val="28"/>
          <w:u w:val="single"/>
        </w:rPr>
        <w:t>профессиональной</w:t>
      </w:r>
      <w:r w:rsidRPr="00EB46E1">
        <w:rPr>
          <w:sz w:val="28"/>
          <w:szCs w:val="28"/>
          <w:u w:val="single"/>
        </w:rPr>
        <w:tab/>
      </w:r>
      <w:r w:rsidRPr="00EB46E1">
        <w:rPr>
          <w:spacing w:val="-2"/>
          <w:sz w:val="28"/>
          <w:szCs w:val="28"/>
          <w:u w:val="single"/>
        </w:rPr>
        <w:t>переподготовки</w:t>
      </w:r>
      <w:r w:rsidRPr="00EB46E1">
        <w:rPr>
          <w:sz w:val="28"/>
          <w:szCs w:val="28"/>
          <w:u w:val="single"/>
        </w:rPr>
        <w:tab/>
      </w:r>
      <w:r w:rsidRPr="00EB46E1">
        <w:rPr>
          <w:spacing w:val="-2"/>
          <w:sz w:val="28"/>
          <w:szCs w:val="28"/>
          <w:u w:val="single"/>
        </w:rPr>
        <w:t>должны</w:t>
      </w:r>
      <w:r w:rsidRPr="00EB46E1">
        <w:rPr>
          <w:sz w:val="28"/>
          <w:szCs w:val="28"/>
          <w:u w:val="single"/>
        </w:rPr>
        <w:lastRenderedPageBreak/>
        <w:tab/>
      </w:r>
      <w:r w:rsidRPr="00EB46E1">
        <w:rPr>
          <w:spacing w:val="-4"/>
          <w:sz w:val="28"/>
          <w:szCs w:val="28"/>
          <w:u w:val="single"/>
        </w:rPr>
        <w:t>быть</w:t>
      </w:r>
    </w:p>
    <w:p w14:paraId="119196F4" w14:textId="77777777" w:rsidR="001C2F67" w:rsidRPr="00EB46E1" w:rsidRDefault="001C2F67" w:rsidP="00EB46E1">
      <w:pPr>
        <w:pStyle w:val="af"/>
        <w:spacing w:after="0"/>
        <w:rPr>
          <w:sz w:val="28"/>
          <w:szCs w:val="28"/>
        </w:rPr>
      </w:pPr>
      <w:r w:rsidRPr="00EB46E1">
        <w:rPr>
          <w:spacing w:val="-2"/>
          <w:sz w:val="28"/>
          <w:szCs w:val="28"/>
          <w:u w:val="single"/>
        </w:rPr>
        <w:t>представлены:</w:t>
      </w:r>
    </w:p>
    <w:p w14:paraId="1958D6A6" w14:textId="77777777" w:rsidR="001C2F67" w:rsidRPr="00EB46E1" w:rsidRDefault="001C2F67" w:rsidP="001A21FA">
      <w:pPr>
        <w:pStyle w:val="aff1"/>
        <w:widowControl w:val="0"/>
        <w:numPr>
          <w:ilvl w:val="0"/>
          <w:numId w:val="19"/>
        </w:numPr>
        <w:tabs>
          <w:tab w:val="left" w:pos="584"/>
        </w:tabs>
        <w:autoSpaceDE w:val="0"/>
        <w:autoSpaceDN w:val="0"/>
        <w:ind w:right="123" w:firstLine="0"/>
        <w:jc w:val="both"/>
        <w:rPr>
          <w:sz w:val="28"/>
          <w:szCs w:val="28"/>
        </w:rPr>
      </w:pPr>
      <w:r w:rsidRPr="00EB46E1">
        <w:rPr>
          <w:sz w:val="28"/>
          <w:szCs w:val="28"/>
        </w:rPr>
        <w:t>характеристика новой квалификации и связанных с ней видов профессиональной деятельности, трудовых функций и (или) уровней квалификации;</w:t>
      </w:r>
    </w:p>
    <w:p w14:paraId="002F6724" w14:textId="77777777" w:rsidR="001C2F67" w:rsidRPr="00EB46E1" w:rsidRDefault="001C2F67" w:rsidP="001A21FA">
      <w:pPr>
        <w:pStyle w:val="aff1"/>
        <w:widowControl w:val="0"/>
        <w:numPr>
          <w:ilvl w:val="0"/>
          <w:numId w:val="19"/>
        </w:numPr>
        <w:tabs>
          <w:tab w:val="left" w:pos="584"/>
        </w:tabs>
        <w:autoSpaceDE w:val="0"/>
        <w:autoSpaceDN w:val="0"/>
        <w:ind w:right="122" w:firstLine="0"/>
        <w:jc w:val="both"/>
        <w:rPr>
          <w:sz w:val="28"/>
          <w:szCs w:val="28"/>
        </w:rPr>
      </w:pPr>
      <w:r w:rsidRPr="00EB46E1">
        <w:rPr>
          <w:sz w:val="28"/>
          <w:szCs w:val="28"/>
        </w:rPr>
        <w:t>характеристика компетенций, подлежащих совершенствованию, и (или) перечень новых компетенций, формирующихся в результате освоения программы.</w:t>
      </w:r>
    </w:p>
    <w:p w14:paraId="35947279" w14:textId="77777777" w:rsidR="001C2F67" w:rsidRPr="00EB46E1" w:rsidRDefault="001C2F67" w:rsidP="001A21FA">
      <w:pPr>
        <w:pStyle w:val="aff1"/>
        <w:widowControl w:val="0"/>
        <w:numPr>
          <w:ilvl w:val="1"/>
          <w:numId w:val="23"/>
        </w:numPr>
        <w:tabs>
          <w:tab w:val="left" w:pos="585"/>
        </w:tabs>
        <w:autoSpaceDE w:val="0"/>
        <w:autoSpaceDN w:val="0"/>
        <w:ind w:right="113" w:firstLine="0"/>
        <w:jc w:val="both"/>
        <w:rPr>
          <w:sz w:val="28"/>
          <w:szCs w:val="28"/>
        </w:rPr>
      </w:pPr>
      <w:r w:rsidRPr="00EB46E1">
        <w:rPr>
          <w:sz w:val="28"/>
          <w:szCs w:val="28"/>
        </w:rPr>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14:paraId="1AF84DC0" w14:textId="77777777" w:rsidR="001C2F67" w:rsidRPr="00EB46E1" w:rsidRDefault="001C2F67" w:rsidP="001A21FA">
      <w:pPr>
        <w:pStyle w:val="aff1"/>
        <w:widowControl w:val="0"/>
        <w:numPr>
          <w:ilvl w:val="1"/>
          <w:numId w:val="23"/>
        </w:numPr>
        <w:tabs>
          <w:tab w:val="left" w:pos="585"/>
        </w:tabs>
        <w:autoSpaceDE w:val="0"/>
        <w:autoSpaceDN w:val="0"/>
        <w:ind w:right="123" w:firstLine="0"/>
        <w:jc w:val="both"/>
        <w:rPr>
          <w:sz w:val="28"/>
          <w:szCs w:val="28"/>
        </w:rPr>
      </w:pPr>
      <w:r w:rsidRPr="00EB46E1">
        <w:rPr>
          <w:sz w:val="28"/>
          <w:szCs w:val="28"/>
          <w:u w:val="single"/>
        </w:rPr>
        <w:t>Основанием для издания приказа о направлении на курсы повышения квалификациидиректором школы являются:</w:t>
      </w:r>
    </w:p>
    <w:p w14:paraId="42CB6CAE" w14:textId="77777777" w:rsidR="001C2F67" w:rsidRPr="00EB46E1" w:rsidRDefault="009F00F7" w:rsidP="001A21FA">
      <w:pPr>
        <w:pStyle w:val="aff1"/>
        <w:widowControl w:val="0"/>
        <w:numPr>
          <w:ilvl w:val="0"/>
          <w:numId w:val="18"/>
        </w:numPr>
        <w:tabs>
          <w:tab w:val="left" w:pos="584"/>
        </w:tabs>
        <w:autoSpaceDE w:val="0"/>
        <w:autoSpaceDN w:val="0"/>
        <w:ind w:left="584" w:hanging="426"/>
        <w:jc w:val="both"/>
        <w:rPr>
          <w:sz w:val="28"/>
          <w:szCs w:val="28"/>
        </w:rPr>
      </w:pPr>
      <w:r w:rsidRPr="00EB46E1">
        <w:rPr>
          <w:sz w:val="28"/>
          <w:szCs w:val="28"/>
        </w:rPr>
        <w:t>П</w:t>
      </w:r>
      <w:r w:rsidR="001C2F67" w:rsidRPr="00EB46E1">
        <w:rPr>
          <w:sz w:val="28"/>
          <w:szCs w:val="28"/>
        </w:rPr>
        <w:t>ланповышенияквалификациипедагогических</w:t>
      </w:r>
      <w:r w:rsidR="001C2F67" w:rsidRPr="00EB46E1">
        <w:rPr>
          <w:spacing w:val="-2"/>
          <w:sz w:val="28"/>
          <w:szCs w:val="28"/>
        </w:rPr>
        <w:t xml:space="preserve"> работников;</w:t>
      </w:r>
    </w:p>
    <w:p w14:paraId="11153651" w14:textId="77777777" w:rsidR="001C2F67" w:rsidRPr="00EB46E1" w:rsidRDefault="009F00F7" w:rsidP="001A21FA">
      <w:pPr>
        <w:pStyle w:val="aff1"/>
        <w:widowControl w:val="0"/>
        <w:numPr>
          <w:ilvl w:val="0"/>
          <w:numId w:val="18"/>
        </w:numPr>
        <w:tabs>
          <w:tab w:val="left" w:pos="584"/>
        </w:tabs>
        <w:autoSpaceDE w:val="0"/>
        <w:autoSpaceDN w:val="0"/>
        <w:ind w:left="584" w:hanging="426"/>
        <w:jc w:val="both"/>
        <w:rPr>
          <w:sz w:val="28"/>
          <w:szCs w:val="28"/>
        </w:rPr>
      </w:pPr>
      <w:r w:rsidRPr="00EB46E1">
        <w:rPr>
          <w:sz w:val="28"/>
          <w:szCs w:val="28"/>
        </w:rPr>
        <w:t>В</w:t>
      </w:r>
      <w:r w:rsidR="001C2F67" w:rsidRPr="00EB46E1">
        <w:rPr>
          <w:sz w:val="28"/>
          <w:szCs w:val="28"/>
        </w:rPr>
        <w:t>ызовнаучебнуюсессиюобучающей</w:t>
      </w:r>
      <w:r w:rsidR="001C2F67" w:rsidRPr="00EB46E1">
        <w:rPr>
          <w:spacing w:val="-2"/>
          <w:sz w:val="28"/>
          <w:szCs w:val="28"/>
        </w:rPr>
        <w:t>организацией;</w:t>
      </w:r>
    </w:p>
    <w:p w14:paraId="75D17280" w14:textId="77777777" w:rsidR="001C2F67" w:rsidRPr="00EB46E1" w:rsidRDefault="009F00F7" w:rsidP="001A21FA">
      <w:pPr>
        <w:pStyle w:val="aff1"/>
        <w:widowControl w:val="0"/>
        <w:numPr>
          <w:ilvl w:val="0"/>
          <w:numId w:val="18"/>
        </w:numPr>
        <w:tabs>
          <w:tab w:val="left" w:pos="584"/>
        </w:tabs>
        <w:autoSpaceDE w:val="0"/>
        <w:autoSpaceDN w:val="0"/>
        <w:ind w:left="584" w:hanging="426"/>
        <w:jc w:val="both"/>
        <w:rPr>
          <w:sz w:val="28"/>
          <w:szCs w:val="28"/>
        </w:rPr>
      </w:pPr>
      <w:r w:rsidRPr="00EB46E1">
        <w:rPr>
          <w:sz w:val="28"/>
          <w:szCs w:val="28"/>
        </w:rPr>
        <w:t>З</w:t>
      </w:r>
      <w:r w:rsidR="001C2F67" w:rsidRPr="00EB46E1">
        <w:rPr>
          <w:sz w:val="28"/>
          <w:szCs w:val="28"/>
        </w:rPr>
        <w:t>аявление</w:t>
      </w:r>
      <w:r w:rsidR="001C2F67" w:rsidRPr="00EB46E1">
        <w:rPr>
          <w:spacing w:val="-2"/>
          <w:sz w:val="28"/>
          <w:szCs w:val="28"/>
        </w:rPr>
        <w:t>педагога.</w:t>
      </w:r>
    </w:p>
    <w:p w14:paraId="7F2297BA" w14:textId="77777777" w:rsidR="001C2F67" w:rsidRPr="00EB46E1" w:rsidRDefault="001C2F67" w:rsidP="00EB46E1">
      <w:pPr>
        <w:pStyle w:val="af"/>
        <w:spacing w:after="0"/>
        <w:rPr>
          <w:sz w:val="28"/>
          <w:szCs w:val="28"/>
        </w:rPr>
      </w:pPr>
    </w:p>
    <w:p w14:paraId="6D23A4E4" w14:textId="77777777" w:rsidR="001C2F67" w:rsidRPr="00EB46E1" w:rsidRDefault="001C2F67" w:rsidP="001A21FA">
      <w:pPr>
        <w:pStyle w:val="110"/>
        <w:numPr>
          <w:ilvl w:val="0"/>
          <w:numId w:val="23"/>
        </w:numPr>
        <w:tabs>
          <w:tab w:val="left" w:pos="398"/>
        </w:tabs>
        <w:jc w:val="both"/>
        <w:rPr>
          <w:sz w:val="28"/>
          <w:szCs w:val="28"/>
        </w:rPr>
      </w:pPr>
      <w:r w:rsidRPr="00EB46E1">
        <w:rPr>
          <w:sz w:val="28"/>
          <w:szCs w:val="28"/>
        </w:rPr>
        <w:t>Организацияипорядокработыпоповышению</w:t>
      </w:r>
      <w:r w:rsidRPr="00EB46E1">
        <w:rPr>
          <w:spacing w:val="-2"/>
          <w:sz w:val="28"/>
          <w:szCs w:val="28"/>
        </w:rPr>
        <w:t>квалификации</w:t>
      </w:r>
    </w:p>
    <w:p w14:paraId="0B79B571" w14:textId="77777777" w:rsidR="001C2F67" w:rsidRPr="00EB46E1" w:rsidRDefault="001C2F67" w:rsidP="001A21FA">
      <w:pPr>
        <w:pStyle w:val="aff1"/>
        <w:widowControl w:val="0"/>
        <w:numPr>
          <w:ilvl w:val="1"/>
          <w:numId w:val="23"/>
        </w:numPr>
        <w:tabs>
          <w:tab w:val="left" w:pos="724"/>
        </w:tabs>
        <w:autoSpaceDE w:val="0"/>
        <w:autoSpaceDN w:val="0"/>
        <w:spacing w:line="237" w:lineRule="auto"/>
        <w:ind w:right="117" w:firstLine="0"/>
        <w:jc w:val="both"/>
        <w:rPr>
          <w:sz w:val="28"/>
          <w:szCs w:val="28"/>
        </w:rPr>
      </w:pPr>
      <w:r w:rsidRPr="00EB46E1">
        <w:rPr>
          <w:sz w:val="28"/>
          <w:szCs w:val="28"/>
        </w:rP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развитиечеловека, обеспечение соответствия его квалификации меняющимся условиям профессиональной деятельности и социальной среды.</w:t>
      </w:r>
    </w:p>
    <w:p w14:paraId="57327835" w14:textId="77777777" w:rsidR="001C2F67" w:rsidRPr="00EB46E1" w:rsidRDefault="001C2F67" w:rsidP="001A21FA">
      <w:pPr>
        <w:pStyle w:val="aff1"/>
        <w:widowControl w:val="0"/>
        <w:numPr>
          <w:ilvl w:val="1"/>
          <w:numId w:val="23"/>
        </w:numPr>
        <w:tabs>
          <w:tab w:val="left" w:pos="724"/>
        </w:tabs>
        <w:autoSpaceDE w:val="0"/>
        <w:autoSpaceDN w:val="0"/>
        <w:ind w:right="114" w:firstLine="0"/>
        <w:jc w:val="both"/>
        <w:rPr>
          <w:sz w:val="28"/>
          <w:szCs w:val="28"/>
        </w:rPr>
      </w:pPr>
      <w:r w:rsidRPr="00EB46E1">
        <w:rPr>
          <w:sz w:val="28"/>
          <w:szCs w:val="28"/>
        </w:rP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14:paraId="463A6005" w14:textId="77777777" w:rsidR="001C2F67" w:rsidRPr="00EB46E1" w:rsidRDefault="001C2F67" w:rsidP="001A21FA">
      <w:pPr>
        <w:pStyle w:val="aff1"/>
        <w:widowControl w:val="0"/>
        <w:numPr>
          <w:ilvl w:val="1"/>
          <w:numId w:val="23"/>
        </w:numPr>
        <w:tabs>
          <w:tab w:val="left" w:pos="724"/>
        </w:tabs>
        <w:autoSpaceDE w:val="0"/>
        <w:autoSpaceDN w:val="0"/>
        <w:spacing w:line="237" w:lineRule="auto"/>
        <w:ind w:right="118" w:firstLine="0"/>
        <w:jc w:val="both"/>
        <w:rPr>
          <w:sz w:val="28"/>
          <w:szCs w:val="28"/>
        </w:rPr>
      </w:pPr>
      <w:r w:rsidRPr="00EB46E1">
        <w:rPr>
          <w:sz w:val="28"/>
          <w:szCs w:val="28"/>
        </w:rPr>
        <w:t>Нормативный полный срок обучения по всем программам повышения квалификации от 16 до 120 часов, во всех формах (очной, очно-заочной,дистанционной, накопительной системах повышения квалификации).</w:t>
      </w:r>
    </w:p>
    <w:p w14:paraId="488286B1" w14:textId="77777777" w:rsidR="001C2F67" w:rsidRPr="00EB46E1" w:rsidRDefault="001C2F67" w:rsidP="001A21FA">
      <w:pPr>
        <w:pStyle w:val="aff1"/>
        <w:widowControl w:val="0"/>
        <w:numPr>
          <w:ilvl w:val="1"/>
          <w:numId w:val="23"/>
        </w:numPr>
        <w:tabs>
          <w:tab w:val="left" w:pos="661"/>
        </w:tabs>
        <w:autoSpaceDE w:val="0"/>
        <w:autoSpaceDN w:val="0"/>
        <w:ind w:right="120" w:firstLine="0"/>
        <w:jc w:val="both"/>
        <w:rPr>
          <w:sz w:val="28"/>
          <w:szCs w:val="28"/>
        </w:rPr>
      </w:pPr>
      <w:r w:rsidRPr="00EB46E1">
        <w:rPr>
          <w:sz w:val="28"/>
          <w:szCs w:val="28"/>
        </w:rPr>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14:paraId="52761D33" w14:textId="77777777" w:rsidR="001C2F67" w:rsidRPr="00EB46E1" w:rsidRDefault="001C2F67" w:rsidP="001A21FA">
      <w:pPr>
        <w:pStyle w:val="aff1"/>
        <w:widowControl w:val="0"/>
        <w:numPr>
          <w:ilvl w:val="1"/>
          <w:numId w:val="23"/>
        </w:numPr>
        <w:tabs>
          <w:tab w:val="left" w:pos="592"/>
        </w:tabs>
        <w:autoSpaceDE w:val="0"/>
        <w:autoSpaceDN w:val="0"/>
        <w:ind w:right="114" w:firstLine="0"/>
        <w:jc w:val="both"/>
        <w:rPr>
          <w:sz w:val="28"/>
          <w:szCs w:val="28"/>
        </w:rPr>
      </w:pPr>
      <w:r w:rsidRPr="00EB46E1">
        <w:rPr>
          <w:sz w:val="28"/>
          <w:szCs w:val="28"/>
        </w:rP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(учебно- воспитательной) работе.</w:t>
      </w:r>
    </w:p>
    <w:p w14:paraId="184B12C2" w14:textId="77777777" w:rsidR="001C2F67" w:rsidRPr="00EB46E1" w:rsidRDefault="001C2F67" w:rsidP="001A21FA">
      <w:pPr>
        <w:pStyle w:val="aff1"/>
        <w:widowControl w:val="0"/>
        <w:numPr>
          <w:ilvl w:val="1"/>
          <w:numId w:val="23"/>
        </w:numPr>
        <w:tabs>
          <w:tab w:val="left" w:pos="726"/>
        </w:tabs>
        <w:autoSpaceDE w:val="0"/>
        <w:autoSpaceDN w:val="0"/>
        <w:ind w:right="116" w:firstLine="0"/>
        <w:jc w:val="both"/>
        <w:rPr>
          <w:sz w:val="28"/>
          <w:szCs w:val="28"/>
        </w:rPr>
      </w:pPr>
      <w:r w:rsidRPr="00EB46E1">
        <w:rPr>
          <w:sz w:val="28"/>
          <w:szCs w:val="28"/>
          <w:u w:val="single"/>
        </w:rPr>
        <w:t>Администрация школы в лице заместителя директора по учебной (учебно-воспитательной) работе:</w:t>
      </w:r>
    </w:p>
    <w:p w14:paraId="131B5F2A" w14:textId="77777777" w:rsidR="001C2F67" w:rsidRPr="00EB46E1" w:rsidRDefault="001C2F67" w:rsidP="001A21FA">
      <w:pPr>
        <w:pStyle w:val="aff1"/>
        <w:widowControl w:val="0"/>
        <w:numPr>
          <w:ilvl w:val="2"/>
          <w:numId w:val="23"/>
        </w:numPr>
        <w:tabs>
          <w:tab w:val="left" w:pos="878"/>
        </w:tabs>
        <w:autoSpaceDE w:val="0"/>
        <w:autoSpaceDN w:val="0"/>
        <w:ind w:right="122"/>
        <w:jc w:val="both"/>
        <w:rPr>
          <w:sz w:val="28"/>
          <w:szCs w:val="28"/>
        </w:rPr>
      </w:pPr>
      <w:r w:rsidRPr="00EB46E1">
        <w:rPr>
          <w:sz w:val="28"/>
          <w:szCs w:val="28"/>
        </w:rPr>
        <w:t>доводит до сведения педагога перечень рекомендованных образовательных программ дополнительного профессионального образования;</w:t>
      </w:r>
    </w:p>
    <w:p w14:paraId="1C1E9B10" w14:textId="77777777" w:rsidR="001C2F67" w:rsidRPr="00EB46E1" w:rsidRDefault="001C2F67" w:rsidP="001A21FA">
      <w:pPr>
        <w:pStyle w:val="aff1"/>
        <w:widowControl w:val="0"/>
        <w:numPr>
          <w:ilvl w:val="2"/>
          <w:numId w:val="23"/>
        </w:numPr>
        <w:tabs>
          <w:tab w:val="left" w:pos="878"/>
        </w:tabs>
        <w:autoSpaceDE w:val="0"/>
        <w:autoSpaceDN w:val="0"/>
        <w:ind w:right="125"/>
        <w:jc w:val="both"/>
        <w:rPr>
          <w:sz w:val="28"/>
          <w:szCs w:val="28"/>
        </w:rPr>
      </w:pPr>
      <w:r w:rsidRPr="00EB46E1">
        <w:rPr>
          <w:sz w:val="28"/>
          <w:szCs w:val="28"/>
        </w:rPr>
        <w:t xml:space="preserve">дает рекомендации по выбору программы повышения квалификации, </w:t>
      </w:r>
      <w:r w:rsidRPr="00EB46E1">
        <w:rPr>
          <w:sz w:val="28"/>
          <w:szCs w:val="28"/>
        </w:rPr>
        <w:lastRenderedPageBreak/>
        <w:t>учитывая образовательные потребности педагога и проблемы школы;</w:t>
      </w:r>
    </w:p>
    <w:p w14:paraId="5D2F6F41" w14:textId="77777777" w:rsidR="001C2F67" w:rsidRPr="00EB46E1" w:rsidRDefault="001C2F67" w:rsidP="001A21FA">
      <w:pPr>
        <w:pStyle w:val="aff1"/>
        <w:widowControl w:val="0"/>
        <w:numPr>
          <w:ilvl w:val="2"/>
          <w:numId w:val="23"/>
        </w:numPr>
        <w:tabs>
          <w:tab w:val="left" w:pos="878"/>
        </w:tabs>
        <w:autoSpaceDE w:val="0"/>
        <w:autoSpaceDN w:val="0"/>
        <w:ind w:right="115"/>
        <w:jc w:val="both"/>
        <w:rPr>
          <w:sz w:val="28"/>
          <w:szCs w:val="28"/>
        </w:rPr>
      </w:pPr>
      <w:r w:rsidRPr="00EB46E1">
        <w:rPr>
          <w:sz w:val="28"/>
          <w:szCs w:val="28"/>
        </w:rPr>
        <w:t>контролирует своевременность выполнения сроков повышения квалификации педагогом и использование педагогом в работе с обучающимися полученныхзнаний в ходе курсовой переподготовки.</w:t>
      </w:r>
    </w:p>
    <w:p w14:paraId="7FCC0486" w14:textId="77777777" w:rsidR="001C2F67" w:rsidRPr="00EB46E1" w:rsidRDefault="001C2F67" w:rsidP="001A21FA">
      <w:pPr>
        <w:pStyle w:val="aff1"/>
        <w:widowControl w:val="0"/>
        <w:numPr>
          <w:ilvl w:val="1"/>
          <w:numId w:val="23"/>
        </w:numPr>
        <w:tabs>
          <w:tab w:val="left" w:pos="578"/>
        </w:tabs>
        <w:autoSpaceDE w:val="0"/>
        <w:autoSpaceDN w:val="0"/>
        <w:ind w:left="578" w:hanging="420"/>
        <w:jc w:val="both"/>
        <w:rPr>
          <w:sz w:val="28"/>
          <w:szCs w:val="28"/>
        </w:rPr>
      </w:pPr>
      <w:r w:rsidRPr="00EB46E1">
        <w:rPr>
          <w:sz w:val="28"/>
          <w:szCs w:val="28"/>
          <w:u w:val="single"/>
        </w:rPr>
        <w:t>Педагогический</w:t>
      </w:r>
      <w:r w:rsidRPr="00EB46E1">
        <w:rPr>
          <w:spacing w:val="-2"/>
          <w:sz w:val="28"/>
          <w:szCs w:val="28"/>
          <w:u w:val="single"/>
        </w:rPr>
        <w:t>работник:</w:t>
      </w:r>
    </w:p>
    <w:p w14:paraId="50D688CE" w14:textId="77777777" w:rsidR="001C2F67" w:rsidRPr="00EB46E1" w:rsidRDefault="00F53BCA" w:rsidP="001A21FA">
      <w:pPr>
        <w:pStyle w:val="aff1"/>
        <w:widowControl w:val="0"/>
        <w:numPr>
          <w:ilvl w:val="2"/>
          <w:numId w:val="23"/>
        </w:numPr>
        <w:tabs>
          <w:tab w:val="left" w:pos="878"/>
        </w:tabs>
        <w:autoSpaceDE w:val="0"/>
        <w:autoSpaceDN w:val="0"/>
        <w:rPr>
          <w:sz w:val="28"/>
          <w:szCs w:val="28"/>
        </w:rPr>
      </w:pPr>
      <w:r w:rsidRPr="00EB46E1">
        <w:rPr>
          <w:sz w:val="28"/>
          <w:szCs w:val="28"/>
        </w:rPr>
        <w:t>З</w:t>
      </w:r>
      <w:r w:rsidR="001C2F67" w:rsidRPr="00EB46E1">
        <w:rPr>
          <w:sz w:val="28"/>
          <w:szCs w:val="28"/>
        </w:rPr>
        <w:t>накомитсясперечнемрекомендованныхобразовательных</w:t>
      </w:r>
      <w:r w:rsidR="001C2F67" w:rsidRPr="00EB46E1">
        <w:rPr>
          <w:spacing w:val="-2"/>
          <w:sz w:val="28"/>
          <w:szCs w:val="28"/>
        </w:rPr>
        <w:t xml:space="preserve"> программ;</w:t>
      </w:r>
    </w:p>
    <w:p w14:paraId="514B380D" w14:textId="77777777" w:rsidR="001C2F67" w:rsidRPr="00EB46E1" w:rsidRDefault="00F53BCA" w:rsidP="001A21FA">
      <w:pPr>
        <w:pStyle w:val="aff1"/>
        <w:widowControl w:val="0"/>
        <w:numPr>
          <w:ilvl w:val="2"/>
          <w:numId w:val="23"/>
        </w:numPr>
        <w:tabs>
          <w:tab w:val="left" w:pos="878"/>
        </w:tabs>
        <w:autoSpaceDE w:val="0"/>
        <w:autoSpaceDN w:val="0"/>
        <w:ind w:right="125"/>
        <w:rPr>
          <w:sz w:val="28"/>
          <w:szCs w:val="28"/>
        </w:rPr>
      </w:pPr>
      <w:r w:rsidRPr="00EB46E1">
        <w:rPr>
          <w:sz w:val="28"/>
          <w:szCs w:val="28"/>
        </w:rPr>
        <w:t>В</w:t>
      </w:r>
      <w:r w:rsidR="001C2F67" w:rsidRPr="00EB46E1">
        <w:rPr>
          <w:sz w:val="28"/>
          <w:szCs w:val="28"/>
        </w:rPr>
        <w:t>ыбираеттематикукурсов,знакомитсясихсодержаниемсогласнособственным потребностям и рекомендациям администрации общеобразовательной организации;</w:t>
      </w:r>
    </w:p>
    <w:p w14:paraId="4DB2362B" w14:textId="77777777" w:rsidR="001C2F67" w:rsidRPr="00EB46E1" w:rsidRDefault="009F00F7" w:rsidP="001A21FA">
      <w:pPr>
        <w:pStyle w:val="aff1"/>
        <w:widowControl w:val="0"/>
        <w:numPr>
          <w:ilvl w:val="2"/>
          <w:numId w:val="23"/>
        </w:numPr>
        <w:tabs>
          <w:tab w:val="left" w:pos="878"/>
        </w:tabs>
        <w:autoSpaceDE w:val="0"/>
        <w:autoSpaceDN w:val="0"/>
        <w:rPr>
          <w:sz w:val="28"/>
          <w:szCs w:val="28"/>
        </w:rPr>
      </w:pPr>
      <w:r w:rsidRPr="00EB46E1">
        <w:rPr>
          <w:sz w:val="28"/>
          <w:szCs w:val="28"/>
        </w:rPr>
        <w:t>С</w:t>
      </w:r>
      <w:r w:rsidR="001C2F67" w:rsidRPr="00EB46E1">
        <w:rPr>
          <w:sz w:val="28"/>
          <w:szCs w:val="28"/>
        </w:rPr>
        <w:t>воевременнопредоставляетитоговыедокументыобусвоенииучебных</w:t>
      </w:r>
      <w:r w:rsidR="001C2F67" w:rsidRPr="00EB46E1">
        <w:rPr>
          <w:spacing w:val="-2"/>
          <w:sz w:val="28"/>
          <w:szCs w:val="28"/>
        </w:rPr>
        <w:t xml:space="preserve"> программ.</w:t>
      </w:r>
    </w:p>
    <w:p w14:paraId="48D4FB98" w14:textId="77777777" w:rsidR="001C2F67" w:rsidRPr="00EB46E1" w:rsidRDefault="001C2F67" w:rsidP="001A21FA">
      <w:pPr>
        <w:pStyle w:val="aff1"/>
        <w:widowControl w:val="0"/>
        <w:numPr>
          <w:ilvl w:val="1"/>
          <w:numId w:val="23"/>
        </w:numPr>
        <w:tabs>
          <w:tab w:val="left" w:pos="635"/>
        </w:tabs>
        <w:autoSpaceDE w:val="0"/>
        <w:autoSpaceDN w:val="0"/>
        <w:spacing w:line="237" w:lineRule="auto"/>
        <w:ind w:right="114" w:firstLine="0"/>
        <w:jc w:val="both"/>
        <w:rPr>
          <w:sz w:val="28"/>
          <w:szCs w:val="28"/>
        </w:rPr>
      </w:pPr>
      <w:r w:rsidRPr="00EB46E1">
        <w:rPr>
          <w:sz w:val="28"/>
          <w:szCs w:val="28"/>
        </w:rP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14:paraId="2DC4C63E" w14:textId="77777777" w:rsidR="001C2F67" w:rsidRPr="00EB46E1" w:rsidRDefault="001C2F67" w:rsidP="001A21FA">
      <w:pPr>
        <w:pStyle w:val="aff1"/>
        <w:widowControl w:val="0"/>
        <w:numPr>
          <w:ilvl w:val="1"/>
          <w:numId w:val="23"/>
        </w:numPr>
        <w:tabs>
          <w:tab w:val="left" w:pos="635"/>
        </w:tabs>
        <w:autoSpaceDE w:val="0"/>
        <w:autoSpaceDN w:val="0"/>
        <w:ind w:right="116" w:firstLine="0"/>
        <w:jc w:val="both"/>
        <w:rPr>
          <w:sz w:val="28"/>
          <w:szCs w:val="28"/>
        </w:rPr>
      </w:pPr>
      <w:r w:rsidRPr="00EB46E1">
        <w:rPr>
          <w:sz w:val="28"/>
          <w:szCs w:val="28"/>
        </w:rPr>
        <w:t>Педагоги общеобразовательной организации, прошедшие курсовую переподготовкумогут привлекаться администрацией школы к проведению методических мероприятий на уровне школы.</w:t>
      </w:r>
    </w:p>
    <w:p w14:paraId="70F6120F" w14:textId="77777777" w:rsidR="001C2F67" w:rsidRPr="00EB46E1" w:rsidRDefault="001C2F67" w:rsidP="001A21FA">
      <w:pPr>
        <w:pStyle w:val="aff1"/>
        <w:widowControl w:val="0"/>
        <w:numPr>
          <w:ilvl w:val="1"/>
          <w:numId w:val="23"/>
        </w:numPr>
        <w:tabs>
          <w:tab w:val="left" w:pos="752"/>
        </w:tabs>
        <w:autoSpaceDE w:val="0"/>
        <w:autoSpaceDN w:val="0"/>
        <w:ind w:right="124" w:firstLine="0"/>
        <w:jc w:val="both"/>
        <w:rPr>
          <w:sz w:val="28"/>
          <w:szCs w:val="28"/>
        </w:rPr>
      </w:pPr>
      <w:r w:rsidRPr="00EB46E1">
        <w:rPr>
          <w:sz w:val="28"/>
          <w:szCs w:val="28"/>
        </w:rPr>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14:paraId="2B1FCBFA" w14:textId="77777777" w:rsidR="001C2F67" w:rsidRPr="00EB46E1" w:rsidRDefault="001C2F67" w:rsidP="001A21FA">
      <w:pPr>
        <w:pStyle w:val="aff1"/>
        <w:widowControl w:val="0"/>
        <w:numPr>
          <w:ilvl w:val="1"/>
          <w:numId w:val="23"/>
        </w:numPr>
        <w:tabs>
          <w:tab w:val="left" w:pos="714"/>
        </w:tabs>
        <w:autoSpaceDE w:val="0"/>
        <w:autoSpaceDN w:val="0"/>
        <w:spacing w:line="237" w:lineRule="auto"/>
        <w:ind w:right="112" w:firstLine="0"/>
        <w:jc w:val="both"/>
        <w:rPr>
          <w:sz w:val="28"/>
          <w:szCs w:val="28"/>
        </w:rPr>
      </w:pPr>
      <w:r w:rsidRPr="00EB46E1">
        <w:rPr>
          <w:sz w:val="28"/>
          <w:szCs w:val="28"/>
        </w:rP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Российской Федерации.</w:t>
      </w:r>
    </w:p>
    <w:p w14:paraId="7DE0F97A" w14:textId="77777777" w:rsidR="001C2F67" w:rsidRPr="00EB46E1" w:rsidRDefault="001C2F67" w:rsidP="001A21FA">
      <w:pPr>
        <w:pStyle w:val="aff1"/>
        <w:widowControl w:val="0"/>
        <w:numPr>
          <w:ilvl w:val="1"/>
          <w:numId w:val="23"/>
        </w:numPr>
        <w:tabs>
          <w:tab w:val="left" w:pos="788"/>
        </w:tabs>
        <w:autoSpaceDE w:val="0"/>
        <w:autoSpaceDN w:val="0"/>
        <w:ind w:right="121" w:firstLine="0"/>
        <w:jc w:val="both"/>
        <w:rPr>
          <w:sz w:val="28"/>
          <w:szCs w:val="28"/>
        </w:rPr>
      </w:pPr>
      <w:r w:rsidRPr="00EB46E1">
        <w:rPr>
          <w:sz w:val="28"/>
          <w:szCs w:val="28"/>
        </w:rP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14:paraId="3ACFBE59" w14:textId="77777777" w:rsidR="001C2F67" w:rsidRPr="00EB46E1" w:rsidRDefault="001C2F67" w:rsidP="001A21FA">
      <w:pPr>
        <w:pStyle w:val="aff1"/>
        <w:widowControl w:val="0"/>
        <w:numPr>
          <w:ilvl w:val="1"/>
          <w:numId w:val="23"/>
        </w:numPr>
        <w:tabs>
          <w:tab w:val="left" w:pos="755"/>
        </w:tabs>
        <w:autoSpaceDE w:val="0"/>
        <w:autoSpaceDN w:val="0"/>
        <w:spacing w:line="237" w:lineRule="auto"/>
        <w:ind w:right="114" w:firstLine="0"/>
        <w:jc w:val="both"/>
        <w:rPr>
          <w:sz w:val="28"/>
          <w:szCs w:val="28"/>
        </w:rPr>
      </w:pPr>
      <w:r w:rsidRPr="00EB46E1">
        <w:rPr>
          <w:sz w:val="28"/>
          <w:szCs w:val="28"/>
        </w:rP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14:paraId="4EC62E14" w14:textId="77777777" w:rsidR="001C2F67" w:rsidRPr="00EB46E1" w:rsidRDefault="001C2F67" w:rsidP="001A21FA">
      <w:pPr>
        <w:pStyle w:val="aff1"/>
        <w:widowControl w:val="0"/>
        <w:numPr>
          <w:ilvl w:val="1"/>
          <w:numId w:val="23"/>
        </w:numPr>
        <w:tabs>
          <w:tab w:val="left" w:pos="721"/>
        </w:tabs>
        <w:autoSpaceDE w:val="0"/>
        <w:autoSpaceDN w:val="0"/>
        <w:ind w:right="112" w:firstLine="0"/>
        <w:jc w:val="both"/>
        <w:rPr>
          <w:sz w:val="28"/>
          <w:szCs w:val="28"/>
        </w:rPr>
      </w:pPr>
      <w:r w:rsidRPr="00EB46E1">
        <w:rPr>
          <w:sz w:val="28"/>
          <w:szCs w:val="28"/>
        </w:rP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14:paraId="23E295A0" w14:textId="77777777" w:rsidR="001C2F67" w:rsidRPr="00EB46E1" w:rsidRDefault="001C2F67" w:rsidP="001A21FA">
      <w:pPr>
        <w:pStyle w:val="aff1"/>
        <w:widowControl w:val="0"/>
        <w:numPr>
          <w:ilvl w:val="1"/>
          <w:numId w:val="23"/>
        </w:numPr>
        <w:tabs>
          <w:tab w:val="left" w:pos="764"/>
        </w:tabs>
        <w:autoSpaceDE w:val="0"/>
        <w:autoSpaceDN w:val="0"/>
        <w:spacing w:line="237" w:lineRule="auto"/>
        <w:ind w:right="112" w:firstLine="0"/>
        <w:jc w:val="both"/>
        <w:rPr>
          <w:sz w:val="28"/>
          <w:szCs w:val="28"/>
        </w:rPr>
      </w:pPr>
      <w:r w:rsidRPr="00EB46E1">
        <w:rPr>
          <w:sz w:val="28"/>
          <w:szCs w:val="28"/>
        </w:rPr>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23">
        <w:r w:rsidRPr="00EB46E1">
          <w:rPr>
            <w:sz w:val="28"/>
            <w:szCs w:val="28"/>
          </w:rPr>
          <w:t>Положением о методическом</w:t>
        </w:r>
      </w:hyperlink>
      <w:hyperlink r:id="rId24">
        <w:r w:rsidRPr="00EB46E1">
          <w:rPr>
            <w:sz w:val="28"/>
            <w:szCs w:val="28"/>
          </w:rPr>
          <w:t>совете школы.</w:t>
        </w:r>
      </w:hyperlink>
      <w:r w:rsidRPr="00EB46E1">
        <w:rPr>
          <w:sz w:val="28"/>
          <w:szCs w:val="28"/>
        </w:rPr>
        <w:t xml:space="preserve"> В конце учебного года определяется лучший представленный опыт.</w:t>
      </w:r>
    </w:p>
    <w:p w14:paraId="4692E53B" w14:textId="77777777" w:rsidR="001C2F67" w:rsidRPr="00EB46E1" w:rsidRDefault="001C2F67" w:rsidP="001A21FA">
      <w:pPr>
        <w:pStyle w:val="aff1"/>
        <w:widowControl w:val="0"/>
        <w:numPr>
          <w:ilvl w:val="1"/>
          <w:numId w:val="23"/>
        </w:numPr>
        <w:tabs>
          <w:tab w:val="left" w:pos="789"/>
        </w:tabs>
        <w:autoSpaceDE w:val="0"/>
        <w:autoSpaceDN w:val="0"/>
        <w:spacing w:line="237" w:lineRule="auto"/>
        <w:ind w:right="117" w:firstLine="0"/>
        <w:jc w:val="both"/>
        <w:rPr>
          <w:sz w:val="28"/>
          <w:szCs w:val="28"/>
        </w:rPr>
      </w:pPr>
      <w:r w:rsidRPr="00EB46E1">
        <w:rPr>
          <w:sz w:val="28"/>
          <w:szCs w:val="28"/>
        </w:rPr>
        <w:t xml:space="preserve">Заместитель директора по учебной (учебно-воспитательной) работе включает в годовой план на следующий учебный год работу по </w:t>
      </w:r>
      <w:r w:rsidRPr="00EB46E1">
        <w:rPr>
          <w:sz w:val="28"/>
          <w:szCs w:val="28"/>
        </w:rPr>
        <w:lastRenderedPageBreak/>
        <w:t>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14:paraId="0C70D490" w14:textId="77777777" w:rsidR="001C2F67" w:rsidRPr="00EB46E1" w:rsidRDefault="001C2F67" w:rsidP="001A21FA">
      <w:pPr>
        <w:pStyle w:val="110"/>
        <w:numPr>
          <w:ilvl w:val="0"/>
          <w:numId w:val="23"/>
        </w:numPr>
        <w:tabs>
          <w:tab w:val="left" w:pos="398"/>
        </w:tabs>
        <w:spacing w:line="275" w:lineRule="exact"/>
        <w:jc w:val="both"/>
        <w:rPr>
          <w:sz w:val="28"/>
          <w:szCs w:val="28"/>
        </w:rPr>
      </w:pPr>
      <w:r w:rsidRPr="00EB46E1">
        <w:rPr>
          <w:sz w:val="28"/>
          <w:szCs w:val="28"/>
        </w:rPr>
        <w:t>Порядок</w:t>
      </w:r>
      <w:r w:rsidRPr="00EB46E1">
        <w:rPr>
          <w:spacing w:val="-2"/>
          <w:sz w:val="28"/>
          <w:szCs w:val="28"/>
        </w:rPr>
        <w:t>прохождения</w:t>
      </w:r>
    </w:p>
    <w:p w14:paraId="5F9760C4" w14:textId="77777777" w:rsidR="001C2F67" w:rsidRPr="00EB46E1" w:rsidRDefault="001C2F67" w:rsidP="001A21FA">
      <w:pPr>
        <w:pStyle w:val="aff1"/>
        <w:widowControl w:val="0"/>
        <w:numPr>
          <w:ilvl w:val="1"/>
          <w:numId w:val="23"/>
        </w:numPr>
        <w:tabs>
          <w:tab w:val="left" w:pos="589"/>
        </w:tabs>
        <w:autoSpaceDE w:val="0"/>
        <w:autoSpaceDN w:val="0"/>
        <w:ind w:right="119" w:firstLine="0"/>
        <w:jc w:val="both"/>
        <w:rPr>
          <w:sz w:val="28"/>
          <w:szCs w:val="28"/>
        </w:rPr>
      </w:pPr>
      <w:r w:rsidRPr="00EB46E1">
        <w:rPr>
          <w:sz w:val="28"/>
          <w:szCs w:val="28"/>
        </w:rPr>
        <w:t>Повышение квалификации и профессиональная переподготовка проводится с отрывом от работы, без отрыва от работы, с частичным отрывом от работы.</w:t>
      </w:r>
    </w:p>
    <w:p w14:paraId="4D6831D8" w14:textId="77777777" w:rsidR="001C2F67" w:rsidRPr="00EB46E1" w:rsidRDefault="001C2F67" w:rsidP="001A21FA">
      <w:pPr>
        <w:pStyle w:val="aff1"/>
        <w:widowControl w:val="0"/>
        <w:numPr>
          <w:ilvl w:val="1"/>
          <w:numId w:val="23"/>
        </w:numPr>
        <w:tabs>
          <w:tab w:val="left" w:pos="652"/>
        </w:tabs>
        <w:autoSpaceDE w:val="0"/>
        <w:autoSpaceDN w:val="0"/>
        <w:spacing w:line="237" w:lineRule="auto"/>
        <w:ind w:right="119" w:firstLine="0"/>
        <w:jc w:val="both"/>
        <w:rPr>
          <w:sz w:val="28"/>
          <w:szCs w:val="28"/>
        </w:rPr>
      </w:pPr>
      <w:r w:rsidRPr="00EB46E1">
        <w:rPr>
          <w:sz w:val="28"/>
          <w:szCs w:val="28"/>
        </w:rPr>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14:paraId="314D01DD" w14:textId="77777777" w:rsidR="001C2F67" w:rsidRPr="00EB46E1" w:rsidRDefault="001C2F67" w:rsidP="001A21FA">
      <w:pPr>
        <w:pStyle w:val="aff1"/>
        <w:widowControl w:val="0"/>
        <w:numPr>
          <w:ilvl w:val="1"/>
          <w:numId w:val="23"/>
        </w:numPr>
        <w:tabs>
          <w:tab w:val="left" w:pos="721"/>
        </w:tabs>
        <w:autoSpaceDE w:val="0"/>
        <w:autoSpaceDN w:val="0"/>
        <w:spacing w:line="237" w:lineRule="auto"/>
        <w:ind w:right="113" w:firstLine="0"/>
        <w:jc w:val="both"/>
        <w:rPr>
          <w:sz w:val="28"/>
          <w:szCs w:val="28"/>
        </w:rPr>
      </w:pPr>
      <w:r w:rsidRPr="00EB46E1">
        <w:rPr>
          <w:sz w:val="28"/>
          <w:szCs w:val="28"/>
        </w:rP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sidRPr="00EB46E1">
        <w:rPr>
          <w:spacing w:val="-2"/>
          <w:sz w:val="28"/>
          <w:szCs w:val="28"/>
        </w:rPr>
        <w:t>Федерации).</w:t>
      </w:r>
    </w:p>
    <w:p w14:paraId="724D3F51" w14:textId="77777777" w:rsidR="001C2F67" w:rsidRPr="00EB46E1" w:rsidRDefault="001C2F67" w:rsidP="001A21FA">
      <w:pPr>
        <w:pStyle w:val="aff1"/>
        <w:widowControl w:val="0"/>
        <w:numPr>
          <w:ilvl w:val="1"/>
          <w:numId w:val="23"/>
        </w:numPr>
        <w:tabs>
          <w:tab w:val="left" w:pos="584"/>
        </w:tabs>
        <w:autoSpaceDE w:val="0"/>
        <w:autoSpaceDN w:val="0"/>
        <w:spacing w:line="237" w:lineRule="auto"/>
        <w:ind w:right="115" w:firstLine="0"/>
        <w:jc w:val="both"/>
        <w:rPr>
          <w:sz w:val="28"/>
          <w:szCs w:val="28"/>
        </w:rPr>
      </w:pPr>
      <w:r w:rsidRPr="00EB46E1">
        <w:rPr>
          <w:sz w:val="28"/>
          <w:szCs w:val="28"/>
        </w:rP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14:paraId="188303EF" w14:textId="77777777" w:rsidR="001C2F67" w:rsidRPr="00EB46E1" w:rsidRDefault="001C2F67" w:rsidP="001A21FA">
      <w:pPr>
        <w:pStyle w:val="aff1"/>
        <w:widowControl w:val="0"/>
        <w:numPr>
          <w:ilvl w:val="1"/>
          <w:numId w:val="23"/>
        </w:numPr>
        <w:tabs>
          <w:tab w:val="left" w:pos="820"/>
        </w:tabs>
        <w:autoSpaceDE w:val="0"/>
        <w:autoSpaceDN w:val="0"/>
        <w:spacing w:line="237" w:lineRule="auto"/>
        <w:ind w:right="119" w:firstLine="0"/>
        <w:jc w:val="both"/>
        <w:rPr>
          <w:sz w:val="28"/>
          <w:szCs w:val="28"/>
        </w:rPr>
      </w:pPr>
      <w:r w:rsidRPr="00EB46E1">
        <w:rPr>
          <w:sz w:val="28"/>
          <w:szCs w:val="28"/>
        </w:rPr>
        <w:t xml:space="preserve">Педагогический работник школы имеет право пройти дополнительную профессиональнуюпереподготовкузасчѐтсобственныхсредствилизасчѐтнаправляющей </w:t>
      </w:r>
      <w:r w:rsidRPr="00EB46E1">
        <w:rPr>
          <w:spacing w:val="-2"/>
          <w:sz w:val="28"/>
          <w:szCs w:val="28"/>
        </w:rPr>
        <w:t>стороны.</w:t>
      </w:r>
    </w:p>
    <w:p w14:paraId="753AA4E3" w14:textId="77777777" w:rsidR="001C2F67" w:rsidRPr="00EB46E1" w:rsidRDefault="001C2F67" w:rsidP="001A21FA">
      <w:pPr>
        <w:pStyle w:val="110"/>
        <w:numPr>
          <w:ilvl w:val="0"/>
          <w:numId w:val="23"/>
        </w:numPr>
        <w:tabs>
          <w:tab w:val="left" w:pos="398"/>
        </w:tabs>
        <w:jc w:val="both"/>
        <w:rPr>
          <w:sz w:val="28"/>
          <w:szCs w:val="28"/>
        </w:rPr>
      </w:pPr>
      <w:r w:rsidRPr="00EB46E1">
        <w:rPr>
          <w:sz w:val="28"/>
          <w:szCs w:val="28"/>
        </w:rPr>
        <w:t>Контрользаповышениемквалификациипедагогических</w:t>
      </w:r>
      <w:r w:rsidRPr="00EB46E1">
        <w:rPr>
          <w:spacing w:val="-2"/>
          <w:sz w:val="28"/>
          <w:szCs w:val="28"/>
        </w:rPr>
        <w:t>работников</w:t>
      </w:r>
    </w:p>
    <w:p w14:paraId="65D49A17" w14:textId="77777777" w:rsidR="001C2F67" w:rsidRPr="00EB46E1" w:rsidRDefault="001C2F67" w:rsidP="001A21FA">
      <w:pPr>
        <w:pStyle w:val="aff1"/>
        <w:widowControl w:val="0"/>
        <w:numPr>
          <w:ilvl w:val="1"/>
          <w:numId w:val="23"/>
        </w:numPr>
        <w:tabs>
          <w:tab w:val="left" w:pos="662"/>
        </w:tabs>
        <w:autoSpaceDE w:val="0"/>
        <w:autoSpaceDN w:val="0"/>
        <w:ind w:right="116" w:firstLine="0"/>
        <w:jc w:val="both"/>
        <w:rPr>
          <w:sz w:val="28"/>
          <w:szCs w:val="28"/>
        </w:rPr>
      </w:pPr>
      <w:r w:rsidRPr="00EB46E1">
        <w:rPr>
          <w:sz w:val="28"/>
          <w:szCs w:val="28"/>
        </w:rPr>
        <w:t xml:space="preserve">Заместитель директора по учебной (учебно-воспитательной) работе осуществляет контроль соблюдения периодичности повышения квалификации педагогических </w:t>
      </w:r>
      <w:r w:rsidRPr="00EB46E1">
        <w:rPr>
          <w:spacing w:val="-2"/>
          <w:sz w:val="28"/>
          <w:szCs w:val="28"/>
        </w:rPr>
        <w:t>работников.</w:t>
      </w:r>
    </w:p>
    <w:p w14:paraId="2828477D" w14:textId="77777777" w:rsidR="001C2F67" w:rsidRPr="00EB46E1" w:rsidRDefault="001C2F67" w:rsidP="001A21FA">
      <w:pPr>
        <w:pStyle w:val="aff1"/>
        <w:widowControl w:val="0"/>
        <w:numPr>
          <w:ilvl w:val="1"/>
          <w:numId w:val="23"/>
        </w:numPr>
        <w:tabs>
          <w:tab w:val="left" w:pos="752"/>
        </w:tabs>
        <w:autoSpaceDE w:val="0"/>
        <w:autoSpaceDN w:val="0"/>
        <w:spacing w:line="237" w:lineRule="auto"/>
        <w:ind w:right="114" w:firstLine="0"/>
        <w:jc w:val="both"/>
        <w:rPr>
          <w:sz w:val="28"/>
          <w:szCs w:val="28"/>
        </w:rPr>
      </w:pPr>
      <w:r w:rsidRPr="00EB46E1">
        <w:rPr>
          <w:sz w:val="28"/>
          <w:szCs w:val="28"/>
        </w:rPr>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14:paraId="2C4B45CD" w14:textId="77777777" w:rsidR="001C2F67" w:rsidRPr="00EB46E1" w:rsidRDefault="001C2F67" w:rsidP="001C2F67">
      <w:pPr>
        <w:pStyle w:val="aff1"/>
        <w:tabs>
          <w:tab w:val="left" w:pos="752"/>
        </w:tabs>
        <w:spacing w:line="237" w:lineRule="auto"/>
        <w:ind w:right="114"/>
        <w:rPr>
          <w:sz w:val="28"/>
          <w:szCs w:val="28"/>
        </w:rPr>
      </w:pPr>
    </w:p>
    <w:p w14:paraId="5EC19693" w14:textId="77777777" w:rsidR="001C2F67" w:rsidRPr="00EB46E1" w:rsidRDefault="001C2F67" w:rsidP="001A21FA">
      <w:pPr>
        <w:pStyle w:val="110"/>
        <w:numPr>
          <w:ilvl w:val="0"/>
          <w:numId w:val="23"/>
        </w:numPr>
        <w:tabs>
          <w:tab w:val="left" w:pos="398"/>
        </w:tabs>
        <w:spacing w:line="274" w:lineRule="exact"/>
        <w:jc w:val="both"/>
        <w:rPr>
          <w:sz w:val="28"/>
          <w:szCs w:val="28"/>
        </w:rPr>
      </w:pPr>
      <w:r w:rsidRPr="00EB46E1">
        <w:rPr>
          <w:sz w:val="28"/>
          <w:szCs w:val="28"/>
        </w:rPr>
        <w:t>Гарантиии</w:t>
      </w:r>
      <w:r w:rsidRPr="00EB46E1">
        <w:rPr>
          <w:spacing w:val="-2"/>
          <w:sz w:val="28"/>
          <w:szCs w:val="28"/>
        </w:rPr>
        <w:t xml:space="preserve"> компенсации</w:t>
      </w:r>
    </w:p>
    <w:p w14:paraId="43BA5BB8" w14:textId="77777777" w:rsidR="001C2F67" w:rsidRPr="00EB46E1" w:rsidRDefault="001C2F67" w:rsidP="001A21FA">
      <w:pPr>
        <w:pStyle w:val="aff1"/>
        <w:widowControl w:val="0"/>
        <w:numPr>
          <w:ilvl w:val="1"/>
          <w:numId w:val="23"/>
        </w:numPr>
        <w:tabs>
          <w:tab w:val="left" w:pos="726"/>
        </w:tabs>
        <w:autoSpaceDE w:val="0"/>
        <w:autoSpaceDN w:val="0"/>
        <w:spacing w:line="274" w:lineRule="exact"/>
        <w:ind w:left="726" w:right="122" w:hanging="568"/>
        <w:jc w:val="both"/>
        <w:rPr>
          <w:sz w:val="28"/>
          <w:szCs w:val="28"/>
        </w:rPr>
      </w:pPr>
      <w:r w:rsidRPr="00EB46E1">
        <w:rPr>
          <w:sz w:val="28"/>
          <w:szCs w:val="28"/>
        </w:rPr>
        <w:t>Работникам</w:t>
      </w:r>
      <w:r w:rsidRPr="00EB46E1">
        <w:rPr>
          <w:spacing w:val="41"/>
          <w:sz w:val="28"/>
          <w:szCs w:val="28"/>
        </w:rPr>
        <w:t xml:space="preserve"> общеобразовательной</w:t>
      </w:r>
      <w:r w:rsidRPr="00EB46E1">
        <w:rPr>
          <w:spacing w:val="42"/>
          <w:sz w:val="28"/>
          <w:szCs w:val="28"/>
        </w:rPr>
        <w:t>организации</w:t>
      </w:r>
      <w:r w:rsidRPr="00EB46E1">
        <w:rPr>
          <w:sz w:val="28"/>
          <w:szCs w:val="28"/>
        </w:rPr>
        <w:t>,</w:t>
      </w:r>
      <w:r w:rsidRPr="00EB46E1">
        <w:rPr>
          <w:spacing w:val="40"/>
          <w:sz w:val="28"/>
          <w:szCs w:val="28"/>
        </w:rPr>
        <w:t>проходящим</w:t>
      </w:r>
      <w:r w:rsidRPr="00EB46E1">
        <w:rPr>
          <w:spacing w:val="41"/>
          <w:sz w:val="28"/>
          <w:szCs w:val="28"/>
        </w:rPr>
        <w:t>профессиональное</w:t>
      </w:r>
      <w:r w:rsidRPr="00EB46E1">
        <w:rPr>
          <w:sz w:val="28"/>
          <w:szCs w:val="28"/>
        </w:rPr>
        <w:t>обучение, директор школы предоставляет гарантии и компенсации, предусмотренные действующим трудовым законодательством Российской Федерации.</w:t>
      </w:r>
    </w:p>
    <w:p w14:paraId="5F5D8546" w14:textId="77777777" w:rsidR="001C2F67" w:rsidRPr="00EB46E1" w:rsidRDefault="001C2F67" w:rsidP="001A21FA">
      <w:pPr>
        <w:pStyle w:val="aff1"/>
        <w:widowControl w:val="0"/>
        <w:numPr>
          <w:ilvl w:val="1"/>
          <w:numId w:val="23"/>
        </w:numPr>
        <w:tabs>
          <w:tab w:val="left" w:pos="702"/>
        </w:tabs>
        <w:autoSpaceDE w:val="0"/>
        <w:autoSpaceDN w:val="0"/>
        <w:ind w:right="112" w:firstLine="0"/>
        <w:jc w:val="both"/>
        <w:rPr>
          <w:sz w:val="28"/>
          <w:szCs w:val="28"/>
        </w:rPr>
      </w:pPr>
      <w:r w:rsidRPr="00EB46E1">
        <w:rPr>
          <w:sz w:val="28"/>
          <w:szCs w:val="28"/>
        </w:rPr>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sidRPr="00EB46E1">
        <w:rPr>
          <w:spacing w:val="-2"/>
          <w:sz w:val="28"/>
          <w:szCs w:val="28"/>
        </w:rPr>
        <w:t>работы.</w:t>
      </w:r>
    </w:p>
    <w:p w14:paraId="21CEA9B2" w14:textId="77777777" w:rsidR="001C2F67" w:rsidRPr="00EB46E1" w:rsidRDefault="001C2F67" w:rsidP="00EB46E1">
      <w:pPr>
        <w:pStyle w:val="af"/>
        <w:spacing w:after="0"/>
        <w:rPr>
          <w:sz w:val="28"/>
          <w:szCs w:val="28"/>
        </w:rPr>
      </w:pPr>
    </w:p>
    <w:p w14:paraId="1050CE49" w14:textId="77777777" w:rsidR="001C2F67" w:rsidRPr="00EB46E1" w:rsidRDefault="001C2F67" w:rsidP="001A21FA">
      <w:pPr>
        <w:pStyle w:val="110"/>
        <w:numPr>
          <w:ilvl w:val="0"/>
          <w:numId w:val="23"/>
        </w:numPr>
        <w:tabs>
          <w:tab w:val="left" w:pos="398"/>
        </w:tabs>
        <w:spacing w:line="275" w:lineRule="exact"/>
        <w:jc w:val="both"/>
        <w:rPr>
          <w:sz w:val="28"/>
          <w:szCs w:val="28"/>
        </w:rPr>
      </w:pPr>
      <w:r w:rsidRPr="00EB46E1">
        <w:rPr>
          <w:sz w:val="28"/>
          <w:szCs w:val="28"/>
        </w:rPr>
        <w:t>Отчѐтностьоповышении</w:t>
      </w:r>
      <w:r w:rsidRPr="00EB46E1">
        <w:rPr>
          <w:spacing w:val="-2"/>
          <w:sz w:val="28"/>
          <w:szCs w:val="28"/>
        </w:rPr>
        <w:t>квалификации</w:t>
      </w:r>
    </w:p>
    <w:p w14:paraId="070677FA" w14:textId="77777777" w:rsidR="001C2F67" w:rsidRPr="00EB46E1" w:rsidRDefault="001C2F67" w:rsidP="001A21FA">
      <w:pPr>
        <w:pStyle w:val="aff1"/>
        <w:widowControl w:val="0"/>
        <w:numPr>
          <w:ilvl w:val="1"/>
          <w:numId w:val="23"/>
        </w:numPr>
        <w:tabs>
          <w:tab w:val="left" w:pos="695"/>
        </w:tabs>
        <w:autoSpaceDE w:val="0"/>
        <w:autoSpaceDN w:val="0"/>
        <w:spacing w:line="237" w:lineRule="auto"/>
        <w:ind w:right="113" w:firstLine="0"/>
        <w:jc w:val="both"/>
        <w:rPr>
          <w:sz w:val="28"/>
          <w:szCs w:val="28"/>
        </w:rPr>
      </w:pPr>
      <w:r w:rsidRPr="00EB46E1">
        <w:rPr>
          <w:sz w:val="28"/>
          <w:szCs w:val="28"/>
          <w:u w:val="single"/>
        </w:rPr>
        <w:lastRenderedPageBreak/>
        <w:t>Слушатели, успешно прошедшие курс обучения вне школы, предоставляют в</w:t>
      </w:r>
      <w:r w:rsidR="00A90CEF">
        <w:rPr>
          <w:sz w:val="28"/>
          <w:szCs w:val="28"/>
          <w:u w:val="single"/>
        </w:rPr>
        <w:t xml:space="preserve"> </w:t>
      </w:r>
      <w:r w:rsidRPr="00EB46E1">
        <w:rPr>
          <w:sz w:val="28"/>
          <w:szCs w:val="28"/>
          <w:u w:val="single"/>
        </w:rPr>
        <w:t>общеобразовательную организацию документы государственного образца:</w:t>
      </w:r>
    </w:p>
    <w:p w14:paraId="1E3560CE" w14:textId="77777777" w:rsidR="001C2F67" w:rsidRPr="00EB46E1" w:rsidRDefault="001C2F67" w:rsidP="001A21FA">
      <w:pPr>
        <w:pStyle w:val="aff1"/>
        <w:widowControl w:val="0"/>
        <w:numPr>
          <w:ilvl w:val="2"/>
          <w:numId w:val="23"/>
        </w:numPr>
        <w:tabs>
          <w:tab w:val="left" w:pos="878"/>
        </w:tabs>
        <w:autoSpaceDE w:val="0"/>
        <w:autoSpaceDN w:val="0"/>
        <w:spacing w:line="237" w:lineRule="auto"/>
        <w:ind w:right="117"/>
        <w:jc w:val="both"/>
        <w:rPr>
          <w:sz w:val="28"/>
          <w:szCs w:val="28"/>
        </w:rPr>
      </w:pPr>
      <w:r w:rsidRPr="00EB46E1">
        <w:rPr>
          <w:sz w:val="28"/>
          <w:szCs w:val="28"/>
        </w:rP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14:paraId="00CF6E0C" w14:textId="77777777" w:rsidR="001C2F67" w:rsidRPr="00EB46E1" w:rsidRDefault="001C2F67" w:rsidP="001A21FA">
      <w:pPr>
        <w:pStyle w:val="aff1"/>
        <w:widowControl w:val="0"/>
        <w:numPr>
          <w:ilvl w:val="2"/>
          <w:numId w:val="23"/>
        </w:numPr>
        <w:tabs>
          <w:tab w:val="left" w:pos="878"/>
        </w:tabs>
        <w:autoSpaceDE w:val="0"/>
        <w:autoSpaceDN w:val="0"/>
        <w:spacing w:line="237" w:lineRule="auto"/>
        <w:ind w:right="116"/>
        <w:jc w:val="both"/>
        <w:rPr>
          <w:sz w:val="28"/>
          <w:szCs w:val="28"/>
        </w:rPr>
      </w:pPr>
      <w:r w:rsidRPr="00EB46E1">
        <w:rPr>
          <w:sz w:val="28"/>
          <w:szCs w:val="28"/>
        </w:rPr>
        <w:t>свидетельство о повышении квалификации - для лиц, прошедших обучение по программе в объеме свыше 100 часов;</w:t>
      </w:r>
    </w:p>
    <w:p w14:paraId="30BD601B" w14:textId="77777777" w:rsidR="001C2F67" w:rsidRPr="00EB46E1" w:rsidRDefault="001C2F67" w:rsidP="001A21FA">
      <w:pPr>
        <w:pStyle w:val="aff1"/>
        <w:widowControl w:val="0"/>
        <w:numPr>
          <w:ilvl w:val="2"/>
          <w:numId w:val="23"/>
        </w:numPr>
        <w:tabs>
          <w:tab w:val="left" w:pos="878"/>
        </w:tabs>
        <w:autoSpaceDE w:val="0"/>
        <w:autoSpaceDN w:val="0"/>
        <w:ind w:right="123"/>
        <w:jc w:val="both"/>
        <w:rPr>
          <w:sz w:val="28"/>
          <w:szCs w:val="28"/>
        </w:rPr>
      </w:pPr>
      <w:r w:rsidRPr="00EB46E1">
        <w:rPr>
          <w:sz w:val="28"/>
          <w:szCs w:val="28"/>
        </w:rPr>
        <w:t>справкуустановленногообразцаократкосрочномобученииилисертификатучастия в работе тематических и проблемных семинаров в объеме до 72 часов.</w:t>
      </w:r>
    </w:p>
    <w:p w14:paraId="6C1CC9EB" w14:textId="77777777" w:rsidR="001C2F67" w:rsidRPr="00EB46E1" w:rsidRDefault="001C2F67" w:rsidP="001A21FA">
      <w:pPr>
        <w:pStyle w:val="aff1"/>
        <w:widowControl w:val="0"/>
        <w:numPr>
          <w:ilvl w:val="1"/>
          <w:numId w:val="23"/>
        </w:numPr>
        <w:tabs>
          <w:tab w:val="left" w:pos="810"/>
        </w:tabs>
        <w:autoSpaceDE w:val="0"/>
        <w:autoSpaceDN w:val="0"/>
        <w:ind w:right="112" w:firstLine="0"/>
        <w:jc w:val="both"/>
        <w:rPr>
          <w:sz w:val="28"/>
          <w:szCs w:val="28"/>
        </w:rPr>
      </w:pPr>
      <w:r w:rsidRPr="00EB46E1">
        <w:rPr>
          <w:sz w:val="28"/>
          <w:szCs w:val="28"/>
        </w:rP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14:paraId="277B271C" w14:textId="77777777" w:rsidR="001C2F67" w:rsidRPr="00EB46E1" w:rsidRDefault="001C2F67" w:rsidP="001A21FA">
      <w:pPr>
        <w:pStyle w:val="aff1"/>
        <w:widowControl w:val="0"/>
        <w:numPr>
          <w:ilvl w:val="1"/>
          <w:numId w:val="23"/>
        </w:numPr>
        <w:tabs>
          <w:tab w:val="left" w:pos="592"/>
        </w:tabs>
        <w:autoSpaceDE w:val="0"/>
        <w:autoSpaceDN w:val="0"/>
        <w:spacing w:line="237" w:lineRule="auto"/>
        <w:ind w:right="116" w:firstLine="0"/>
        <w:jc w:val="both"/>
        <w:rPr>
          <w:sz w:val="28"/>
          <w:szCs w:val="28"/>
        </w:rPr>
      </w:pPr>
      <w:r w:rsidRPr="00EB46E1">
        <w:rPr>
          <w:sz w:val="28"/>
          <w:szCs w:val="28"/>
        </w:rPr>
        <w:t>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14:paraId="3A981A3D" w14:textId="77777777" w:rsidR="001C2F67" w:rsidRPr="00EB46E1" w:rsidRDefault="001C2F67" w:rsidP="001A21FA">
      <w:pPr>
        <w:pStyle w:val="110"/>
        <w:numPr>
          <w:ilvl w:val="0"/>
          <w:numId w:val="23"/>
        </w:numPr>
        <w:tabs>
          <w:tab w:val="left" w:pos="398"/>
        </w:tabs>
        <w:rPr>
          <w:sz w:val="28"/>
          <w:szCs w:val="28"/>
        </w:rPr>
      </w:pPr>
      <w:r w:rsidRPr="00EB46E1">
        <w:rPr>
          <w:spacing w:val="-2"/>
          <w:sz w:val="28"/>
          <w:szCs w:val="28"/>
        </w:rPr>
        <w:t>Документация</w:t>
      </w:r>
    </w:p>
    <w:p w14:paraId="7833716B" w14:textId="77777777" w:rsidR="001C2F67" w:rsidRPr="00EB46E1" w:rsidRDefault="001C2F67" w:rsidP="001A21FA">
      <w:pPr>
        <w:pStyle w:val="aff1"/>
        <w:widowControl w:val="0"/>
        <w:numPr>
          <w:ilvl w:val="1"/>
          <w:numId w:val="23"/>
        </w:numPr>
        <w:tabs>
          <w:tab w:val="left" w:pos="582"/>
        </w:tabs>
        <w:autoSpaceDE w:val="0"/>
        <w:autoSpaceDN w:val="0"/>
        <w:spacing w:line="247" w:lineRule="auto"/>
        <w:ind w:right="115" w:firstLine="0"/>
        <w:rPr>
          <w:sz w:val="28"/>
          <w:szCs w:val="28"/>
        </w:rPr>
      </w:pPr>
      <w:r w:rsidRPr="00EB46E1">
        <w:rPr>
          <w:sz w:val="28"/>
          <w:szCs w:val="28"/>
          <w:u w:val="single"/>
        </w:rPr>
        <w:t>Вобщеобразовательнойорганизацииведетсяследующаядокументацияпоповышению</w:t>
      </w:r>
      <w:r w:rsidRPr="00EB46E1">
        <w:rPr>
          <w:spacing w:val="-2"/>
          <w:sz w:val="28"/>
          <w:szCs w:val="28"/>
          <w:u w:val="single"/>
        </w:rPr>
        <w:t>квалификации:</w:t>
      </w:r>
    </w:p>
    <w:p w14:paraId="68931F36" w14:textId="77777777" w:rsidR="001C2F67" w:rsidRPr="00EB46E1" w:rsidRDefault="001C2F67" w:rsidP="001A21FA">
      <w:pPr>
        <w:pStyle w:val="aff1"/>
        <w:widowControl w:val="0"/>
        <w:numPr>
          <w:ilvl w:val="2"/>
          <w:numId w:val="23"/>
        </w:numPr>
        <w:tabs>
          <w:tab w:val="left" w:pos="878"/>
        </w:tabs>
        <w:autoSpaceDE w:val="0"/>
        <w:autoSpaceDN w:val="0"/>
        <w:ind w:right="123"/>
        <w:jc w:val="both"/>
        <w:rPr>
          <w:sz w:val="28"/>
          <w:szCs w:val="28"/>
        </w:rPr>
      </w:pPr>
      <w:r w:rsidRPr="00EB46E1">
        <w:rPr>
          <w:sz w:val="28"/>
          <w:szCs w:val="28"/>
        </w:rPr>
        <w:t>перспективный план прохождения курсов повышения квалификации руководящих работников на 3 года;</w:t>
      </w:r>
    </w:p>
    <w:p w14:paraId="6F2158DE" w14:textId="77777777" w:rsidR="001C2F67" w:rsidRPr="00EB46E1" w:rsidRDefault="001C2F67" w:rsidP="001A21FA">
      <w:pPr>
        <w:pStyle w:val="aff1"/>
        <w:widowControl w:val="0"/>
        <w:numPr>
          <w:ilvl w:val="2"/>
          <w:numId w:val="23"/>
        </w:numPr>
        <w:tabs>
          <w:tab w:val="left" w:pos="878"/>
        </w:tabs>
        <w:autoSpaceDE w:val="0"/>
        <w:autoSpaceDN w:val="0"/>
        <w:ind w:right="121"/>
        <w:jc w:val="both"/>
        <w:rPr>
          <w:sz w:val="28"/>
          <w:szCs w:val="28"/>
        </w:rPr>
      </w:pPr>
      <w:r w:rsidRPr="00EB46E1">
        <w:rPr>
          <w:sz w:val="28"/>
          <w:szCs w:val="28"/>
        </w:rPr>
        <w:t>перспективный план прохождения курсов повышения квалификациипедагогических работников на 3 года;</w:t>
      </w:r>
    </w:p>
    <w:p w14:paraId="6D5B3F52" w14:textId="77777777" w:rsidR="001C2F67" w:rsidRPr="00EB46E1" w:rsidRDefault="001C2F67" w:rsidP="001A21FA">
      <w:pPr>
        <w:pStyle w:val="aff1"/>
        <w:widowControl w:val="0"/>
        <w:numPr>
          <w:ilvl w:val="2"/>
          <w:numId w:val="23"/>
        </w:numPr>
        <w:tabs>
          <w:tab w:val="left" w:pos="878"/>
        </w:tabs>
        <w:autoSpaceDE w:val="0"/>
        <w:autoSpaceDN w:val="0"/>
        <w:ind w:right="117"/>
        <w:jc w:val="both"/>
        <w:rPr>
          <w:sz w:val="28"/>
          <w:szCs w:val="28"/>
        </w:rPr>
      </w:pPr>
      <w:r w:rsidRPr="00EB46E1">
        <w:rPr>
          <w:sz w:val="28"/>
          <w:szCs w:val="28"/>
        </w:rPr>
        <w:t>перспективный план прохождения курсов повышения квалификации обслуживающего персонала на 5 лет;</w:t>
      </w:r>
    </w:p>
    <w:p w14:paraId="60992499" w14:textId="77777777" w:rsidR="001C2F67" w:rsidRPr="00EB46E1" w:rsidRDefault="001C2F67" w:rsidP="001A21FA">
      <w:pPr>
        <w:pStyle w:val="aff1"/>
        <w:widowControl w:val="0"/>
        <w:numPr>
          <w:ilvl w:val="2"/>
          <w:numId w:val="23"/>
        </w:numPr>
        <w:tabs>
          <w:tab w:val="left" w:pos="878"/>
        </w:tabs>
        <w:autoSpaceDE w:val="0"/>
        <w:autoSpaceDN w:val="0"/>
        <w:ind w:right="120"/>
        <w:jc w:val="both"/>
        <w:rPr>
          <w:sz w:val="28"/>
          <w:szCs w:val="28"/>
        </w:rPr>
      </w:pPr>
      <w:r w:rsidRPr="00EB46E1">
        <w:rPr>
          <w:sz w:val="28"/>
          <w:szCs w:val="28"/>
        </w:rPr>
        <w:t>копии документов о прохождении курсов повышения квалификации, профессиональной переподготовки (в личных делах работников);</w:t>
      </w:r>
    </w:p>
    <w:p w14:paraId="6E1DEC81" w14:textId="77777777" w:rsidR="001C2F67" w:rsidRPr="00EB46E1" w:rsidRDefault="001C2F67" w:rsidP="001A21FA">
      <w:pPr>
        <w:pStyle w:val="aff1"/>
        <w:widowControl w:val="0"/>
        <w:numPr>
          <w:ilvl w:val="2"/>
          <w:numId w:val="23"/>
        </w:numPr>
        <w:tabs>
          <w:tab w:val="left" w:pos="878"/>
        </w:tabs>
        <w:autoSpaceDE w:val="0"/>
        <w:autoSpaceDN w:val="0"/>
        <w:ind w:right="119"/>
        <w:jc w:val="both"/>
        <w:rPr>
          <w:sz w:val="28"/>
          <w:szCs w:val="28"/>
        </w:rPr>
      </w:pPr>
      <w:r w:rsidRPr="00EB46E1">
        <w:rPr>
          <w:sz w:val="28"/>
          <w:szCs w:val="28"/>
        </w:rPr>
        <w:t>база данных о работниках школы, включающая сведения о курсовой переподготовке, темах самообразования педагогов, представлении педагогами передового опыта.</w:t>
      </w:r>
    </w:p>
    <w:p w14:paraId="0D06F26C" w14:textId="77777777" w:rsidR="001C2F67" w:rsidRPr="00EB46E1" w:rsidRDefault="001C2F67" w:rsidP="001A21FA">
      <w:pPr>
        <w:pStyle w:val="aff1"/>
        <w:widowControl w:val="0"/>
        <w:numPr>
          <w:ilvl w:val="1"/>
          <w:numId w:val="23"/>
        </w:numPr>
        <w:tabs>
          <w:tab w:val="left" w:pos="649"/>
        </w:tabs>
        <w:autoSpaceDE w:val="0"/>
        <w:autoSpaceDN w:val="0"/>
        <w:spacing w:line="247" w:lineRule="auto"/>
        <w:ind w:right="122" w:firstLine="0"/>
        <w:jc w:val="both"/>
        <w:rPr>
          <w:sz w:val="28"/>
          <w:szCs w:val="28"/>
        </w:rPr>
      </w:pPr>
      <w:r w:rsidRPr="00EB46E1">
        <w:rPr>
          <w:sz w:val="28"/>
          <w:szCs w:val="28"/>
        </w:rPr>
        <w:t>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директора школы.</w:t>
      </w:r>
    </w:p>
    <w:p w14:paraId="5E8EDFE4" w14:textId="77777777" w:rsidR="001C2F67" w:rsidRPr="00EB46E1" w:rsidRDefault="001C2F67" w:rsidP="001A21FA">
      <w:pPr>
        <w:pStyle w:val="aff1"/>
        <w:widowControl w:val="0"/>
        <w:numPr>
          <w:ilvl w:val="1"/>
          <w:numId w:val="23"/>
        </w:numPr>
        <w:tabs>
          <w:tab w:val="left" w:pos="726"/>
        </w:tabs>
        <w:autoSpaceDE w:val="0"/>
        <w:autoSpaceDN w:val="0"/>
        <w:spacing w:line="283" w:lineRule="auto"/>
        <w:ind w:right="114" w:firstLine="0"/>
        <w:jc w:val="both"/>
        <w:rPr>
          <w:sz w:val="28"/>
          <w:szCs w:val="28"/>
        </w:rPr>
      </w:pPr>
      <w:r w:rsidRPr="00EB46E1">
        <w:rPr>
          <w:sz w:val="28"/>
          <w:szCs w:val="28"/>
        </w:rPr>
        <w:t>Документация, перечисленная в п. 9.1., обновляется в общеобразовательной организации на начало учебного года.</w:t>
      </w:r>
    </w:p>
    <w:p w14:paraId="2A3012AF" w14:textId="77777777" w:rsidR="001C2F67" w:rsidRPr="00EB46E1" w:rsidRDefault="001C2F67" w:rsidP="001A21FA">
      <w:pPr>
        <w:pStyle w:val="110"/>
        <w:numPr>
          <w:ilvl w:val="0"/>
          <w:numId w:val="23"/>
        </w:numPr>
        <w:tabs>
          <w:tab w:val="left" w:pos="518"/>
        </w:tabs>
        <w:spacing w:line="274" w:lineRule="exact"/>
        <w:ind w:left="518" w:hanging="360"/>
        <w:jc w:val="both"/>
        <w:rPr>
          <w:sz w:val="28"/>
          <w:szCs w:val="28"/>
        </w:rPr>
      </w:pPr>
      <w:r w:rsidRPr="00EB46E1">
        <w:rPr>
          <w:sz w:val="28"/>
          <w:szCs w:val="28"/>
        </w:rPr>
        <w:t>Заключительные</w:t>
      </w:r>
      <w:r w:rsidRPr="00EB46E1">
        <w:rPr>
          <w:spacing w:val="-2"/>
          <w:sz w:val="28"/>
          <w:szCs w:val="28"/>
        </w:rPr>
        <w:t>положения</w:t>
      </w:r>
    </w:p>
    <w:p w14:paraId="114989C9" w14:textId="77777777" w:rsidR="001C2F67" w:rsidRPr="00EB46E1" w:rsidRDefault="001C2F67" w:rsidP="001A21FA">
      <w:pPr>
        <w:pStyle w:val="aff1"/>
        <w:widowControl w:val="0"/>
        <w:numPr>
          <w:ilvl w:val="1"/>
          <w:numId w:val="23"/>
        </w:numPr>
        <w:tabs>
          <w:tab w:val="left" w:pos="793"/>
        </w:tabs>
        <w:autoSpaceDE w:val="0"/>
        <w:autoSpaceDN w:val="0"/>
        <w:ind w:right="105" w:firstLine="0"/>
        <w:jc w:val="both"/>
        <w:rPr>
          <w:sz w:val="28"/>
          <w:szCs w:val="28"/>
        </w:rPr>
      </w:pPr>
      <w:r w:rsidRPr="00EB46E1">
        <w:rPr>
          <w:sz w:val="28"/>
          <w:szCs w:val="28"/>
        </w:rPr>
        <w:t xml:space="preserve">Настоящее </w:t>
      </w:r>
      <w:hyperlink r:id="rId25">
        <w:r w:rsidRPr="00EB46E1">
          <w:rPr>
            <w:sz w:val="28"/>
            <w:szCs w:val="28"/>
          </w:rPr>
          <w:t>Положение о повышении квалификации</w:t>
        </w:r>
      </w:hyperlink>
      <w:r w:rsidRPr="00EB46E1">
        <w:rPr>
          <w:sz w:val="28"/>
          <w:szCs w:val="28"/>
        </w:rP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w:t>
      </w:r>
      <w:r w:rsidRPr="00EB46E1">
        <w:rPr>
          <w:sz w:val="28"/>
          <w:szCs w:val="28"/>
        </w:rPr>
        <w:lastRenderedPageBreak/>
        <w:t>приказом директора школы.</w:t>
      </w:r>
    </w:p>
    <w:p w14:paraId="4D379F10" w14:textId="77777777" w:rsidR="001C2F67" w:rsidRPr="000F626E" w:rsidRDefault="001C2F67" w:rsidP="001A21FA">
      <w:pPr>
        <w:pStyle w:val="aff1"/>
        <w:widowControl w:val="0"/>
        <w:numPr>
          <w:ilvl w:val="1"/>
          <w:numId w:val="23"/>
        </w:numPr>
        <w:tabs>
          <w:tab w:val="left" w:pos="755"/>
        </w:tabs>
        <w:autoSpaceDE w:val="0"/>
        <w:autoSpaceDN w:val="0"/>
        <w:spacing w:before="64"/>
        <w:ind w:right="110" w:firstLine="0"/>
        <w:jc w:val="both"/>
        <w:rPr>
          <w:sz w:val="28"/>
          <w:szCs w:val="28"/>
        </w:rPr>
      </w:pPr>
      <w:r w:rsidRPr="000F626E">
        <w:rPr>
          <w:sz w:val="28"/>
          <w:szCs w:val="28"/>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sidRPr="000F626E">
        <w:rPr>
          <w:spacing w:val="-2"/>
          <w:sz w:val="28"/>
          <w:szCs w:val="28"/>
        </w:rPr>
        <w:t>Федерации.</w:t>
      </w:r>
    </w:p>
    <w:p w14:paraId="69DE07BF" w14:textId="77777777" w:rsidR="001C2F67" w:rsidRPr="000F626E" w:rsidRDefault="001C2F67" w:rsidP="001A21FA">
      <w:pPr>
        <w:pStyle w:val="aff1"/>
        <w:widowControl w:val="0"/>
        <w:numPr>
          <w:ilvl w:val="1"/>
          <w:numId w:val="23"/>
        </w:numPr>
        <w:tabs>
          <w:tab w:val="left" w:pos="704"/>
        </w:tabs>
        <w:autoSpaceDE w:val="0"/>
        <w:autoSpaceDN w:val="0"/>
        <w:ind w:right="106" w:firstLine="0"/>
        <w:jc w:val="both"/>
        <w:rPr>
          <w:sz w:val="28"/>
          <w:szCs w:val="28"/>
        </w:rPr>
      </w:pPr>
      <w:r w:rsidRPr="000F626E">
        <w:rPr>
          <w:sz w:val="28"/>
          <w:szCs w:val="28"/>
        </w:rP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14:paraId="05DC098D" w14:textId="77777777" w:rsidR="001C2F67" w:rsidRPr="000F626E" w:rsidRDefault="001C2F67" w:rsidP="001A21FA">
      <w:pPr>
        <w:pStyle w:val="aff1"/>
        <w:widowControl w:val="0"/>
        <w:numPr>
          <w:ilvl w:val="1"/>
          <w:numId w:val="23"/>
        </w:numPr>
        <w:tabs>
          <w:tab w:val="left" w:pos="762"/>
        </w:tabs>
        <w:autoSpaceDE w:val="0"/>
        <w:autoSpaceDN w:val="0"/>
        <w:ind w:right="115" w:firstLine="0"/>
        <w:jc w:val="both"/>
        <w:rPr>
          <w:sz w:val="28"/>
          <w:szCs w:val="28"/>
        </w:rPr>
      </w:pPr>
      <w:r w:rsidRPr="000F626E">
        <w:rPr>
          <w:sz w:val="28"/>
          <w:szCs w:val="28"/>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65670D8F" w14:textId="77777777" w:rsidR="007449A0" w:rsidRDefault="007449A0" w:rsidP="001C2F67">
      <w:pPr>
        <w:spacing w:before="480"/>
        <w:jc w:val="center"/>
        <w:rPr>
          <w:b/>
          <w:sz w:val="28"/>
          <w:szCs w:val="28"/>
        </w:rPr>
      </w:pPr>
    </w:p>
    <w:p w14:paraId="3D800EA7" w14:textId="77777777" w:rsidR="007449A0" w:rsidRDefault="007449A0" w:rsidP="001C2F67">
      <w:pPr>
        <w:spacing w:before="480"/>
        <w:jc w:val="center"/>
        <w:rPr>
          <w:b/>
          <w:sz w:val="28"/>
          <w:szCs w:val="28"/>
        </w:rPr>
      </w:pPr>
    </w:p>
    <w:p w14:paraId="74BEDF20" w14:textId="77777777" w:rsidR="007449A0" w:rsidRDefault="007449A0" w:rsidP="001C2F67">
      <w:pPr>
        <w:spacing w:before="480"/>
        <w:jc w:val="center"/>
        <w:rPr>
          <w:b/>
          <w:sz w:val="28"/>
          <w:szCs w:val="28"/>
        </w:rPr>
      </w:pPr>
    </w:p>
    <w:p w14:paraId="5982D33F" w14:textId="77777777" w:rsidR="007449A0" w:rsidRDefault="007449A0" w:rsidP="001C2F67">
      <w:pPr>
        <w:spacing w:before="480"/>
        <w:jc w:val="center"/>
        <w:rPr>
          <w:b/>
          <w:sz w:val="28"/>
          <w:szCs w:val="28"/>
        </w:rPr>
      </w:pPr>
    </w:p>
    <w:p w14:paraId="0AEF0536" w14:textId="77777777" w:rsidR="007449A0" w:rsidRDefault="007449A0" w:rsidP="001C2F67">
      <w:pPr>
        <w:spacing w:before="480"/>
        <w:jc w:val="center"/>
        <w:rPr>
          <w:b/>
          <w:sz w:val="28"/>
          <w:szCs w:val="28"/>
        </w:rPr>
      </w:pPr>
    </w:p>
    <w:p w14:paraId="0EA79C9F" w14:textId="77777777" w:rsidR="007449A0" w:rsidRDefault="007449A0" w:rsidP="001C2F67">
      <w:pPr>
        <w:spacing w:before="480"/>
        <w:jc w:val="center"/>
        <w:rPr>
          <w:b/>
          <w:sz w:val="28"/>
          <w:szCs w:val="28"/>
        </w:rPr>
      </w:pPr>
    </w:p>
    <w:p w14:paraId="4F30357C" w14:textId="77777777" w:rsidR="007449A0" w:rsidRDefault="007449A0" w:rsidP="001C2F67">
      <w:pPr>
        <w:spacing w:before="480"/>
        <w:jc w:val="center"/>
        <w:rPr>
          <w:b/>
          <w:sz w:val="28"/>
          <w:szCs w:val="28"/>
        </w:rPr>
      </w:pPr>
    </w:p>
    <w:p w14:paraId="0780B8F5" w14:textId="77777777" w:rsidR="007449A0" w:rsidRDefault="007449A0" w:rsidP="001C2F67">
      <w:pPr>
        <w:spacing w:before="480"/>
        <w:jc w:val="center"/>
        <w:rPr>
          <w:b/>
          <w:sz w:val="28"/>
          <w:szCs w:val="28"/>
        </w:rPr>
      </w:pPr>
    </w:p>
    <w:p w14:paraId="7044397C" w14:textId="77777777" w:rsidR="007449A0" w:rsidRDefault="007449A0" w:rsidP="00A90CEF">
      <w:pPr>
        <w:spacing w:before="480"/>
        <w:rPr>
          <w:b/>
          <w:sz w:val="28"/>
          <w:szCs w:val="28"/>
        </w:rPr>
      </w:pPr>
    </w:p>
    <w:p w14:paraId="045E49E1" w14:textId="77777777" w:rsidR="00A90CEF" w:rsidRDefault="00A90CEF" w:rsidP="00A90CEF">
      <w:pPr>
        <w:spacing w:before="480"/>
        <w:rPr>
          <w:b/>
          <w:sz w:val="28"/>
          <w:szCs w:val="28"/>
        </w:rPr>
      </w:pPr>
    </w:p>
    <w:p w14:paraId="3044EBB8" w14:textId="77777777" w:rsidR="007449A0" w:rsidRDefault="007449A0" w:rsidP="001C2F67">
      <w:pPr>
        <w:spacing w:before="480"/>
        <w:jc w:val="center"/>
        <w:rPr>
          <w:b/>
          <w:sz w:val="28"/>
          <w:szCs w:val="28"/>
        </w:rPr>
      </w:pPr>
    </w:p>
    <w:p w14:paraId="5F13C769" w14:textId="77777777" w:rsidR="00A90CEF" w:rsidRDefault="00A90CEF" w:rsidP="001C2F67">
      <w:pPr>
        <w:spacing w:before="480"/>
        <w:jc w:val="center"/>
        <w:rPr>
          <w:b/>
          <w:sz w:val="28"/>
          <w:szCs w:val="28"/>
        </w:rPr>
      </w:pPr>
    </w:p>
    <w:p w14:paraId="14D5F19F" w14:textId="77777777" w:rsidR="009F00F7" w:rsidRDefault="009F00F7" w:rsidP="007449A0">
      <w:pPr>
        <w:spacing w:before="480"/>
        <w:jc w:val="right"/>
        <w:rPr>
          <w:b/>
          <w:i/>
          <w:iCs/>
          <w:sz w:val="28"/>
          <w:szCs w:val="28"/>
        </w:rPr>
      </w:pPr>
    </w:p>
    <w:p w14:paraId="6EA31881" w14:textId="77777777" w:rsidR="007449A0" w:rsidRPr="007449A0" w:rsidRDefault="007449A0" w:rsidP="007449A0">
      <w:pPr>
        <w:spacing w:before="480"/>
        <w:jc w:val="right"/>
        <w:rPr>
          <w:b/>
          <w:i/>
          <w:iCs/>
          <w:sz w:val="28"/>
          <w:szCs w:val="28"/>
        </w:rPr>
      </w:pPr>
      <w:r w:rsidRPr="007449A0">
        <w:rPr>
          <w:b/>
          <w:i/>
          <w:iCs/>
          <w:sz w:val="28"/>
          <w:szCs w:val="28"/>
        </w:rPr>
        <w:t xml:space="preserve">Приложение </w:t>
      </w:r>
      <w:r>
        <w:rPr>
          <w:b/>
          <w:i/>
          <w:iCs/>
          <w:sz w:val="28"/>
          <w:szCs w:val="28"/>
        </w:rPr>
        <w:t>6</w:t>
      </w:r>
    </w:p>
    <w:p w14:paraId="01F01277" w14:textId="77777777" w:rsidR="001C2F67" w:rsidRDefault="001C2F67" w:rsidP="001C2F67">
      <w:pPr>
        <w:spacing w:before="480"/>
        <w:jc w:val="center"/>
        <w:rPr>
          <w:b/>
          <w:sz w:val="28"/>
          <w:szCs w:val="28"/>
          <w:u w:val="single"/>
        </w:rPr>
      </w:pPr>
      <w:r w:rsidRPr="0076066F">
        <w:rPr>
          <w:b/>
          <w:sz w:val="28"/>
          <w:szCs w:val="28"/>
        </w:rPr>
        <w:lastRenderedPageBreak/>
        <w:t xml:space="preserve">Ученический договор № </w:t>
      </w:r>
      <w:r w:rsidRPr="0076066F">
        <w:rPr>
          <w:b/>
          <w:sz w:val="28"/>
          <w:szCs w:val="28"/>
          <w:u w:val="single"/>
        </w:rPr>
        <w:t xml:space="preserve"> _______</w:t>
      </w:r>
    </w:p>
    <w:p w14:paraId="72010D9C" w14:textId="77777777" w:rsidR="001C2F67" w:rsidRPr="0076066F" w:rsidRDefault="001C2F67" w:rsidP="001C2F67">
      <w:r w:rsidRPr="0076066F">
        <w:t>г. Казань     “_____” _____ 20_____г.</w:t>
      </w:r>
    </w:p>
    <w:p w14:paraId="2D740439" w14:textId="77777777" w:rsidR="001C2F67" w:rsidRPr="0076066F" w:rsidRDefault="001C2F67" w:rsidP="001C2F67"/>
    <w:p w14:paraId="56D2D480" w14:textId="77777777" w:rsidR="001C2F67" w:rsidRPr="0076066F" w:rsidRDefault="001C2F67" w:rsidP="001C2F67"/>
    <w:p w14:paraId="712F0B83" w14:textId="77777777" w:rsidR="001C2F67" w:rsidRDefault="001C2F67" w:rsidP="001C2F67">
      <w:pPr>
        <w:jc w:val="both"/>
      </w:pPr>
      <w:r w:rsidRPr="00EF00E0">
        <w:t xml:space="preserve">МБОУ </w:t>
      </w:r>
      <w:r w:rsidRPr="00EF00E0">
        <w:rPr>
          <w:rFonts w:eastAsia="Calibri"/>
          <w:b/>
          <w:bCs/>
          <w:spacing w:val="-2"/>
        </w:rPr>
        <w:t>«</w:t>
      </w:r>
      <w:r w:rsidRPr="00EF00E0">
        <w:rPr>
          <w:b/>
          <w:bCs/>
        </w:rPr>
        <w:t>Лицей№5» Вахитовского района г.</w:t>
      </w:r>
      <w:r w:rsidRPr="00EF00E0">
        <w:rPr>
          <w:b/>
        </w:rPr>
        <w:t>Казани</w:t>
      </w:r>
      <w:r w:rsidRPr="0076066F">
        <w:t xml:space="preserve">именуемое в дальнейшем «Работодатель» </w:t>
      </w:r>
    </w:p>
    <w:p w14:paraId="34D998B3" w14:textId="77777777" w:rsidR="001C2F67" w:rsidRPr="00C8049E" w:rsidRDefault="001C2F67" w:rsidP="001C2F67">
      <w:pPr>
        <w:jc w:val="both"/>
        <w:rPr>
          <w:i/>
        </w:rPr>
      </w:pPr>
      <w:r w:rsidRPr="00C8049E">
        <w:rPr>
          <w:i/>
          <w:sz w:val="20"/>
          <w:szCs w:val="20"/>
        </w:rPr>
        <w:t xml:space="preserve">(наименование организации)       </w:t>
      </w:r>
    </w:p>
    <w:p w14:paraId="1AC3EB76" w14:textId="77777777" w:rsidR="001C2F67" w:rsidRPr="00C8049E" w:rsidRDefault="001C2F67" w:rsidP="001C2F67">
      <w:pPr>
        <w:jc w:val="both"/>
      </w:pPr>
      <w:r w:rsidRPr="00C8049E">
        <w:t>в</w:t>
      </w:r>
      <w:r>
        <w:t xml:space="preserve"> лице______________________________________</w:t>
      </w:r>
    </w:p>
    <w:p w14:paraId="692CDEF0" w14:textId="77777777" w:rsidR="001C2F67" w:rsidRPr="00C8049E" w:rsidRDefault="001C2F67" w:rsidP="001C2F67">
      <w:pPr>
        <w:jc w:val="center"/>
        <w:rPr>
          <w:i/>
          <w:sz w:val="20"/>
          <w:szCs w:val="20"/>
        </w:rPr>
      </w:pPr>
      <w:r w:rsidRPr="00C8049E">
        <w:rPr>
          <w:i/>
          <w:sz w:val="20"/>
          <w:szCs w:val="20"/>
        </w:rPr>
        <w:t>(ФИО руководителя организации)</w:t>
      </w:r>
    </w:p>
    <w:p w14:paraId="79718B8E" w14:textId="77777777" w:rsidR="001C2F67" w:rsidRPr="0076066F" w:rsidRDefault="001C2F67" w:rsidP="001C2F67">
      <w:pPr>
        <w:jc w:val="both"/>
      </w:pPr>
    </w:p>
    <w:p w14:paraId="1403B5C8" w14:textId="77777777" w:rsidR="001C2F67" w:rsidRDefault="001C2F67" w:rsidP="001C2F67">
      <w:pPr>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14:paraId="6D618269" w14:textId="77777777" w:rsidR="001C2F67" w:rsidRDefault="001C2F67" w:rsidP="001C2F67">
      <w:pPr>
        <w:jc w:val="both"/>
        <w:rPr>
          <w:i/>
          <w:sz w:val="20"/>
          <w:szCs w:val="20"/>
        </w:rPr>
      </w:pPr>
      <w:r w:rsidRPr="00C8049E">
        <w:rPr>
          <w:i/>
          <w:sz w:val="20"/>
          <w:szCs w:val="20"/>
        </w:rPr>
        <w:t>(ФИО работника  )</w:t>
      </w:r>
    </w:p>
    <w:p w14:paraId="50D4DE4B" w14:textId="77777777" w:rsidR="001C2F67" w:rsidRPr="00C8049E" w:rsidRDefault="001C2F67" w:rsidP="001C2F67">
      <w:pPr>
        <w:jc w:val="both"/>
      </w:pPr>
      <w:r w:rsidRPr="00C8049E">
        <w:t>именуемый (ая)</w:t>
      </w:r>
      <w:r>
        <w:t>в  дальнейшем «Работник»  заключили настоящий договор о  нижеследующем.</w:t>
      </w:r>
    </w:p>
    <w:p w14:paraId="1160CFAC" w14:textId="77777777" w:rsidR="001C2F67" w:rsidRDefault="001C2F67" w:rsidP="001C2F67">
      <w:pPr>
        <w:jc w:val="center"/>
        <w:rPr>
          <w:b/>
        </w:rPr>
      </w:pPr>
    </w:p>
    <w:p w14:paraId="4A0BA697" w14:textId="77777777" w:rsidR="001C2F67" w:rsidRPr="00BA395C" w:rsidRDefault="001C2F67" w:rsidP="001C2F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p>
    <w:p w14:paraId="3C02D608" w14:textId="77777777" w:rsidR="001C2F67" w:rsidRPr="008D71BC" w:rsidRDefault="001C2F67" w:rsidP="001C2F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9" w:name="dfasrgoak6"/>
      <w:bookmarkEnd w:id="9"/>
    </w:p>
    <w:p w14:paraId="53D9CF51" w14:textId="77777777" w:rsidR="001C2F67" w:rsidRDefault="001C2F67" w:rsidP="001C2F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0" w:name="dfastqtydi"/>
      <w:bookmarkEnd w:id="10"/>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br/>
        <w:t>выполняющем</w:t>
      </w:r>
      <w:r>
        <w:t>у</w:t>
      </w:r>
      <w:r w:rsidRPr="008D71BC">
        <w:t xml:space="preserve"> работу по </w:t>
      </w:r>
      <w:r>
        <w:t xml:space="preserve">должности </w:t>
      </w:r>
      <w:r w:rsidRPr="000D4345">
        <w:t>«</w:t>
      </w:r>
      <w:r w:rsidRPr="000D4345">
        <w:rPr>
          <w:rStyle w:val="fill"/>
        </w:rPr>
        <w:t>__________________</w:t>
      </w:r>
      <w:r>
        <w:rPr>
          <w:rStyle w:val="fill"/>
        </w:rPr>
        <w:t>____________________</w:t>
      </w:r>
      <w:r w:rsidRPr="000D4345">
        <w:t>»</w:t>
      </w:r>
    </w:p>
    <w:p w14:paraId="65F32B2B" w14:textId="77777777" w:rsidR="001C2F67" w:rsidRDefault="001C2F67" w:rsidP="001C2F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sidRPr="000D4345">
        <w:rPr>
          <w:i/>
          <w:sz w:val="20"/>
          <w:szCs w:val="20"/>
        </w:rPr>
        <w:t>( наименование должности по трудовому договору)</w:t>
      </w:r>
    </w:p>
    <w:p w14:paraId="3CCBFB2B" w14:textId="77777777" w:rsidR="001C2F67" w:rsidRDefault="001C2F67" w:rsidP="001C2F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бакалавриата, программам специалитета или программам магистратуры </w:t>
      </w:r>
    </w:p>
    <w:p w14:paraId="786F85B2" w14:textId="77777777" w:rsidR="001C2F67" w:rsidRPr="003D4BF7" w:rsidRDefault="001C2F67" w:rsidP="001C2F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14:paraId="6968FF23" w14:textId="77777777" w:rsidR="001C2F67" w:rsidRDefault="001C2F67" w:rsidP="001C2F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обучения  в ________________________________________________________________</w:t>
      </w:r>
    </w:p>
    <w:p w14:paraId="7C10DD1E" w14:textId="77777777" w:rsidR="001C2F67" w:rsidRDefault="001C2F67" w:rsidP="001C2F67">
      <w:pPr>
        <w:pStyle w:val="a4"/>
        <w:tabs>
          <w:tab w:val="left" w:pos="720"/>
        </w:tabs>
        <w:spacing w:before="0" w:beforeAutospacing="0" w:after="0" w:afterAutospacing="0"/>
        <w:jc w:val="both"/>
        <w:rPr>
          <w:i/>
          <w:sz w:val="20"/>
          <w:szCs w:val="20"/>
        </w:rPr>
      </w:pPr>
      <w:r>
        <w:tab/>
      </w:r>
      <w:r>
        <w:tab/>
      </w:r>
      <w:r w:rsidRPr="003D4BF7">
        <w:rPr>
          <w:i/>
          <w:sz w:val="20"/>
          <w:szCs w:val="20"/>
        </w:rPr>
        <w:t xml:space="preserve">(полное наименование образовательной организации, </w:t>
      </w:r>
      <w:r>
        <w:rPr>
          <w:i/>
          <w:sz w:val="20"/>
          <w:szCs w:val="20"/>
        </w:rPr>
        <w:t xml:space="preserve"> реквизиты )</w:t>
      </w:r>
    </w:p>
    <w:p w14:paraId="2DFFCE52" w14:textId="77777777" w:rsidR="001C2F67" w:rsidRPr="003D4BF7" w:rsidRDefault="001C2F67" w:rsidP="001C2F67">
      <w:pPr>
        <w:pStyle w:val="a4"/>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14:paraId="499AF488" w14:textId="77777777" w:rsidR="001C2F67" w:rsidRPr="000D4345" w:rsidRDefault="001C2F67" w:rsidP="001C2F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p>
    <w:p w14:paraId="58A3EFF4" w14:textId="77777777" w:rsidR="001C2F67" w:rsidRPr="000D4345" w:rsidRDefault="001C2F67" w:rsidP="001C2F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1" w:name="dfas1nn4fq"/>
      <w:bookmarkStart w:id="12" w:name="dfasf7rs8n"/>
      <w:bookmarkEnd w:id="11"/>
      <w:bookmarkEnd w:id="12"/>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14:paraId="243948B9" w14:textId="77777777" w:rsidR="001C2F67" w:rsidRPr="000D4345" w:rsidRDefault="001C2F67" w:rsidP="001C2F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13" w:name="dfasn4w654"/>
      <w:bookmarkEnd w:id="13"/>
      <w:r w:rsidRPr="000D4345">
        <w:t>1.</w:t>
      </w:r>
      <w:r>
        <w:t>3</w:t>
      </w:r>
      <w:r w:rsidRPr="000D4345">
        <w:t xml:space="preserve">. Форма обучения </w:t>
      </w:r>
      <w:r>
        <w:t xml:space="preserve"> (заочная, очно- заочная) </w:t>
      </w:r>
      <w:r w:rsidRPr="000D4345">
        <w:rPr>
          <w:rStyle w:val="fill"/>
        </w:rPr>
        <w:t>_____________________________________</w:t>
      </w:r>
      <w:r w:rsidRPr="000D4345">
        <w:t>.</w:t>
      </w:r>
    </w:p>
    <w:p w14:paraId="44A795F5" w14:textId="77777777" w:rsidR="001C2F67" w:rsidRDefault="001C2F67" w:rsidP="001C2F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4" w:name="dfas9m165v"/>
      <w:bookmarkEnd w:id="14"/>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6C30AD0C" w14:textId="77777777" w:rsidR="001C2F67" w:rsidRPr="0076066F" w:rsidRDefault="001C2F67" w:rsidP="001C2F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p>
    <w:p w14:paraId="226B856B" w14:textId="77777777" w:rsidR="001C2F67" w:rsidRPr="0076066F" w:rsidRDefault="001C2F67" w:rsidP="001C2F67">
      <w:pPr>
        <w:ind w:firstLine="700"/>
        <w:jc w:val="center"/>
        <w:rPr>
          <w:b/>
        </w:rPr>
      </w:pPr>
      <w:r w:rsidRPr="0076066F">
        <w:rPr>
          <w:b/>
        </w:rPr>
        <w:t>2. Права и обязанности сторон</w:t>
      </w:r>
    </w:p>
    <w:p w14:paraId="11EA2E9E" w14:textId="77777777" w:rsidR="001C2F67" w:rsidRPr="0076066F" w:rsidRDefault="001C2F67" w:rsidP="001C2F67">
      <w:pPr>
        <w:jc w:val="both"/>
      </w:pPr>
      <w:r w:rsidRPr="0076066F">
        <w:t>2.1. Работодатель обязан:</w:t>
      </w:r>
    </w:p>
    <w:p w14:paraId="600B2795" w14:textId="77777777" w:rsidR="001C2F67" w:rsidRPr="0076066F" w:rsidRDefault="001C2F67" w:rsidP="001A21FA">
      <w:pPr>
        <w:numPr>
          <w:ilvl w:val="0"/>
          <w:numId w:val="24"/>
        </w:numPr>
        <w:pBdr>
          <w:top w:val="nil"/>
          <w:left w:val="nil"/>
          <w:bottom w:val="nil"/>
          <w:right w:val="nil"/>
          <w:between w:val="nil"/>
        </w:pBdr>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14:paraId="26FA6436" w14:textId="77777777" w:rsidR="001C2F67" w:rsidRPr="0076066F" w:rsidRDefault="001C2F67" w:rsidP="001A21FA">
      <w:pPr>
        <w:numPr>
          <w:ilvl w:val="0"/>
          <w:numId w:val="24"/>
        </w:numPr>
        <w:pBdr>
          <w:top w:val="nil"/>
          <w:left w:val="nil"/>
          <w:bottom w:val="nil"/>
          <w:right w:val="nil"/>
          <w:between w:val="nil"/>
        </w:pBdr>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 года</w:t>
      </w:r>
      <w:r w:rsidRPr="0076066F">
        <w:t>;</w:t>
      </w:r>
    </w:p>
    <w:p w14:paraId="6EE3205D" w14:textId="77777777" w:rsidR="001C2F67" w:rsidRPr="0076066F" w:rsidRDefault="001C2F67" w:rsidP="001A21FA">
      <w:pPr>
        <w:numPr>
          <w:ilvl w:val="0"/>
          <w:numId w:val="24"/>
        </w:numPr>
        <w:pBdr>
          <w:top w:val="nil"/>
          <w:left w:val="nil"/>
          <w:bottom w:val="nil"/>
          <w:right w:val="nil"/>
          <w:between w:val="nil"/>
        </w:pBd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14:paraId="1A5D8B32" w14:textId="77777777" w:rsidR="001C2F67" w:rsidRPr="0076066F" w:rsidRDefault="001C2F67" w:rsidP="001A21FA">
      <w:pPr>
        <w:numPr>
          <w:ilvl w:val="0"/>
          <w:numId w:val="24"/>
        </w:numPr>
        <w:pBdr>
          <w:top w:val="nil"/>
          <w:left w:val="nil"/>
          <w:bottom w:val="nil"/>
          <w:right w:val="nil"/>
          <w:between w:val="nil"/>
        </w:pBdr>
        <w:contextualSpacing/>
        <w:jc w:val="both"/>
      </w:pPr>
      <w:r>
        <w:t xml:space="preserve">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w:t>
      </w:r>
      <w:r>
        <w:lastRenderedPageBreak/>
        <w:t>работы, но ниже минимального размера оплаты труда или по соглашению сторон предоставлять один свободный день от работы в неделю.</w:t>
      </w:r>
    </w:p>
    <w:p w14:paraId="11B1B6F0" w14:textId="77777777" w:rsidR="001C2F67" w:rsidRPr="00702B1E" w:rsidRDefault="001C2F67" w:rsidP="001A21FA">
      <w:pPr>
        <w:numPr>
          <w:ilvl w:val="0"/>
          <w:numId w:val="24"/>
        </w:numPr>
        <w:pBdr>
          <w:top w:val="nil"/>
          <w:left w:val="nil"/>
          <w:bottom w:val="nil"/>
          <w:right w:val="nil"/>
          <w:between w:val="nil"/>
        </w:pBdr>
        <w:contextualSpacing/>
        <w:jc w:val="both"/>
      </w:pPr>
      <w:r w:rsidRPr="00702B1E">
        <w:t xml:space="preserve">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14:paraId="69C3CA62" w14:textId="77777777" w:rsidR="001C2F67" w:rsidRPr="0076066F" w:rsidRDefault="001C2F67" w:rsidP="001C2F67">
      <w:pPr>
        <w:jc w:val="both"/>
      </w:pPr>
      <w:r w:rsidRPr="0076066F">
        <w:t>2.2. Работодатель вправе:</w:t>
      </w:r>
    </w:p>
    <w:p w14:paraId="17381075" w14:textId="77777777" w:rsidR="001C2F67" w:rsidRDefault="001C2F67" w:rsidP="001A21FA">
      <w:pPr>
        <w:numPr>
          <w:ilvl w:val="0"/>
          <w:numId w:val="25"/>
        </w:numPr>
        <w:pBdr>
          <w:top w:val="nil"/>
          <w:left w:val="nil"/>
          <w:bottom w:val="nil"/>
          <w:right w:val="nil"/>
          <w:between w:val="nil"/>
        </w:pBdr>
        <w:spacing w:line="276" w:lineRule="auto"/>
        <w:contextualSpacing/>
        <w:jc w:val="both"/>
      </w:pPr>
      <w:r>
        <w:t>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w:t>
      </w:r>
    </w:p>
    <w:p w14:paraId="5CDC1FD6" w14:textId="77777777" w:rsidR="001C2F67" w:rsidRPr="0076066F" w:rsidRDefault="001C2F67" w:rsidP="001C2F67">
      <w:pPr>
        <w:contextualSpacing/>
        <w:jc w:val="both"/>
      </w:pPr>
      <w:r>
        <w:t xml:space="preserve"> 2.3. Работодатель не имеет права требовать справку- подтверждение  после  прохождения Работником промежуточной аттестации. </w:t>
      </w:r>
    </w:p>
    <w:p w14:paraId="03BE2B97" w14:textId="77777777" w:rsidR="001C2F67" w:rsidRPr="0076066F" w:rsidRDefault="001C2F67" w:rsidP="001C2F67">
      <w:pPr>
        <w:jc w:val="both"/>
      </w:pPr>
      <w:r w:rsidRPr="0076066F">
        <w:t>2.</w:t>
      </w:r>
      <w:r>
        <w:t>3</w:t>
      </w:r>
      <w:r w:rsidRPr="0076066F">
        <w:t xml:space="preserve">. </w:t>
      </w:r>
      <w:r>
        <w:t xml:space="preserve">Работник </w:t>
      </w:r>
      <w:r w:rsidRPr="0076066F">
        <w:t xml:space="preserve"> обязан:</w:t>
      </w:r>
    </w:p>
    <w:p w14:paraId="319AE0FA" w14:textId="77777777" w:rsidR="001C2F67" w:rsidRDefault="001C2F67" w:rsidP="001A21FA">
      <w:pPr>
        <w:numPr>
          <w:ilvl w:val="0"/>
          <w:numId w:val="26"/>
        </w:numPr>
        <w:pBdr>
          <w:top w:val="nil"/>
          <w:left w:val="nil"/>
          <w:bottom w:val="nil"/>
          <w:right w:val="nil"/>
          <w:between w:val="nil"/>
        </w:pBdr>
        <w:spacing w:line="276" w:lineRule="auto"/>
        <w:contextualSpacing/>
        <w:jc w:val="both"/>
      </w:pPr>
      <w:r>
        <w:t>предоставлять Работодателю справку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14:paraId="1DB5953D" w14:textId="77777777" w:rsidR="001C2F67" w:rsidRPr="0076066F" w:rsidRDefault="001C2F67" w:rsidP="001C2F67">
      <w:pPr>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5A2B0466" w14:textId="77777777" w:rsidR="001C2F67" w:rsidRPr="0076066F" w:rsidRDefault="001C2F67" w:rsidP="001C2F67">
      <w:pPr>
        <w:ind w:firstLine="700"/>
        <w:jc w:val="center"/>
        <w:rPr>
          <w:b/>
        </w:rPr>
      </w:pPr>
    </w:p>
    <w:p w14:paraId="3F54A295" w14:textId="77777777" w:rsidR="001C2F67" w:rsidRPr="0076066F" w:rsidRDefault="001C2F67" w:rsidP="001C2F67">
      <w:pPr>
        <w:ind w:firstLine="700"/>
        <w:jc w:val="center"/>
        <w:rPr>
          <w:b/>
        </w:rPr>
      </w:pPr>
      <w:r>
        <w:rPr>
          <w:b/>
        </w:rPr>
        <w:t>3.</w:t>
      </w:r>
      <w:r w:rsidRPr="0076066F">
        <w:rPr>
          <w:b/>
        </w:rPr>
        <w:t xml:space="preserve"> Ответственность сторон</w:t>
      </w:r>
    </w:p>
    <w:p w14:paraId="2CEE0CB1" w14:textId="77777777" w:rsidR="001C2F67" w:rsidRPr="0076066F" w:rsidRDefault="001C2F67" w:rsidP="001C2F67">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14:paraId="43699E9E" w14:textId="77777777" w:rsidR="001C2F67" w:rsidRPr="0076066F" w:rsidRDefault="001C2F67" w:rsidP="001C2F67">
      <w:pPr>
        <w:jc w:val="both"/>
      </w:pPr>
    </w:p>
    <w:p w14:paraId="45F6F5B4" w14:textId="77777777" w:rsidR="001C2F67" w:rsidRPr="0076066F" w:rsidRDefault="001C2F67" w:rsidP="001C2F67">
      <w:pPr>
        <w:ind w:firstLine="700"/>
        <w:jc w:val="center"/>
        <w:rPr>
          <w:b/>
        </w:rPr>
      </w:pPr>
      <w:r>
        <w:rPr>
          <w:b/>
        </w:rPr>
        <w:t>4</w:t>
      </w:r>
      <w:r w:rsidRPr="0076066F">
        <w:rPr>
          <w:b/>
        </w:rPr>
        <w:t>. Основания расторжения договора</w:t>
      </w:r>
    </w:p>
    <w:p w14:paraId="2E3CE038" w14:textId="77777777" w:rsidR="001C2F67" w:rsidRPr="0076066F" w:rsidRDefault="001C2F67" w:rsidP="001C2F67">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14:paraId="70729869" w14:textId="77777777" w:rsidR="001C2F67" w:rsidRPr="0076066F" w:rsidRDefault="001C2F67" w:rsidP="001C2F67">
      <w:pPr>
        <w:jc w:val="both"/>
      </w:pPr>
      <w:r>
        <w:t>4</w:t>
      </w:r>
      <w:r w:rsidRPr="0076066F">
        <w:t>.2.  Договор может быть расторгнут досрочно по соглашению сторон.</w:t>
      </w:r>
    </w:p>
    <w:p w14:paraId="774DECB3" w14:textId="77777777" w:rsidR="001C2F67" w:rsidRPr="0076066F" w:rsidRDefault="001C2F67" w:rsidP="001C2F67">
      <w:pPr>
        <w:jc w:val="both"/>
        <w:rPr>
          <w:b/>
        </w:rPr>
      </w:pPr>
    </w:p>
    <w:p w14:paraId="037E9946" w14:textId="77777777" w:rsidR="001C2F67" w:rsidRPr="0076066F" w:rsidRDefault="001C2F67" w:rsidP="001C2F67">
      <w:pPr>
        <w:ind w:firstLine="700"/>
        <w:jc w:val="center"/>
        <w:rPr>
          <w:b/>
        </w:rPr>
      </w:pPr>
      <w:r>
        <w:rPr>
          <w:b/>
        </w:rPr>
        <w:t>5</w:t>
      </w:r>
      <w:r w:rsidRPr="0076066F">
        <w:rPr>
          <w:b/>
        </w:rPr>
        <w:t>. Прочие условия</w:t>
      </w:r>
    </w:p>
    <w:p w14:paraId="2ACACADA" w14:textId="77777777" w:rsidR="001C2F67" w:rsidRPr="0076066F" w:rsidRDefault="001C2F67" w:rsidP="001C2F67">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14:paraId="40D4DE6B" w14:textId="77777777" w:rsidR="001C2F67" w:rsidRPr="0076066F" w:rsidRDefault="001C2F67" w:rsidP="001C2F67">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14:paraId="416584D0" w14:textId="77777777" w:rsidR="001C2F67" w:rsidRPr="0076066F" w:rsidRDefault="001C2F67" w:rsidP="001C2F67">
      <w:pPr>
        <w:jc w:val="both"/>
      </w:pPr>
      <w:r>
        <w:t>5</w:t>
      </w:r>
      <w:r w:rsidRPr="0076066F">
        <w:t>.3.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14:paraId="6EA50683" w14:textId="77777777" w:rsidR="001C2F67" w:rsidRPr="0076066F" w:rsidRDefault="001C2F67" w:rsidP="001C2F67">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14:paraId="4BF7BF75" w14:textId="77777777" w:rsidR="001C2F67" w:rsidRPr="0076066F" w:rsidRDefault="001C2F67" w:rsidP="001C2F67">
      <w:pPr>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14:paraId="7A78CCAF" w14:textId="77777777" w:rsidR="001C2F67" w:rsidRDefault="001C2F67" w:rsidP="001C2F67">
      <w:pPr>
        <w:jc w:val="center"/>
        <w:rPr>
          <w:b/>
        </w:rPr>
      </w:pPr>
    </w:p>
    <w:p w14:paraId="075145F8" w14:textId="77777777" w:rsidR="001C2F67" w:rsidRDefault="001C2F67" w:rsidP="001C2F67">
      <w:pPr>
        <w:jc w:val="center"/>
        <w:rPr>
          <w:b/>
        </w:rPr>
      </w:pPr>
    </w:p>
    <w:p w14:paraId="53F60040" w14:textId="77777777" w:rsidR="001C2F67" w:rsidRDefault="001C2F67" w:rsidP="001C2F67">
      <w:pPr>
        <w:jc w:val="center"/>
        <w:rPr>
          <w:b/>
        </w:rPr>
      </w:pPr>
    </w:p>
    <w:p w14:paraId="1F748A31" w14:textId="77777777" w:rsidR="001C2F67" w:rsidRDefault="001C2F67" w:rsidP="001C2F67">
      <w:pPr>
        <w:jc w:val="center"/>
        <w:rPr>
          <w:b/>
        </w:rPr>
      </w:pPr>
    </w:p>
    <w:p w14:paraId="54E645B4" w14:textId="77777777" w:rsidR="001C2F67" w:rsidRPr="0076066F" w:rsidRDefault="001C2F67" w:rsidP="001C2F67">
      <w:pPr>
        <w:jc w:val="center"/>
        <w:rPr>
          <w:b/>
        </w:rPr>
      </w:pPr>
      <w:r>
        <w:rPr>
          <w:b/>
        </w:rPr>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1C2F67" w:rsidRPr="0076066F" w14:paraId="2ABEB817" w14:textId="77777777" w:rsidTr="001C2F67">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CE44F" w14:textId="77777777" w:rsidR="001C2F67" w:rsidRPr="0076066F" w:rsidRDefault="001C2F67" w:rsidP="001C2F67">
            <w:pPr>
              <w:jc w:val="center"/>
            </w:pPr>
            <w:r w:rsidRPr="0076066F">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9F5CFB" w14:textId="77777777" w:rsidR="001C2F67" w:rsidRPr="0076066F" w:rsidRDefault="001C2F67" w:rsidP="001C2F67">
            <w:pPr>
              <w:jc w:val="center"/>
            </w:pPr>
            <w:r>
              <w:t>РАБОТНИК</w:t>
            </w:r>
          </w:p>
        </w:tc>
      </w:tr>
      <w:tr w:rsidR="001C2F67" w:rsidRPr="0076066F" w14:paraId="6F09351A" w14:textId="77777777" w:rsidTr="001C2F67">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A918F4" w14:textId="77777777" w:rsidR="001C2F67" w:rsidRDefault="001C2F67" w:rsidP="001C2F67">
            <w:pPr>
              <w:jc w:val="both"/>
              <w:rPr>
                <w:i/>
                <w:u w:val="single"/>
              </w:rPr>
            </w:pPr>
            <w:r w:rsidRPr="0076066F">
              <w:lastRenderedPageBreak/>
              <w:t xml:space="preserve">Наименование организации: </w:t>
            </w:r>
          </w:p>
          <w:p w14:paraId="7F2F373B" w14:textId="77777777" w:rsidR="001C2F67" w:rsidRPr="0076066F" w:rsidRDefault="001C2F67" w:rsidP="001C2F67">
            <w:pPr>
              <w:jc w:val="both"/>
              <w:rPr>
                <w:i/>
                <w:u w:val="single"/>
              </w:rPr>
            </w:pPr>
          </w:p>
          <w:p w14:paraId="5166D688" w14:textId="77777777" w:rsidR="001C2F67" w:rsidRDefault="001C2F67" w:rsidP="001C2F67">
            <w:pPr>
              <w:jc w:val="both"/>
            </w:pPr>
            <w:r w:rsidRPr="0076066F">
              <w:t xml:space="preserve">Адрес: </w:t>
            </w:r>
          </w:p>
          <w:p w14:paraId="7141023C" w14:textId="77777777" w:rsidR="001C2F67" w:rsidRPr="0076066F" w:rsidRDefault="001C2F67" w:rsidP="001C2F67">
            <w:pPr>
              <w:jc w:val="both"/>
              <w:rPr>
                <w:i/>
                <w:u w:val="single"/>
              </w:rPr>
            </w:pPr>
          </w:p>
          <w:p w14:paraId="65FFA80A" w14:textId="77777777" w:rsidR="001C2F67" w:rsidRPr="0076066F" w:rsidRDefault="001C2F67" w:rsidP="001C2F67">
            <w:pPr>
              <w:jc w:val="both"/>
              <w:rPr>
                <w:i/>
                <w:u w:val="single"/>
              </w:rPr>
            </w:pPr>
            <w:r w:rsidRPr="0076066F">
              <w:t xml:space="preserve">ИНН </w:t>
            </w:r>
          </w:p>
          <w:p w14:paraId="1BDE655F" w14:textId="77777777" w:rsidR="001C2F67" w:rsidRPr="0076066F" w:rsidRDefault="001C2F67" w:rsidP="001C2F67">
            <w:pPr>
              <w:jc w:val="both"/>
            </w:pPr>
          </w:p>
          <w:p w14:paraId="3DE3A9E8" w14:textId="77777777" w:rsidR="001C2F67" w:rsidRPr="0076066F" w:rsidRDefault="001C2F67" w:rsidP="001C2F67">
            <w:pPr>
              <w:jc w:val="both"/>
            </w:pPr>
          </w:p>
          <w:p w14:paraId="61F9EC31" w14:textId="77777777" w:rsidR="001C2F67" w:rsidRPr="0076066F" w:rsidRDefault="001C2F67" w:rsidP="001C2F67">
            <w:pPr>
              <w:jc w:val="both"/>
            </w:pPr>
          </w:p>
          <w:p w14:paraId="4BE6F582" w14:textId="77777777" w:rsidR="001C2F67" w:rsidRPr="0076066F" w:rsidRDefault="001C2F67" w:rsidP="001C2F67">
            <w:pPr>
              <w:jc w:val="both"/>
            </w:pPr>
          </w:p>
          <w:p w14:paraId="766550AB" w14:textId="77777777" w:rsidR="001C2F67" w:rsidRDefault="001C2F67" w:rsidP="001C2F67">
            <w:pPr>
              <w:jc w:val="both"/>
            </w:pPr>
            <w:r w:rsidRPr="0076066F">
              <w:t xml:space="preserve">Руководитель </w:t>
            </w:r>
            <w:r>
              <w:t>учреждения</w:t>
            </w:r>
          </w:p>
          <w:p w14:paraId="27D4A529" w14:textId="77777777" w:rsidR="001C2F67" w:rsidRPr="0076066F" w:rsidRDefault="001C2F67" w:rsidP="001C2F67">
            <w:pPr>
              <w:jc w:val="both"/>
              <w:rPr>
                <w:i/>
                <w:u w:val="single"/>
              </w:rPr>
            </w:pPr>
            <w:r w:rsidRPr="0076066F">
              <w:t xml:space="preserve"> /ФИО/ </w:t>
            </w:r>
          </w:p>
          <w:p w14:paraId="23D0E53F" w14:textId="77777777" w:rsidR="001C2F67" w:rsidRPr="0076066F" w:rsidRDefault="001C2F67" w:rsidP="001C2F67">
            <w:pPr>
              <w:jc w:val="both"/>
            </w:pPr>
            <w:r w:rsidRPr="0076066F">
              <w:t xml:space="preserve">Подпись: </w:t>
            </w:r>
          </w:p>
          <w:p w14:paraId="1FF76314" w14:textId="77777777" w:rsidR="001C2F67" w:rsidRPr="0076066F" w:rsidRDefault="001C2F67" w:rsidP="001C2F67">
            <w:pPr>
              <w:jc w:val="both"/>
              <w:rPr>
                <w:i/>
                <w:u w:val="single"/>
              </w:rPr>
            </w:pPr>
            <w:r w:rsidRPr="0076066F">
              <w:t xml:space="preserve">Дата </w:t>
            </w:r>
            <w:r>
              <w:rPr>
                <w:i/>
                <w:u w:val="single"/>
              </w:rPr>
              <w:t>« »</w:t>
            </w:r>
            <w:r w:rsidRPr="0076066F">
              <w:rPr>
                <w:i/>
                <w:u w:val="single"/>
              </w:rPr>
              <w:t xml:space="preserve">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70A0AACA" w14:textId="77777777" w:rsidR="001C2F67" w:rsidRPr="0076066F" w:rsidRDefault="001C2F67" w:rsidP="001C2F67">
            <w:pPr>
              <w:jc w:val="both"/>
              <w:rPr>
                <w:i/>
                <w:u w:val="single"/>
              </w:rPr>
            </w:pPr>
            <w:r w:rsidRPr="0076066F">
              <w:t xml:space="preserve">ФИО ученика: </w:t>
            </w:r>
          </w:p>
          <w:p w14:paraId="5EC4EDE2" w14:textId="77777777" w:rsidR="001C2F67" w:rsidRPr="0076066F" w:rsidRDefault="001C2F67" w:rsidP="001C2F67">
            <w:pPr>
              <w:jc w:val="both"/>
            </w:pPr>
            <w:r w:rsidRPr="0076066F">
              <w:t xml:space="preserve">Дата рождения: </w:t>
            </w:r>
          </w:p>
          <w:p w14:paraId="43E6E386" w14:textId="77777777" w:rsidR="001C2F67" w:rsidRPr="0076066F" w:rsidRDefault="001C2F67" w:rsidP="001C2F67">
            <w:pPr>
              <w:jc w:val="both"/>
              <w:rPr>
                <w:i/>
                <w:u w:val="single"/>
              </w:rPr>
            </w:pPr>
            <w:r w:rsidRPr="0076066F">
              <w:t xml:space="preserve">Паспорт: </w:t>
            </w:r>
          </w:p>
          <w:p w14:paraId="0BB35F27" w14:textId="77777777" w:rsidR="001C2F67" w:rsidRPr="0076066F" w:rsidRDefault="001C2F67" w:rsidP="001C2F67">
            <w:pPr>
              <w:jc w:val="both"/>
              <w:rPr>
                <w:i/>
                <w:u w:val="single"/>
              </w:rPr>
            </w:pPr>
            <w:r w:rsidRPr="0076066F">
              <w:t xml:space="preserve">Адрес регистрации: </w:t>
            </w:r>
          </w:p>
          <w:p w14:paraId="7B561BFA" w14:textId="77777777" w:rsidR="001C2F67" w:rsidRDefault="001C2F67" w:rsidP="001C2F67">
            <w:pPr>
              <w:jc w:val="both"/>
            </w:pPr>
            <w:r w:rsidRPr="0076066F">
              <w:t xml:space="preserve">Страховое свидетельство: </w:t>
            </w:r>
          </w:p>
          <w:p w14:paraId="317C4A98" w14:textId="77777777" w:rsidR="001C2F67" w:rsidRPr="0076066F" w:rsidRDefault="001C2F67" w:rsidP="001C2F67">
            <w:pPr>
              <w:jc w:val="both"/>
              <w:rPr>
                <w:i/>
                <w:u w:val="single"/>
              </w:rPr>
            </w:pPr>
          </w:p>
          <w:p w14:paraId="08467DF7" w14:textId="77777777" w:rsidR="001C2F67" w:rsidRPr="0076066F" w:rsidRDefault="001C2F67" w:rsidP="001C2F67">
            <w:pPr>
              <w:jc w:val="both"/>
            </w:pPr>
          </w:p>
          <w:p w14:paraId="135B30EB" w14:textId="77777777" w:rsidR="001C2F67" w:rsidRPr="0076066F" w:rsidRDefault="001C2F67" w:rsidP="001C2F67">
            <w:pPr>
              <w:jc w:val="both"/>
              <w:rPr>
                <w:i/>
              </w:rPr>
            </w:pPr>
            <w:r w:rsidRPr="0076066F">
              <w:t xml:space="preserve"> Подпись: </w:t>
            </w:r>
          </w:p>
          <w:p w14:paraId="2C706616" w14:textId="77777777" w:rsidR="001C2F67" w:rsidRPr="0076066F" w:rsidRDefault="001C2F67" w:rsidP="001C2F67">
            <w:pPr>
              <w:jc w:val="both"/>
              <w:rPr>
                <w:i/>
                <w:u w:val="single"/>
              </w:rPr>
            </w:pPr>
            <w:r w:rsidRPr="0076066F">
              <w:t xml:space="preserve">Дата </w:t>
            </w:r>
            <w:r>
              <w:rPr>
                <w:i/>
                <w:u w:val="single"/>
              </w:rPr>
              <w:t>« »</w:t>
            </w:r>
            <w:r w:rsidRPr="0076066F">
              <w:rPr>
                <w:i/>
                <w:u w:val="single"/>
              </w:rPr>
              <w:t xml:space="preserve"> 20 год</w:t>
            </w:r>
          </w:p>
        </w:tc>
      </w:tr>
    </w:tbl>
    <w:p w14:paraId="4F4721DA" w14:textId="77777777" w:rsidR="001C2F67" w:rsidRPr="0076066F" w:rsidRDefault="001C2F67" w:rsidP="001C2F67">
      <w:pPr>
        <w:jc w:val="both"/>
      </w:pPr>
    </w:p>
    <w:p w14:paraId="76EA8853" w14:textId="77777777" w:rsidR="001C2F67" w:rsidRDefault="001C2F67" w:rsidP="001C2F67">
      <w:pPr>
        <w:jc w:val="both"/>
      </w:pPr>
      <w:r w:rsidRPr="0076066F">
        <w:t>Второй экземпляр ученического договора на руки получен</w:t>
      </w:r>
      <w:r>
        <w:t xml:space="preserve">:________________  </w:t>
      </w:r>
    </w:p>
    <w:p w14:paraId="1E7CDA15" w14:textId="77777777" w:rsidR="001C2F67" w:rsidRDefault="001C2F67" w:rsidP="001C2F67">
      <w:pPr>
        <w:jc w:val="both"/>
      </w:pPr>
    </w:p>
    <w:p w14:paraId="36C709E8" w14:textId="77777777" w:rsidR="001C2F67" w:rsidRPr="0076066F" w:rsidRDefault="001C2F67" w:rsidP="001C2F67">
      <w:pPr>
        <w:jc w:val="both"/>
        <w:rPr>
          <w:i/>
          <w:u w:val="single"/>
        </w:rPr>
      </w:pPr>
    </w:p>
    <w:p w14:paraId="0CD3DE8E" w14:textId="77777777" w:rsidR="001C2F67" w:rsidRPr="0076066F" w:rsidRDefault="001C2F67" w:rsidP="001C2F67">
      <w:pPr>
        <w:jc w:val="both"/>
      </w:pPr>
      <w:r>
        <w:t xml:space="preserve">«_________»   </w:t>
      </w:r>
      <w:r w:rsidRPr="0076066F">
        <w:t xml:space="preserve"> 20</w:t>
      </w:r>
      <w:r>
        <w:t>_____</w:t>
      </w:r>
      <w:r w:rsidRPr="0076066F">
        <w:t xml:space="preserve"> год</w:t>
      </w:r>
    </w:p>
    <w:p w14:paraId="370D95D3" w14:textId="77777777" w:rsidR="001C2F67" w:rsidRPr="0076066F" w:rsidRDefault="001C2F67" w:rsidP="001C2F67">
      <w:pPr>
        <w:jc w:val="both"/>
      </w:pPr>
    </w:p>
    <w:p w14:paraId="1F3987E3" w14:textId="77777777" w:rsidR="001C2F67" w:rsidRPr="0076066F" w:rsidRDefault="001C2F67" w:rsidP="001C2F67">
      <w:pPr>
        <w:jc w:val="both"/>
      </w:pPr>
    </w:p>
    <w:p w14:paraId="7D1EC6D5" w14:textId="77777777" w:rsidR="001C2F67" w:rsidRPr="0076066F" w:rsidRDefault="001C2F67" w:rsidP="001C2F67"/>
    <w:p w14:paraId="20BEE280" w14:textId="77777777" w:rsidR="001C2F67" w:rsidRDefault="001C2F67" w:rsidP="00B7490A">
      <w:pPr>
        <w:rPr>
          <w:b/>
        </w:rPr>
      </w:pPr>
    </w:p>
    <w:p w14:paraId="56040B8F" w14:textId="77777777" w:rsidR="001C2F67" w:rsidRDefault="001C2F67" w:rsidP="00B7490A">
      <w:pPr>
        <w:rPr>
          <w:b/>
        </w:rPr>
      </w:pPr>
    </w:p>
    <w:p w14:paraId="743C5C97" w14:textId="77777777" w:rsidR="001C2F67" w:rsidRDefault="001C2F67" w:rsidP="00B7490A">
      <w:pPr>
        <w:rPr>
          <w:b/>
        </w:rPr>
      </w:pPr>
    </w:p>
    <w:p w14:paraId="4AB8FF6C" w14:textId="77777777" w:rsidR="001C2F67" w:rsidRDefault="001C2F67" w:rsidP="00B7490A">
      <w:pPr>
        <w:rPr>
          <w:b/>
        </w:rPr>
      </w:pPr>
    </w:p>
    <w:p w14:paraId="362BA1BC" w14:textId="77777777" w:rsidR="001C2F67" w:rsidRDefault="001C2F67" w:rsidP="00B7490A">
      <w:pPr>
        <w:rPr>
          <w:b/>
        </w:rPr>
      </w:pPr>
    </w:p>
    <w:p w14:paraId="42E8786C" w14:textId="77777777" w:rsidR="001C2F67" w:rsidRDefault="001C2F67" w:rsidP="00B7490A">
      <w:pPr>
        <w:rPr>
          <w:b/>
        </w:rPr>
      </w:pPr>
    </w:p>
    <w:p w14:paraId="6B6099E1" w14:textId="77777777" w:rsidR="001C2F67" w:rsidRDefault="001C2F67" w:rsidP="00B7490A">
      <w:pPr>
        <w:rPr>
          <w:b/>
        </w:rPr>
      </w:pPr>
    </w:p>
    <w:p w14:paraId="73FC33FD" w14:textId="77777777" w:rsidR="001C2F67" w:rsidRDefault="001C2F67" w:rsidP="00B7490A">
      <w:pPr>
        <w:rPr>
          <w:b/>
        </w:rPr>
      </w:pPr>
    </w:p>
    <w:p w14:paraId="2D635671" w14:textId="77777777" w:rsidR="001C2F67" w:rsidRDefault="001C2F67" w:rsidP="00B7490A">
      <w:pPr>
        <w:rPr>
          <w:b/>
        </w:rPr>
      </w:pPr>
    </w:p>
    <w:p w14:paraId="56F7E552" w14:textId="77777777" w:rsidR="001C2F67" w:rsidRDefault="001C2F67" w:rsidP="00B7490A">
      <w:pPr>
        <w:rPr>
          <w:b/>
        </w:rPr>
      </w:pPr>
    </w:p>
    <w:p w14:paraId="7F25646F" w14:textId="77777777" w:rsidR="001C2F67" w:rsidRDefault="001C2F67" w:rsidP="00B7490A">
      <w:pPr>
        <w:rPr>
          <w:b/>
        </w:rPr>
      </w:pPr>
    </w:p>
    <w:p w14:paraId="588AFADF" w14:textId="77777777" w:rsidR="001C2F67" w:rsidRDefault="001C2F67" w:rsidP="00B7490A">
      <w:pPr>
        <w:rPr>
          <w:b/>
        </w:rPr>
      </w:pPr>
    </w:p>
    <w:p w14:paraId="66C72349" w14:textId="77777777" w:rsidR="001C2F67" w:rsidRDefault="001C2F67" w:rsidP="00B7490A">
      <w:pPr>
        <w:rPr>
          <w:b/>
        </w:rPr>
      </w:pPr>
    </w:p>
    <w:p w14:paraId="00A1A567" w14:textId="77777777" w:rsidR="001C2F67" w:rsidRDefault="001C2F67" w:rsidP="00B7490A">
      <w:pPr>
        <w:rPr>
          <w:b/>
        </w:rPr>
      </w:pPr>
    </w:p>
    <w:p w14:paraId="545319E3" w14:textId="77777777" w:rsidR="001C2F67" w:rsidRDefault="001C2F67" w:rsidP="00B7490A">
      <w:pPr>
        <w:rPr>
          <w:b/>
        </w:rPr>
      </w:pPr>
    </w:p>
    <w:p w14:paraId="1314FF85" w14:textId="77777777" w:rsidR="001C2F67" w:rsidRDefault="001C2F67" w:rsidP="00B7490A">
      <w:pPr>
        <w:rPr>
          <w:b/>
        </w:rPr>
      </w:pPr>
    </w:p>
    <w:p w14:paraId="279B5F65" w14:textId="77777777" w:rsidR="001C2F67" w:rsidRDefault="001C2F67" w:rsidP="00B7490A">
      <w:pPr>
        <w:rPr>
          <w:b/>
        </w:rPr>
      </w:pPr>
    </w:p>
    <w:p w14:paraId="0EA76383" w14:textId="77777777" w:rsidR="001C2F67" w:rsidRDefault="001C2F67" w:rsidP="00B7490A">
      <w:pPr>
        <w:rPr>
          <w:b/>
        </w:rPr>
      </w:pPr>
    </w:p>
    <w:p w14:paraId="46A14672" w14:textId="77777777" w:rsidR="001C2F67" w:rsidRDefault="001C2F67" w:rsidP="00B7490A">
      <w:pPr>
        <w:rPr>
          <w:b/>
        </w:rPr>
      </w:pPr>
    </w:p>
    <w:p w14:paraId="3418638C" w14:textId="77777777" w:rsidR="001C2F67" w:rsidRDefault="001C2F67" w:rsidP="00B7490A">
      <w:pPr>
        <w:rPr>
          <w:b/>
        </w:rPr>
      </w:pPr>
    </w:p>
    <w:p w14:paraId="26AFCD6C" w14:textId="77777777" w:rsidR="001C2F67" w:rsidRDefault="001C2F67" w:rsidP="00B7490A">
      <w:pPr>
        <w:rPr>
          <w:b/>
        </w:rPr>
      </w:pPr>
    </w:p>
    <w:p w14:paraId="416880BA" w14:textId="77777777" w:rsidR="001C2F67" w:rsidRDefault="001C2F67" w:rsidP="00B7490A">
      <w:pPr>
        <w:rPr>
          <w:b/>
        </w:rPr>
      </w:pPr>
    </w:p>
    <w:p w14:paraId="611F26E6" w14:textId="77777777" w:rsidR="001C2F67" w:rsidRDefault="001C2F67" w:rsidP="00B7490A">
      <w:pPr>
        <w:rPr>
          <w:b/>
        </w:rPr>
      </w:pPr>
    </w:p>
    <w:p w14:paraId="032442C4" w14:textId="77777777" w:rsidR="001C2F67" w:rsidRDefault="001C2F67" w:rsidP="00B7490A">
      <w:pPr>
        <w:rPr>
          <w:b/>
        </w:rPr>
      </w:pPr>
    </w:p>
    <w:p w14:paraId="2121FA53" w14:textId="77777777" w:rsidR="001C2F67" w:rsidRDefault="001C2F67" w:rsidP="00B7490A">
      <w:pPr>
        <w:rPr>
          <w:b/>
        </w:rPr>
      </w:pPr>
    </w:p>
    <w:p w14:paraId="2F8D0092" w14:textId="77777777" w:rsidR="001C2F67" w:rsidRDefault="001C2F67" w:rsidP="00B7490A">
      <w:pPr>
        <w:rPr>
          <w:b/>
        </w:rPr>
      </w:pPr>
    </w:p>
    <w:p w14:paraId="4F5BB748" w14:textId="77777777" w:rsidR="001C2F67" w:rsidRDefault="001C2F67" w:rsidP="00B7490A">
      <w:pPr>
        <w:rPr>
          <w:b/>
        </w:rPr>
      </w:pPr>
    </w:p>
    <w:p w14:paraId="0C93219F" w14:textId="77777777" w:rsidR="001C2F67" w:rsidRDefault="001C2F67" w:rsidP="00B7490A">
      <w:pPr>
        <w:rPr>
          <w:b/>
        </w:rPr>
      </w:pPr>
    </w:p>
    <w:p w14:paraId="037D89C9" w14:textId="77777777" w:rsidR="001C2F67" w:rsidRDefault="001C2F67" w:rsidP="00B7490A">
      <w:pPr>
        <w:rPr>
          <w:b/>
        </w:rPr>
      </w:pPr>
    </w:p>
    <w:p w14:paraId="021BA044" w14:textId="77777777" w:rsidR="003E3EF5" w:rsidRDefault="003E3EF5" w:rsidP="00B7490A">
      <w:pPr>
        <w:rPr>
          <w:b/>
        </w:rPr>
      </w:pPr>
    </w:p>
    <w:p w14:paraId="78E005AD" w14:textId="77777777" w:rsidR="003E3EF5" w:rsidRDefault="003E3EF5" w:rsidP="00B7490A">
      <w:pPr>
        <w:rPr>
          <w:b/>
        </w:rPr>
      </w:pPr>
    </w:p>
    <w:p w14:paraId="4546A7CC" w14:textId="77777777" w:rsidR="003E3EF5" w:rsidRPr="003E3EF5" w:rsidRDefault="003E3EF5" w:rsidP="003E3EF5">
      <w:pPr>
        <w:jc w:val="right"/>
        <w:rPr>
          <w:b/>
          <w:i/>
          <w:iCs/>
        </w:rPr>
      </w:pPr>
      <w:r w:rsidRPr="003E3EF5">
        <w:rPr>
          <w:b/>
          <w:i/>
          <w:iCs/>
        </w:rPr>
        <w:t>Приложение</w:t>
      </w:r>
      <w:r w:rsidR="007449A0">
        <w:rPr>
          <w:b/>
          <w:i/>
          <w:iCs/>
        </w:rPr>
        <w:t xml:space="preserve"> 7</w:t>
      </w: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1C2F67" w:rsidRPr="00C05B83" w14:paraId="0A2EDA25" w14:textId="77777777" w:rsidTr="001C2F67">
        <w:trPr>
          <w:trHeight w:val="1799"/>
          <w:jc w:val="center"/>
        </w:trPr>
        <w:tc>
          <w:tcPr>
            <w:tcW w:w="4986" w:type="dxa"/>
          </w:tcPr>
          <w:p w14:paraId="42A027E2" w14:textId="77777777" w:rsidR="001C2F67" w:rsidRPr="00C05B83" w:rsidRDefault="001C2F67" w:rsidP="001C2F67">
            <w:pPr>
              <w:autoSpaceDE w:val="0"/>
              <w:autoSpaceDN w:val="0"/>
              <w:adjustRightInd w:val="0"/>
              <w:jc w:val="both"/>
              <w:rPr>
                <w:b/>
              </w:rPr>
            </w:pPr>
            <w:r w:rsidRPr="00C05B83">
              <w:rPr>
                <w:b/>
              </w:rPr>
              <w:t xml:space="preserve">Введено в действие </w:t>
            </w:r>
          </w:p>
          <w:p w14:paraId="1526DCB9" w14:textId="77777777" w:rsidR="001C2F67" w:rsidRPr="00C05B83" w:rsidRDefault="001C2F67" w:rsidP="001C2F67">
            <w:pPr>
              <w:autoSpaceDE w:val="0"/>
              <w:autoSpaceDN w:val="0"/>
              <w:adjustRightInd w:val="0"/>
              <w:jc w:val="both"/>
              <w:rPr>
                <w:b/>
              </w:rPr>
            </w:pPr>
            <w:r w:rsidRPr="00C05B83">
              <w:rPr>
                <w:b/>
              </w:rPr>
              <w:t>приказом №  _____</w:t>
            </w:r>
          </w:p>
          <w:p w14:paraId="0EEE73F6" w14:textId="77777777" w:rsidR="001C2F67" w:rsidRPr="00C05B83" w:rsidRDefault="001C2F67" w:rsidP="001C2F67">
            <w:pPr>
              <w:autoSpaceDE w:val="0"/>
              <w:autoSpaceDN w:val="0"/>
              <w:adjustRightInd w:val="0"/>
              <w:jc w:val="both"/>
              <w:rPr>
                <w:b/>
              </w:rPr>
            </w:pPr>
            <w:r w:rsidRPr="00C05B83">
              <w:rPr>
                <w:b/>
              </w:rPr>
              <w:t>от «_____»__________ 20</w:t>
            </w:r>
            <w:r>
              <w:rPr>
                <w:b/>
              </w:rPr>
              <w:t>24</w:t>
            </w:r>
            <w:r w:rsidRPr="00C05B83">
              <w:rPr>
                <w:b/>
              </w:rPr>
              <w:t xml:space="preserve"> г.</w:t>
            </w:r>
          </w:p>
          <w:p w14:paraId="6CE3542B" w14:textId="77777777" w:rsidR="001C2F67" w:rsidRPr="00C65DE4" w:rsidRDefault="001C2F67" w:rsidP="001C2F67">
            <w:pPr>
              <w:autoSpaceDE w:val="0"/>
              <w:autoSpaceDN w:val="0"/>
              <w:adjustRightInd w:val="0"/>
              <w:jc w:val="both"/>
              <w:rPr>
                <w:b/>
              </w:rPr>
            </w:pPr>
            <w:r w:rsidRPr="00C05B83">
              <w:rPr>
                <w:b/>
              </w:rPr>
              <w:t xml:space="preserve">Директор МБОУ </w:t>
            </w:r>
            <w:r w:rsidRPr="00C65DE4">
              <w:rPr>
                <w:rFonts w:eastAsia="Calibri"/>
                <w:b/>
                <w:bCs/>
                <w:spacing w:val="-2"/>
              </w:rPr>
              <w:t>«</w:t>
            </w:r>
            <w:r w:rsidRPr="00C65DE4">
              <w:rPr>
                <w:b/>
                <w:bCs/>
              </w:rPr>
              <w:t>Лице</w:t>
            </w:r>
            <w:r>
              <w:rPr>
                <w:b/>
                <w:bCs/>
              </w:rPr>
              <w:t xml:space="preserve">й </w:t>
            </w:r>
            <w:r w:rsidRPr="00C65DE4">
              <w:rPr>
                <w:b/>
                <w:bCs/>
              </w:rPr>
              <w:t>№5» Вахитовского района г.</w:t>
            </w:r>
            <w:r w:rsidRPr="00C65DE4">
              <w:rPr>
                <w:b/>
              </w:rPr>
              <w:t>Казани</w:t>
            </w:r>
            <w:r>
              <w:rPr>
                <w:b/>
              </w:rPr>
              <w:t>___     Рахматуллина Г.Г.</w:t>
            </w:r>
          </w:p>
          <w:p w14:paraId="6820F17A" w14:textId="77777777" w:rsidR="001C2F67" w:rsidRPr="00C05B83" w:rsidRDefault="001C2F67" w:rsidP="001C2F67">
            <w:pPr>
              <w:autoSpaceDE w:val="0"/>
              <w:autoSpaceDN w:val="0"/>
              <w:adjustRightInd w:val="0"/>
              <w:jc w:val="both"/>
              <w:rPr>
                <w:b/>
              </w:rPr>
            </w:pPr>
          </w:p>
        </w:tc>
        <w:tc>
          <w:tcPr>
            <w:tcW w:w="868" w:type="dxa"/>
            <w:hideMark/>
          </w:tcPr>
          <w:p w14:paraId="52DCB8E6" w14:textId="77777777" w:rsidR="001C2F67" w:rsidRPr="00C05B83" w:rsidRDefault="001C2F67" w:rsidP="001C2F67">
            <w:pPr>
              <w:autoSpaceDE w:val="0"/>
              <w:autoSpaceDN w:val="0"/>
              <w:adjustRightInd w:val="0"/>
              <w:jc w:val="both"/>
              <w:rPr>
                <w:b/>
              </w:rPr>
            </w:pPr>
          </w:p>
        </w:tc>
        <w:tc>
          <w:tcPr>
            <w:tcW w:w="4275" w:type="dxa"/>
          </w:tcPr>
          <w:p w14:paraId="78AE38C0" w14:textId="77777777" w:rsidR="001C2F67" w:rsidRPr="00C05B83" w:rsidRDefault="001C2F67" w:rsidP="001C2F67">
            <w:pPr>
              <w:autoSpaceDE w:val="0"/>
              <w:autoSpaceDN w:val="0"/>
              <w:adjustRightInd w:val="0"/>
              <w:jc w:val="both"/>
              <w:rPr>
                <w:b/>
              </w:rPr>
            </w:pPr>
            <w:r w:rsidRPr="00C05B83">
              <w:rPr>
                <w:b/>
              </w:rPr>
              <w:t xml:space="preserve">          УТВЕРЖДЕНО</w:t>
            </w:r>
          </w:p>
          <w:p w14:paraId="4EC41EDA" w14:textId="77777777" w:rsidR="001C2F67" w:rsidRPr="00C05B83" w:rsidRDefault="001C2F67" w:rsidP="001C2F67">
            <w:pPr>
              <w:autoSpaceDE w:val="0"/>
              <w:autoSpaceDN w:val="0"/>
              <w:adjustRightInd w:val="0"/>
              <w:jc w:val="both"/>
              <w:rPr>
                <w:b/>
              </w:rPr>
            </w:pPr>
            <w:r w:rsidRPr="00C05B83">
              <w:rPr>
                <w:b/>
              </w:rPr>
              <w:t>на     общем собрании   работников</w:t>
            </w:r>
          </w:p>
          <w:p w14:paraId="54E069D6" w14:textId="77777777" w:rsidR="001C2F67" w:rsidRPr="00C05B83" w:rsidRDefault="001C2F67" w:rsidP="001C2F67">
            <w:pPr>
              <w:autoSpaceDE w:val="0"/>
              <w:autoSpaceDN w:val="0"/>
              <w:adjustRightInd w:val="0"/>
              <w:jc w:val="both"/>
              <w:rPr>
                <w:b/>
              </w:rPr>
            </w:pPr>
            <w:r w:rsidRPr="00C05B83">
              <w:rPr>
                <w:b/>
              </w:rPr>
              <w:t>Протокол  № ___ от «___»____20</w:t>
            </w:r>
            <w:r>
              <w:rPr>
                <w:b/>
              </w:rPr>
              <w:t>24</w:t>
            </w:r>
            <w:r w:rsidRPr="00C05B83">
              <w:rPr>
                <w:b/>
              </w:rPr>
              <w:t xml:space="preserve"> г. </w:t>
            </w:r>
          </w:p>
          <w:p w14:paraId="40490C03" w14:textId="77777777" w:rsidR="001C2F67" w:rsidRPr="00C05B83" w:rsidRDefault="001C2F67" w:rsidP="001C2F67">
            <w:pPr>
              <w:autoSpaceDE w:val="0"/>
              <w:autoSpaceDN w:val="0"/>
              <w:adjustRightInd w:val="0"/>
              <w:jc w:val="both"/>
              <w:rPr>
                <w:b/>
                <w:u w:val="single"/>
              </w:rPr>
            </w:pPr>
          </w:p>
          <w:p w14:paraId="4D5E9DB0" w14:textId="77777777" w:rsidR="001C2F67" w:rsidRPr="00C05B83" w:rsidRDefault="001C2F67" w:rsidP="001C2F67">
            <w:pPr>
              <w:autoSpaceDE w:val="0"/>
              <w:autoSpaceDN w:val="0"/>
              <w:adjustRightInd w:val="0"/>
              <w:jc w:val="both"/>
              <w:rPr>
                <w:b/>
              </w:rPr>
            </w:pPr>
          </w:p>
          <w:p w14:paraId="41D45788" w14:textId="77777777" w:rsidR="001C2F67" w:rsidRPr="00C05B83" w:rsidRDefault="001C2F67" w:rsidP="001C2F67">
            <w:pPr>
              <w:autoSpaceDE w:val="0"/>
              <w:autoSpaceDN w:val="0"/>
              <w:adjustRightInd w:val="0"/>
              <w:jc w:val="both"/>
              <w:rPr>
                <w:b/>
              </w:rPr>
            </w:pPr>
          </w:p>
        </w:tc>
      </w:tr>
    </w:tbl>
    <w:p w14:paraId="427379D5" w14:textId="77777777" w:rsidR="001C2F67" w:rsidRPr="00C05B83" w:rsidRDefault="001C2F67" w:rsidP="001C2F67">
      <w:pPr>
        <w:jc w:val="both"/>
        <w:rPr>
          <w:b/>
        </w:rPr>
      </w:pPr>
      <w:r w:rsidRPr="00C05B83">
        <w:rPr>
          <w:b/>
        </w:rPr>
        <w:t>Мотивирование мнение</w:t>
      </w:r>
    </w:p>
    <w:p w14:paraId="6315C9A7" w14:textId="77777777" w:rsidR="001C2F67" w:rsidRPr="00C05B83" w:rsidRDefault="001C2F67" w:rsidP="001C2F67">
      <w:pPr>
        <w:jc w:val="both"/>
        <w:rPr>
          <w:b/>
        </w:rPr>
      </w:pPr>
      <w:r w:rsidRPr="00C05B83">
        <w:rPr>
          <w:b/>
        </w:rPr>
        <w:t xml:space="preserve"> первичной профсоюзной</w:t>
      </w:r>
    </w:p>
    <w:p w14:paraId="55E5ED60" w14:textId="77777777" w:rsidR="001C2F67" w:rsidRPr="00C05B83" w:rsidRDefault="001C2F67" w:rsidP="001C2F67">
      <w:pPr>
        <w:jc w:val="both"/>
        <w:rPr>
          <w:b/>
        </w:rPr>
      </w:pPr>
      <w:r w:rsidRPr="00C05B83">
        <w:rPr>
          <w:b/>
        </w:rPr>
        <w:t xml:space="preserve"> организации</w:t>
      </w:r>
    </w:p>
    <w:p w14:paraId="70D05051" w14:textId="77777777" w:rsidR="001C2F67" w:rsidRPr="00C05B83" w:rsidRDefault="001C2F67" w:rsidP="001C2F67">
      <w:pPr>
        <w:jc w:val="both"/>
        <w:rPr>
          <w:b/>
        </w:rPr>
      </w:pPr>
      <w:r w:rsidRPr="00C05B83">
        <w:rPr>
          <w:b/>
        </w:rPr>
        <w:t>Председатель профкома</w:t>
      </w:r>
    </w:p>
    <w:p w14:paraId="02A62878" w14:textId="77777777" w:rsidR="001C2F67" w:rsidRPr="00C05B83" w:rsidRDefault="001C2F67" w:rsidP="001C2F67">
      <w:pPr>
        <w:jc w:val="both"/>
        <w:rPr>
          <w:b/>
        </w:rPr>
      </w:pPr>
      <w:r w:rsidRPr="00C05B83">
        <w:rPr>
          <w:b/>
        </w:rPr>
        <w:t xml:space="preserve">__________ </w:t>
      </w:r>
      <w:r>
        <w:rPr>
          <w:b/>
        </w:rPr>
        <w:t>Селиванова Г.В.</w:t>
      </w:r>
    </w:p>
    <w:p w14:paraId="3B6B2C95" w14:textId="77777777" w:rsidR="001C2F67" w:rsidRPr="00C05B83" w:rsidRDefault="001C2F67" w:rsidP="001C2F67">
      <w:pPr>
        <w:jc w:val="both"/>
        <w:rPr>
          <w:b/>
        </w:rPr>
      </w:pPr>
      <w:r w:rsidRPr="00C05B83">
        <w:rPr>
          <w:b/>
        </w:rPr>
        <w:t>«___»  ______ 20</w:t>
      </w:r>
      <w:r>
        <w:rPr>
          <w:b/>
        </w:rPr>
        <w:t>24</w:t>
      </w:r>
      <w:r w:rsidRPr="00C05B83">
        <w:rPr>
          <w:b/>
        </w:rPr>
        <w:t xml:space="preserve"> г.</w:t>
      </w:r>
    </w:p>
    <w:p w14:paraId="199A1152" w14:textId="77777777" w:rsidR="001C2F67" w:rsidRDefault="001C2F67" w:rsidP="001C2F67">
      <w:pPr>
        <w:jc w:val="right"/>
        <w:rPr>
          <w:b/>
          <w:bCs/>
          <w:color w:val="222222"/>
        </w:rPr>
      </w:pPr>
    </w:p>
    <w:p w14:paraId="46974251" w14:textId="77777777" w:rsidR="001C2F67" w:rsidRDefault="001C2F67" w:rsidP="001C2F67">
      <w:pPr>
        <w:spacing w:after="150"/>
        <w:jc w:val="center"/>
        <w:rPr>
          <w:b/>
          <w:bCs/>
        </w:rPr>
      </w:pPr>
    </w:p>
    <w:p w14:paraId="33D7FADD" w14:textId="77777777" w:rsidR="001C2F67" w:rsidRDefault="001C2F67" w:rsidP="001C2F67">
      <w:pPr>
        <w:jc w:val="center"/>
        <w:rPr>
          <w:b/>
          <w:color w:val="000000"/>
          <w:sz w:val="26"/>
          <w:szCs w:val="26"/>
        </w:rPr>
      </w:pPr>
      <w:r>
        <w:rPr>
          <w:b/>
          <w:color w:val="000000"/>
          <w:sz w:val="26"/>
          <w:szCs w:val="26"/>
        </w:rPr>
        <w:t>Положение об обработке персональных данных  в МБОУ</w:t>
      </w:r>
    </w:p>
    <w:p w14:paraId="7FBFB72A" w14:textId="77777777" w:rsidR="001C2F67" w:rsidRDefault="001C2F67" w:rsidP="001C2F67">
      <w:pPr>
        <w:jc w:val="center"/>
        <w:rPr>
          <w:b/>
          <w:sz w:val="32"/>
          <w:szCs w:val="32"/>
        </w:rPr>
      </w:pPr>
      <w:r w:rsidRPr="00C65DE4">
        <w:rPr>
          <w:rFonts w:eastAsia="Calibri"/>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p>
    <w:p w14:paraId="78E2C003" w14:textId="77777777" w:rsidR="001C2F67" w:rsidRPr="0091023A" w:rsidRDefault="001C2F67" w:rsidP="001C2F67">
      <w:pPr>
        <w:spacing w:after="150"/>
        <w:jc w:val="center"/>
        <w:rPr>
          <w:b/>
        </w:rPr>
      </w:pPr>
      <w:r w:rsidRPr="0091023A">
        <w:rPr>
          <w:b/>
        </w:rPr>
        <w:t>1.Общие положения</w:t>
      </w:r>
    </w:p>
    <w:p w14:paraId="2DED39BD" w14:textId="77777777" w:rsidR="001C2F67" w:rsidRDefault="001C2F67" w:rsidP="001C2F67">
      <w:pPr>
        <w:ind w:firstLine="709"/>
        <w:jc w:val="both"/>
        <w:rPr>
          <w:b/>
        </w:rPr>
      </w:pPr>
      <w:r>
        <w:t>1.1. Настоящее П</w:t>
      </w:r>
      <w:r w:rsidRPr="00D80459">
        <w:t xml:space="preserve">оложение об обработке персональных данных </w:t>
      </w:r>
      <w:r>
        <w:t xml:space="preserve">в </w:t>
      </w:r>
      <w:r w:rsidRPr="00C05B83">
        <w:rPr>
          <w:b/>
        </w:rPr>
        <w:t xml:space="preserve">МБОУ </w:t>
      </w:r>
    </w:p>
    <w:p w14:paraId="00CCCAE0" w14:textId="77777777" w:rsidR="001C2F67" w:rsidRDefault="001C2F67" w:rsidP="001C2F67">
      <w:pPr>
        <w:ind w:firstLine="709"/>
        <w:jc w:val="both"/>
      </w:pPr>
      <w:r w:rsidRPr="00C65DE4">
        <w:rPr>
          <w:rFonts w:eastAsia="Calibri"/>
          <w:b/>
          <w:bCs/>
          <w:spacing w:val="-2"/>
        </w:rPr>
        <w:t>«</w:t>
      </w:r>
      <w:r w:rsidRPr="00C65DE4">
        <w:rPr>
          <w:b/>
          <w:bCs/>
        </w:rPr>
        <w:t>Лице</w:t>
      </w:r>
      <w:r>
        <w:rPr>
          <w:b/>
          <w:bCs/>
        </w:rPr>
        <w:t xml:space="preserve">й </w:t>
      </w:r>
      <w:r w:rsidRPr="00C65DE4">
        <w:rPr>
          <w:b/>
          <w:bCs/>
        </w:rPr>
        <w:t>№5» Вахитовского района г.</w:t>
      </w:r>
      <w:r w:rsidRPr="00C65DE4">
        <w:rPr>
          <w:b/>
        </w:rPr>
        <w:t>Казани</w:t>
      </w:r>
      <w:r w:rsidRPr="00D80459">
        <w:t>(далее – Положение) разработано в соответствии</w:t>
      </w:r>
      <w:r>
        <w:t xml:space="preserve"> с:</w:t>
      </w:r>
    </w:p>
    <w:p w14:paraId="4B8FA43A" w14:textId="77777777" w:rsidR="001C2F67" w:rsidRDefault="001C2F67" w:rsidP="001C2F67">
      <w:pPr>
        <w:ind w:firstLine="709"/>
        <w:jc w:val="both"/>
      </w:pPr>
      <w:r>
        <w:t>-статьей 24 Конституции Российской Федерации;</w:t>
      </w:r>
    </w:p>
    <w:p w14:paraId="609C2F65" w14:textId="77777777" w:rsidR="001C2F67" w:rsidRDefault="001C2F67" w:rsidP="001C2F67">
      <w:pPr>
        <w:ind w:firstLine="709"/>
        <w:jc w:val="both"/>
      </w:pPr>
      <w:r>
        <w:t>-Трудовым кодексом Российской Федерации;</w:t>
      </w:r>
    </w:p>
    <w:p w14:paraId="62D31154" w14:textId="77777777" w:rsidR="001C2F67" w:rsidRDefault="001C2F67" w:rsidP="001C2F67">
      <w:pPr>
        <w:ind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14:paraId="564CA2F9" w14:textId="77777777" w:rsidR="001C2F67" w:rsidRDefault="001C2F67" w:rsidP="001C2F67">
      <w:pPr>
        <w:ind w:firstLine="709"/>
        <w:jc w:val="both"/>
      </w:pPr>
      <w:r>
        <w:t>-Федеральным законом от 27.07.2006 №149-ФЗ «Об информации, информационных технологиях и защите информации» с изменениями от 12.12.2023 года;</w:t>
      </w:r>
    </w:p>
    <w:p w14:paraId="55151408" w14:textId="77777777" w:rsidR="001C2F67" w:rsidRDefault="001C2F67" w:rsidP="001C2F67">
      <w:pPr>
        <w:ind w:firstLine="709"/>
        <w:jc w:val="both"/>
      </w:pPr>
      <w:r>
        <w:t>-</w:t>
      </w:r>
      <w:r w:rsidRPr="00D80459">
        <w:t>Федеральным законом от 27.07.2006 № 152-ФЗ «О персональных данных»</w:t>
      </w:r>
      <w:r>
        <w:t xml:space="preserve">  с изменениями от 06.02.2023 года;</w:t>
      </w:r>
    </w:p>
    <w:p w14:paraId="24AE4E20" w14:textId="77777777" w:rsidR="001C2F67" w:rsidRPr="00D80459" w:rsidRDefault="001C2F67" w:rsidP="001C2F67">
      <w:pPr>
        <w:ind w:firstLine="709"/>
        <w:jc w:val="both"/>
      </w:pPr>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нормативными актами в сфере защиты персональных данных, политикой обработки персональных данных</w:t>
      </w:r>
      <w:r w:rsidRPr="00C05B83">
        <w:rPr>
          <w:b/>
        </w:rPr>
        <w:t>МБОУ</w:t>
      </w:r>
      <w:r w:rsidRPr="00C65DE4">
        <w:rPr>
          <w:rFonts w:eastAsia="Calibri"/>
          <w:b/>
          <w:bCs/>
          <w:spacing w:val="-2"/>
        </w:rPr>
        <w:t>«</w:t>
      </w:r>
      <w:r w:rsidRPr="00C65DE4">
        <w:rPr>
          <w:b/>
          <w:bCs/>
        </w:rPr>
        <w:t>Лице</w:t>
      </w:r>
      <w:r>
        <w:rPr>
          <w:b/>
          <w:bCs/>
        </w:rPr>
        <w:t>й</w:t>
      </w:r>
      <w:r w:rsidRPr="00C65DE4">
        <w:rPr>
          <w:b/>
          <w:bCs/>
        </w:rPr>
        <w:t>№5» Вахитовского района г.</w:t>
      </w:r>
      <w:r w:rsidRPr="00C65DE4">
        <w:rPr>
          <w:b/>
        </w:rPr>
        <w:t xml:space="preserve"> Казани</w:t>
      </w:r>
      <w:r>
        <w:rPr>
          <w:b/>
        </w:rPr>
        <w:t>.</w:t>
      </w:r>
    </w:p>
    <w:p w14:paraId="4DF7E596" w14:textId="77777777" w:rsidR="001C2F67" w:rsidRPr="00D80459" w:rsidRDefault="001C2F67" w:rsidP="001C2F67">
      <w:pPr>
        <w:ind w:firstLine="709"/>
        <w:jc w:val="both"/>
      </w:pPr>
      <w:r w:rsidRPr="00D80459">
        <w:t>1.2. Положение определяет порядок работы с персональными данными в </w:t>
      </w:r>
      <w:r w:rsidRPr="00C05B83">
        <w:rPr>
          <w:b/>
        </w:rPr>
        <w:t xml:space="preserve">МБОУ </w:t>
      </w:r>
      <w:r w:rsidRPr="00C65DE4">
        <w:rPr>
          <w:rFonts w:eastAsia="Calibri"/>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r w:rsidRPr="00D80459">
        <w:t>(далее – Школа)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Школе.</w:t>
      </w:r>
    </w:p>
    <w:p w14:paraId="3A2F7BAB" w14:textId="77777777" w:rsidR="001C2F67" w:rsidRDefault="001C2F67" w:rsidP="001C2F67">
      <w:pPr>
        <w:ind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14:paraId="4AA8103C" w14:textId="77777777" w:rsidR="001C2F67" w:rsidRPr="007449A0" w:rsidRDefault="001C2F67" w:rsidP="007449A0">
      <w:pPr>
        <w:ind w:firstLine="709"/>
        <w:jc w:val="both"/>
      </w:pPr>
      <w:r>
        <w:t>1.4. Настоящее Положение утверждается и вводится в действие приказом директора и является обязательным для исполнения всеми работниками</w:t>
      </w:r>
      <w:r w:rsidRPr="00C05B83">
        <w:rPr>
          <w:b/>
        </w:rPr>
        <w:t>МБОУ</w:t>
      </w:r>
      <w:r w:rsidRPr="00C65DE4">
        <w:rPr>
          <w:rFonts w:eastAsia="Calibri"/>
          <w:b/>
          <w:bCs/>
          <w:spacing w:val="-2"/>
        </w:rPr>
        <w:t>«</w:t>
      </w:r>
      <w:r w:rsidRPr="00C65DE4">
        <w:rPr>
          <w:b/>
          <w:bCs/>
        </w:rPr>
        <w:t>Лице</w:t>
      </w:r>
      <w:r>
        <w:rPr>
          <w:b/>
          <w:bCs/>
        </w:rPr>
        <w:t>й</w:t>
      </w:r>
      <w:r w:rsidRPr="00C65DE4">
        <w:rPr>
          <w:b/>
          <w:bCs/>
        </w:rPr>
        <w:t>№5» Вахитовского района г.</w:t>
      </w:r>
      <w:r w:rsidRPr="00C65DE4">
        <w:rPr>
          <w:b/>
        </w:rPr>
        <w:t xml:space="preserve"> Казани</w:t>
      </w:r>
      <w:r>
        <w:t>(далее-Оператор), имеющим доступ к персональным данным работникам.</w:t>
      </w:r>
    </w:p>
    <w:p w14:paraId="2C83A1B8" w14:textId="77777777" w:rsidR="001C2F67" w:rsidRDefault="001C2F67" w:rsidP="001C2F67">
      <w:pPr>
        <w:ind w:firstLine="709"/>
        <w:jc w:val="center"/>
        <w:rPr>
          <w:b/>
        </w:rPr>
      </w:pPr>
    </w:p>
    <w:p w14:paraId="26D17EAB" w14:textId="77777777" w:rsidR="00D451BD" w:rsidRDefault="00D451BD" w:rsidP="001C2F67">
      <w:pPr>
        <w:ind w:firstLine="709"/>
        <w:jc w:val="center"/>
        <w:rPr>
          <w:b/>
        </w:rPr>
      </w:pPr>
    </w:p>
    <w:p w14:paraId="50DFD41A" w14:textId="0965F0BF" w:rsidR="001C2F67" w:rsidRDefault="001C2F67" w:rsidP="001C2F67">
      <w:pPr>
        <w:ind w:firstLine="709"/>
        <w:jc w:val="center"/>
        <w:rPr>
          <w:b/>
        </w:rPr>
      </w:pPr>
      <w:r w:rsidRPr="0066622D">
        <w:rPr>
          <w:b/>
        </w:rPr>
        <w:lastRenderedPageBreak/>
        <w:t>2. Основные понятия</w:t>
      </w:r>
    </w:p>
    <w:p w14:paraId="35D8D57E" w14:textId="77777777" w:rsidR="001C2F67" w:rsidRPr="0066622D" w:rsidRDefault="001C2F67" w:rsidP="001C2F67">
      <w:pPr>
        <w:ind w:firstLine="709"/>
        <w:jc w:val="both"/>
      </w:pPr>
      <w:r w:rsidRPr="0066622D">
        <w:t>2.1. В настоящем Положении используются следующие понятия:</w:t>
      </w:r>
    </w:p>
    <w:p w14:paraId="5A8319C4" w14:textId="77777777" w:rsidR="001C2F67" w:rsidRDefault="001C2F67" w:rsidP="001C2F67">
      <w:pPr>
        <w:ind w:firstLine="709"/>
        <w:jc w:val="both"/>
      </w:pP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14:paraId="7280499E" w14:textId="77777777" w:rsidR="001C2F67" w:rsidRPr="006D29F2" w:rsidRDefault="001C2F67" w:rsidP="001C2F67">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14:paraId="3E95354C" w14:textId="77777777" w:rsidR="001C2F67" w:rsidRDefault="001C2F67" w:rsidP="001C2F67">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14:paraId="7D2A8B08" w14:textId="77777777" w:rsidR="001C2F67" w:rsidRDefault="001C2F67" w:rsidP="001C2F67">
      <w:pPr>
        <w:ind w:firstLine="709"/>
        <w:jc w:val="both"/>
      </w:pPr>
      <w:r w:rsidRPr="0066622D">
        <w:t> </w:t>
      </w:r>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
    <w:p w14:paraId="6424BDB8" w14:textId="77777777" w:rsidR="001C2F67" w:rsidRDefault="001C2F67" w:rsidP="001C2F67">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14:paraId="708F39F2" w14:textId="77777777" w:rsidR="001C2F67" w:rsidRDefault="001C2F67" w:rsidP="001C2F67">
      <w:pPr>
        <w:ind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14:paraId="41AEEDA7" w14:textId="77777777" w:rsidR="001C2F67" w:rsidRDefault="001C2F67" w:rsidP="001C2F67">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14:paraId="6EDFF981" w14:textId="77777777" w:rsidR="001C2F67" w:rsidRDefault="001C2F67" w:rsidP="001C2F67">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14:paraId="2173C1E7" w14:textId="77777777" w:rsidR="001C2F67" w:rsidRDefault="001C2F67" w:rsidP="001C2F67">
      <w:pPr>
        <w:ind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14:paraId="70E26E17" w14:textId="77777777" w:rsidR="001C2F67" w:rsidRDefault="001C2F67" w:rsidP="001C2F67">
      <w:pPr>
        <w:ind w:firstLine="709"/>
        <w:jc w:val="both"/>
      </w:pPr>
      <w:r w:rsidRPr="0066622D">
        <w:rPr>
          <w:b/>
          <w:bCs/>
          <w:i/>
          <w:iCs/>
        </w:rPr>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14:paraId="39A66AE2" w14:textId="77777777" w:rsidR="001C2F67" w:rsidRDefault="001C2F67" w:rsidP="001C2F67">
      <w:pPr>
        <w:ind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14:paraId="405F23C3" w14:textId="77777777" w:rsidR="001C2F67" w:rsidRPr="0066622D" w:rsidRDefault="001C2F67" w:rsidP="001C2F67">
      <w:pPr>
        <w:ind w:firstLine="709"/>
        <w:jc w:val="center"/>
        <w:rPr>
          <w:b/>
        </w:rPr>
      </w:pPr>
    </w:p>
    <w:p w14:paraId="1CEBCA81" w14:textId="77777777" w:rsidR="001C2F67" w:rsidRPr="00624BAF" w:rsidRDefault="001C2F67" w:rsidP="001C2F67">
      <w:pPr>
        <w:spacing w:after="150"/>
        <w:jc w:val="center"/>
      </w:pPr>
      <w:r>
        <w:rPr>
          <w:b/>
          <w:bCs/>
        </w:rPr>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07"/>
        <w:gridCol w:w="3319"/>
        <w:gridCol w:w="1137"/>
        <w:gridCol w:w="1347"/>
        <w:gridCol w:w="1794"/>
      </w:tblGrid>
      <w:tr w:rsidR="001C2F67" w:rsidRPr="0022468E" w14:paraId="3AB3E94A" w14:textId="77777777" w:rsidTr="001C2F67">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C48876" w14:textId="77777777" w:rsidR="001C2F67" w:rsidRPr="00277D8E" w:rsidRDefault="001C2F67" w:rsidP="001C2F67">
            <w:pPr>
              <w:spacing w:after="150" w:line="255" w:lineRule="atLeast"/>
            </w:pPr>
            <w:r w:rsidRPr="00277D8E">
              <w:rPr>
                <w:b/>
                <w:bCs/>
              </w:rPr>
              <w:t>1. Цель обработки: организация трудоустройства кандидатов на работу (соискателей)</w:t>
            </w:r>
          </w:p>
        </w:tc>
      </w:tr>
      <w:tr w:rsidR="001C2F67" w:rsidRPr="0065374D" w14:paraId="6B30D8D5"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098E3B" w14:textId="77777777" w:rsidR="001C2F67" w:rsidRPr="0065374D" w:rsidRDefault="001C2F67" w:rsidP="001C2F67">
            <w:r w:rsidRPr="0065374D">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0A238D0" w14:textId="77777777" w:rsidR="001C2F67" w:rsidRPr="0065374D" w:rsidRDefault="001C2F67" w:rsidP="001C2F67">
            <w:r w:rsidRPr="0065374D">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6A5310" w14:textId="77777777" w:rsidR="001C2F67" w:rsidRPr="0065374D" w:rsidRDefault="001C2F67" w:rsidP="001C2F67">
            <w:r w:rsidRPr="0065374D">
              <w:t>Специальные</w:t>
            </w:r>
          </w:p>
          <w:p w14:paraId="4C015BF0" w14:textId="77777777" w:rsidR="001C2F67" w:rsidRPr="0065374D" w:rsidRDefault="001C2F67" w:rsidP="001C2F67">
            <w:r w:rsidRPr="0065374D">
              <w:t>данные</w:t>
            </w:r>
          </w:p>
        </w:tc>
      </w:tr>
      <w:tr w:rsidR="001C2F67" w:rsidRPr="0065374D" w14:paraId="2FC73352"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BFB4AA1" w14:textId="77777777" w:rsidR="001C2F67" w:rsidRPr="0065374D" w:rsidRDefault="001C2F67" w:rsidP="001C2F67">
            <w:r w:rsidRPr="0065374D">
              <w:t xml:space="preserve">Перечень </w:t>
            </w:r>
            <w:r w:rsidRPr="0065374D">
              <w:lastRenderedPageBreak/>
              <w:t>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26AE805" w14:textId="77777777" w:rsidR="001C2F67" w:rsidRPr="0065374D" w:rsidRDefault="001C2F67" w:rsidP="001A21FA">
            <w:pPr>
              <w:numPr>
                <w:ilvl w:val="0"/>
                <w:numId w:val="27"/>
              </w:numPr>
              <w:ind w:left="270"/>
            </w:pPr>
            <w:r w:rsidRPr="0065374D">
              <w:lastRenderedPageBreak/>
              <w:t>фамилия, имя, отчество;</w:t>
            </w:r>
          </w:p>
          <w:p w14:paraId="5A53C003" w14:textId="77777777" w:rsidR="001C2F67" w:rsidRPr="0065374D" w:rsidRDefault="001C2F67" w:rsidP="001A21FA">
            <w:pPr>
              <w:numPr>
                <w:ilvl w:val="0"/>
                <w:numId w:val="27"/>
              </w:numPr>
              <w:ind w:left="270"/>
            </w:pPr>
            <w:r w:rsidRPr="0065374D">
              <w:lastRenderedPageBreak/>
              <w:t>пол;</w:t>
            </w:r>
          </w:p>
          <w:p w14:paraId="59FA15C6" w14:textId="77777777" w:rsidR="001C2F67" w:rsidRPr="0065374D" w:rsidRDefault="001C2F67" w:rsidP="001A21FA">
            <w:pPr>
              <w:numPr>
                <w:ilvl w:val="0"/>
                <w:numId w:val="27"/>
              </w:numPr>
              <w:ind w:left="270"/>
            </w:pPr>
            <w:r w:rsidRPr="0065374D">
              <w:t>гражданство;</w:t>
            </w:r>
          </w:p>
          <w:p w14:paraId="6A221FE0" w14:textId="77777777" w:rsidR="001C2F67" w:rsidRPr="0065374D" w:rsidRDefault="001C2F67" w:rsidP="001A21FA">
            <w:pPr>
              <w:numPr>
                <w:ilvl w:val="0"/>
                <w:numId w:val="27"/>
              </w:numPr>
              <w:ind w:left="270"/>
            </w:pPr>
            <w:r w:rsidRPr="0065374D">
              <w:t>дата и место рождения;</w:t>
            </w:r>
          </w:p>
          <w:p w14:paraId="3A2DB123" w14:textId="77777777" w:rsidR="001C2F67" w:rsidRPr="0065374D" w:rsidRDefault="001C2F67" w:rsidP="001A21FA">
            <w:pPr>
              <w:numPr>
                <w:ilvl w:val="0"/>
                <w:numId w:val="27"/>
              </w:numPr>
              <w:ind w:left="270"/>
            </w:pPr>
            <w:r w:rsidRPr="0065374D">
              <w:t>изображение (фотография);</w:t>
            </w:r>
          </w:p>
          <w:p w14:paraId="05F1609D" w14:textId="77777777" w:rsidR="001C2F67" w:rsidRPr="0065374D" w:rsidRDefault="001C2F67" w:rsidP="001A21FA">
            <w:pPr>
              <w:numPr>
                <w:ilvl w:val="0"/>
                <w:numId w:val="27"/>
              </w:numPr>
              <w:ind w:left="270"/>
            </w:pPr>
            <w:r w:rsidRPr="0065374D">
              <w:t>паспортные данные;</w:t>
            </w:r>
          </w:p>
          <w:p w14:paraId="181412CC" w14:textId="77777777" w:rsidR="001C2F67" w:rsidRPr="0065374D" w:rsidRDefault="001C2F67" w:rsidP="001A21FA">
            <w:pPr>
              <w:numPr>
                <w:ilvl w:val="0"/>
                <w:numId w:val="27"/>
              </w:numPr>
              <w:ind w:left="270"/>
            </w:pPr>
            <w:r w:rsidRPr="0065374D">
              <w:t>адрес регистрации по месту жительства;</w:t>
            </w:r>
          </w:p>
          <w:p w14:paraId="5521D295" w14:textId="77777777" w:rsidR="001C2F67" w:rsidRPr="0065374D" w:rsidRDefault="001C2F67" w:rsidP="001A21FA">
            <w:pPr>
              <w:numPr>
                <w:ilvl w:val="0"/>
                <w:numId w:val="27"/>
              </w:numPr>
              <w:ind w:left="270"/>
            </w:pPr>
            <w:r w:rsidRPr="0065374D">
              <w:t>адрес фактического проживания;</w:t>
            </w:r>
          </w:p>
          <w:p w14:paraId="0D9879FF" w14:textId="77777777" w:rsidR="001C2F67" w:rsidRPr="0065374D" w:rsidRDefault="001C2F67" w:rsidP="001A21FA">
            <w:pPr>
              <w:numPr>
                <w:ilvl w:val="0"/>
                <w:numId w:val="27"/>
              </w:numPr>
              <w:ind w:left="270"/>
            </w:pPr>
            <w:r w:rsidRPr="0065374D">
              <w:t>контактные данные;</w:t>
            </w:r>
          </w:p>
          <w:p w14:paraId="2D8CD346" w14:textId="77777777" w:rsidR="001C2F67" w:rsidRPr="0065374D" w:rsidRDefault="001C2F67" w:rsidP="001A21FA">
            <w:pPr>
              <w:numPr>
                <w:ilvl w:val="0"/>
                <w:numId w:val="27"/>
              </w:numPr>
              <w:ind w:left="270"/>
            </w:pPr>
            <w:r w:rsidRPr="0065374D">
              <w:t>страховой номер индивидуального лицевого счета (СНИЛС);</w:t>
            </w:r>
          </w:p>
          <w:p w14:paraId="0E9201A5" w14:textId="77777777" w:rsidR="001C2F67" w:rsidRPr="0065374D" w:rsidRDefault="001C2F67" w:rsidP="001A21FA">
            <w:pPr>
              <w:numPr>
                <w:ilvl w:val="0"/>
                <w:numId w:val="27"/>
              </w:numPr>
              <w:ind w:left="270"/>
            </w:pPr>
            <w:r w:rsidRPr="0065374D">
              <w:t>сведения об образовании, квалификации, профессиональной подготовке и повышении квалификации;</w:t>
            </w:r>
          </w:p>
          <w:p w14:paraId="1255C8EC" w14:textId="77777777" w:rsidR="001C2F67" w:rsidRPr="0065374D" w:rsidRDefault="001C2F67" w:rsidP="001A21FA">
            <w:pPr>
              <w:numPr>
                <w:ilvl w:val="0"/>
                <w:numId w:val="27"/>
              </w:numPr>
              <w:ind w:left="270"/>
            </w:pPr>
            <w:r w:rsidRPr="0065374D">
              <w:t>семейное положение, наличие детей, родственные связи;</w:t>
            </w:r>
          </w:p>
          <w:p w14:paraId="0009BF22" w14:textId="77777777" w:rsidR="001C2F67" w:rsidRPr="0065374D" w:rsidRDefault="001C2F67" w:rsidP="001A21FA">
            <w:pPr>
              <w:numPr>
                <w:ilvl w:val="0"/>
                <w:numId w:val="27"/>
              </w:numPr>
              <w:ind w:left="270"/>
            </w:pPr>
            <w:r w:rsidRPr="0065374D">
              <w:t>сведения о трудовой деятельности, в том числе наличие поощрений, награждений и (или) дисциплинарных взысканий;</w:t>
            </w:r>
          </w:p>
          <w:p w14:paraId="10F63413" w14:textId="77777777" w:rsidR="001C2F67" w:rsidRPr="0065374D" w:rsidRDefault="001C2F67" w:rsidP="001A21FA">
            <w:pPr>
              <w:numPr>
                <w:ilvl w:val="0"/>
                <w:numId w:val="27"/>
              </w:numPr>
              <w:ind w:left="270"/>
            </w:pPr>
            <w:r w:rsidRPr="0065374D">
              <w:t>данные о регистрации брака;</w:t>
            </w:r>
          </w:p>
          <w:p w14:paraId="503883A3" w14:textId="77777777" w:rsidR="001C2F67" w:rsidRPr="0065374D" w:rsidRDefault="001C2F67" w:rsidP="001A21FA">
            <w:pPr>
              <w:numPr>
                <w:ilvl w:val="0"/>
                <w:numId w:val="27"/>
              </w:numPr>
              <w:ind w:left="270"/>
            </w:pPr>
            <w:r w:rsidRPr="0065374D">
              <w:t>сведения о воинском учете;</w:t>
            </w:r>
          </w:p>
          <w:p w14:paraId="231ED755" w14:textId="77777777" w:rsidR="001C2F67" w:rsidRPr="0065374D" w:rsidRDefault="001C2F67" w:rsidP="001A21FA">
            <w:pPr>
              <w:numPr>
                <w:ilvl w:val="0"/>
                <w:numId w:val="27"/>
              </w:numPr>
              <w:ind w:left="266" w:hanging="357"/>
            </w:pPr>
            <w:r w:rsidRPr="0065374D">
              <w:t>сведения об инвалидности;</w:t>
            </w:r>
          </w:p>
          <w:p w14:paraId="71379458" w14:textId="77777777" w:rsidR="001C2F67" w:rsidRPr="0065374D" w:rsidRDefault="001C2F67" w:rsidP="001A21FA">
            <w:pPr>
              <w:numPr>
                <w:ilvl w:val="0"/>
                <w:numId w:val="27"/>
              </w:numPr>
              <w:ind w:left="266" w:hanging="357"/>
            </w:pPr>
            <w:r w:rsidRPr="0065374D">
              <w:t>сведения о судимости, привлечении к уголовной ответственности;</w:t>
            </w:r>
          </w:p>
          <w:p w14:paraId="7C42E435" w14:textId="77777777" w:rsidR="001C2F67" w:rsidRPr="0065374D" w:rsidRDefault="001C2F67" w:rsidP="001A21FA">
            <w:pPr>
              <w:numPr>
                <w:ilvl w:val="0"/>
                <w:numId w:val="27"/>
              </w:numPr>
              <w:ind w:left="266" w:hanging="357"/>
            </w:pPr>
            <w:r w:rsidRPr="0065374D">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39C95B" w14:textId="77777777" w:rsidR="001C2F67" w:rsidRPr="0065374D" w:rsidRDefault="001C2F67" w:rsidP="001C2F67">
            <w:r w:rsidRPr="0065374D">
              <w:lastRenderedPageBreak/>
              <w:t xml:space="preserve">Сведения о состоянии </w:t>
            </w:r>
            <w:r w:rsidRPr="0065374D">
              <w:lastRenderedPageBreak/>
              <w:t>здоровья</w:t>
            </w:r>
          </w:p>
          <w:p w14:paraId="1CEE6487" w14:textId="77777777" w:rsidR="001C2F67" w:rsidRPr="0065374D" w:rsidRDefault="001C2F67" w:rsidP="001C2F67">
            <w:pPr>
              <w:jc w:val="both"/>
              <w:rPr>
                <w:color w:val="000000"/>
                <w:shd w:val="clear" w:color="auto" w:fill="FFFFFF"/>
              </w:rPr>
            </w:pPr>
            <w:r w:rsidRPr="0065374D">
              <w:rPr>
                <w:color w:val="000000"/>
                <w:shd w:val="clear" w:color="auto" w:fill="FFFFFF"/>
              </w:rPr>
              <w:t>Сведения о наличии/отсутствии судимости</w:t>
            </w:r>
          </w:p>
          <w:p w14:paraId="009358ED" w14:textId="77777777" w:rsidR="001C2F67" w:rsidRPr="0065374D" w:rsidRDefault="001C2F67" w:rsidP="001C2F67"/>
        </w:tc>
      </w:tr>
      <w:tr w:rsidR="001C2F67" w:rsidRPr="0065374D" w14:paraId="2305E7C3"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808A59D" w14:textId="77777777" w:rsidR="001C2F67" w:rsidRPr="0065374D" w:rsidRDefault="001C2F67" w:rsidP="001C2F67">
            <w:r w:rsidRPr="0065374D">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EC62853" w14:textId="77777777" w:rsidR="001C2F67" w:rsidRPr="0065374D" w:rsidRDefault="001C2F67" w:rsidP="001C2F67">
            <w:r w:rsidRPr="0065374D">
              <w:t>Кандидаты на работу (соискатели)</w:t>
            </w:r>
          </w:p>
        </w:tc>
      </w:tr>
      <w:tr w:rsidR="001C2F67" w:rsidRPr="0065374D" w14:paraId="54A89385"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498D957" w14:textId="77777777" w:rsidR="001C2F67" w:rsidRPr="0065374D" w:rsidRDefault="001C2F67" w:rsidP="001C2F67">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6D6AC9B" w14:textId="77777777" w:rsidR="001C2F67" w:rsidRPr="0065374D" w:rsidRDefault="001C2F67" w:rsidP="001C2F67">
            <w:r w:rsidRPr="0065374D">
              <w:t>Автоматизированная обработка и без средств автоматизации</w:t>
            </w:r>
          </w:p>
        </w:tc>
      </w:tr>
      <w:tr w:rsidR="001C2F67" w:rsidRPr="0065374D" w14:paraId="59D1D577"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302DA8" w14:textId="77777777" w:rsidR="001C2F67" w:rsidRPr="0065374D" w:rsidRDefault="001C2F67" w:rsidP="001C2F67">
            <w:r w:rsidRPr="0065374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D5465CA" w14:textId="77777777" w:rsidR="001C2F67" w:rsidRPr="0065374D" w:rsidRDefault="001C2F67" w:rsidP="001C2F67">
            <w:r w:rsidRPr="0065374D">
              <w:t>В течение срока, необходимого для рассмотрения кандидатуры соискателя и заключения трудового договора</w:t>
            </w:r>
          </w:p>
        </w:tc>
      </w:tr>
      <w:tr w:rsidR="001C2F67" w:rsidRPr="0065374D" w14:paraId="22122CCD"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1F72366" w14:textId="77777777" w:rsidR="001C2F67" w:rsidRPr="0065374D" w:rsidRDefault="001C2F67" w:rsidP="001C2F67">
            <w:r w:rsidRPr="0065374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115F2D8" w14:textId="77777777" w:rsidR="001C2F67" w:rsidRPr="0065374D" w:rsidRDefault="001C2F67" w:rsidP="001C2F67">
            <w:r w:rsidRPr="0065374D">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1C2F67" w:rsidRPr="0065374D" w14:paraId="742E7B87"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4D7044" w14:textId="77777777" w:rsidR="001C2F67" w:rsidRPr="0065374D" w:rsidRDefault="001C2F67" w:rsidP="001C2F67">
            <w:r w:rsidRPr="0065374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BD8B897" w14:textId="77777777" w:rsidR="001C2F67" w:rsidRPr="0065374D" w:rsidRDefault="001C2F67" w:rsidP="001C2F67">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1C2F67" w:rsidRPr="0065374D" w14:paraId="31F6531F" w14:textId="77777777" w:rsidTr="001C2F67">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45E1DB" w14:textId="77777777" w:rsidR="001C2F67" w:rsidRPr="0065374D" w:rsidRDefault="001C2F67" w:rsidP="001C2F67">
            <w:r w:rsidRPr="0065374D">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1C2F67" w:rsidRPr="0065374D" w14:paraId="2F40CB81"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1DF8774" w14:textId="77777777" w:rsidR="001C2F67" w:rsidRPr="0065374D" w:rsidRDefault="001C2F67" w:rsidP="001C2F67">
            <w:r w:rsidRPr="0065374D">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75C5A04" w14:textId="77777777" w:rsidR="001C2F67" w:rsidRPr="0065374D" w:rsidRDefault="001C2F67" w:rsidP="001C2F67">
            <w:r w:rsidRPr="0065374D">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CF5FC01" w14:textId="77777777" w:rsidR="001C2F67" w:rsidRPr="0065374D" w:rsidRDefault="001C2F67" w:rsidP="001C2F67">
            <w:r w:rsidRPr="0065374D">
              <w:t>Специальные</w:t>
            </w:r>
          </w:p>
          <w:p w14:paraId="03D1A72E" w14:textId="77777777" w:rsidR="001C2F67" w:rsidRPr="0065374D" w:rsidRDefault="001C2F67" w:rsidP="001C2F67">
            <w:r w:rsidRPr="0065374D">
              <w:t>персональные</w:t>
            </w:r>
          </w:p>
          <w:p w14:paraId="1D074A15" w14:textId="77777777" w:rsidR="001C2F67" w:rsidRPr="0065374D" w:rsidRDefault="001C2F67" w:rsidP="001C2F67">
            <w:r w:rsidRPr="0065374D">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BB1CE36" w14:textId="77777777" w:rsidR="001C2F67" w:rsidRPr="0065374D" w:rsidRDefault="001C2F67" w:rsidP="001C2F67"/>
        </w:tc>
      </w:tr>
      <w:tr w:rsidR="001C2F67" w:rsidRPr="0065374D" w14:paraId="075B14CB"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CBDE31" w14:textId="77777777" w:rsidR="001C2F67" w:rsidRPr="0065374D" w:rsidRDefault="001C2F67" w:rsidP="001C2F67">
            <w:r w:rsidRPr="0065374D">
              <w:t xml:space="preserve">Перечень </w:t>
            </w:r>
            <w:r w:rsidRPr="0065374D">
              <w:lastRenderedPageBreak/>
              <w:t>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F17DED6" w14:textId="77777777" w:rsidR="001C2F67" w:rsidRPr="0065374D" w:rsidRDefault="001C2F67" w:rsidP="001A21FA">
            <w:pPr>
              <w:numPr>
                <w:ilvl w:val="0"/>
                <w:numId w:val="28"/>
              </w:numPr>
              <w:jc w:val="both"/>
            </w:pPr>
            <w:r w:rsidRPr="0065374D">
              <w:lastRenderedPageBreak/>
              <w:t xml:space="preserve">фамилия, имя, отчество </w:t>
            </w:r>
            <w:r w:rsidRPr="0065374D">
              <w:lastRenderedPageBreak/>
              <w:t xml:space="preserve">(в т.ч. предыдущие); </w:t>
            </w:r>
          </w:p>
          <w:p w14:paraId="71CC73D5" w14:textId="77777777" w:rsidR="001C2F67" w:rsidRPr="0065374D" w:rsidRDefault="001C2F67" w:rsidP="001A21FA">
            <w:pPr>
              <w:numPr>
                <w:ilvl w:val="0"/>
                <w:numId w:val="28"/>
              </w:numPr>
              <w:jc w:val="both"/>
            </w:pPr>
            <w:r w:rsidRPr="0065374D">
              <w:t>пол;</w:t>
            </w:r>
          </w:p>
          <w:p w14:paraId="4B84A625" w14:textId="77777777" w:rsidR="001C2F67" w:rsidRPr="0065374D" w:rsidRDefault="001C2F67" w:rsidP="001A21FA">
            <w:pPr>
              <w:numPr>
                <w:ilvl w:val="0"/>
                <w:numId w:val="28"/>
              </w:numPr>
              <w:jc w:val="both"/>
            </w:pPr>
            <w:r w:rsidRPr="0065374D">
              <w:t xml:space="preserve">паспортные данные или данные документа, удостоверяющего личность; </w:t>
            </w:r>
          </w:p>
          <w:p w14:paraId="3AE6A558" w14:textId="77777777" w:rsidR="001C2F67" w:rsidRPr="0065374D" w:rsidRDefault="001C2F67" w:rsidP="001A21FA">
            <w:pPr>
              <w:numPr>
                <w:ilvl w:val="0"/>
                <w:numId w:val="28"/>
              </w:numPr>
              <w:jc w:val="both"/>
            </w:pPr>
            <w:r w:rsidRPr="0065374D">
              <w:t xml:space="preserve">дата рождения, место рождения; </w:t>
            </w:r>
          </w:p>
          <w:p w14:paraId="3D61FAE2" w14:textId="77777777" w:rsidR="001C2F67" w:rsidRPr="0065374D" w:rsidRDefault="001C2F67" w:rsidP="001C2F67">
            <w:pPr>
              <w:jc w:val="both"/>
            </w:pPr>
            <w:r w:rsidRPr="0065374D">
              <w:t>гражданство;</w:t>
            </w:r>
          </w:p>
          <w:p w14:paraId="72E288BD" w14:textId="77777777" w:rsidR="001C2F67" w:rsidRPr="0065374D" w:rsidRDefault="001C2F67" w:rsidP="001A21FA">
            <w:pPr>
              <w:numPr>
                <w:ilvl w:val="0"/>
                <w:numId w:val="28"/>
              </w:numPr>
            </w:pPr>
            <w:r w:rsidRPr="0065374D">
              <w:t>изображение (фотография);</w:t>
            </w:r>
          </w:p>
          <w:p w14:paraId="77A4B64A" w14:textId="77777777" w:rsidR="001C2F67" w:rsidRPr="0065374D" w:rsidRDefault="001C2F67" w:rsidP="001A21FA">
            <w:pPr>
              <w:numPr>
                <w:ilvl w:val="0"/>
                <w:numId w:val="28"/>
              </w:numPr>
              <w:jc w:val="both"/>
            </w:pPr>
            <w:r w:rsidRPr="0065374D">
              <w:t>отношение к воинской обязанности и иные сведения военного билета и приписного удостоверения;</w:t>
            </w:r>
          </w:p>
          <w:p w14:paraId="04F22A00" w14:textId="77777777" w:rsidR="001C2F67" w:rsidRPr="0065374D" w:rsidRDefault="001C2F67" w:rsidP="001A21FA">
            <w:pPr>
              <w:numPr>
                <w:ilvl w:val="0"/>
                <w:numId w:val="28"/>
              </w:numPr>
              <w:jc w:val="both"/>
            </w:pPr>
            <w:r w:rsidRPr="0065374D">
              <w:t>данные документов о профессиональном образовании, профессиональной переподготовке, повышении квалификации, стажировке;</w:t>
            </w:r>
          </w:p>
          <w:p w14:paraId="5941F1E1" w14:textId="77777777" w:rsidR="001C2F67" w:rsidRPr="0065374D" w:rsidRDefault="001C2F67" w:rsidP="001A21FA">
            <w:pPr>
              <w:numPr>
                <w:ilvl w:val="0"/>
                <w:numId w:val="28"/>
              </w:numPr>
              <w:jc w:val="both"/>
            </w:pPr>
            <w:r w:rsidRPr="0065374D">
              <w:t>данные документов о подтверждении специальных знаний;</w:t>
            </w:r>
          </w:p>
          <w:p w14:paraId="51E92133" w14:textId="77777777" w:rsidR="001C2F67" w:rsidRPr="0065374D" w:rsidRDefault="001C2F67" w:rsidP="001A21FA">
            <w:pPr>
              <w:numPr>
                <w:ilvl w:val="0"/>
                <w:numId w:val="28"/>
              </w:numPr>
              <w:jc w:val="both"/>
            </w:pPr>
            <w:r w:rsidRPr="0065374D">
              <w:t>данные документов о присвоении ученой степени, ученого звания, списки научных трудов и изобретений и сведения о наградах и званиях;</w:t>
            </w:r>
          </w:p>
          <w:p w14:paraId="77AB80E8" w14:textId="77777777" w:rsidR="001C2F67" w:rsidRPr="0065374D" w:rsidRDefault="001C2F67" w:rsidP="001A21FA">
            <w:pPr>
              <w:numPr>
                <w:ilvl w:val="0"/>
                <w:numId w:val="28"/>
              </w:numPr>
              <w:jc w:val="both"/>
            </w:pPr>
            <w:r w:rsidRPr="0065374D">
              <w:t>знание иностранных языков;</w:t>
            </w:r>
          </w:p>
          <w:p w14:paraId="097D4D41" w14:textId="77777777" w:rsidR="001C2F67" w:rsidRPr="0065374D" w:rsidRDefault="001C2F67" w:rsidP="001A21FA">
            <w:pPr>
              <w:numPr>
                <w:ilvl w:val="0"/>
                <w:numId w:val="28"/>
              </w:numPr>
              <w:jc w:val="both"/>
            </w:pPr>
            <w:r w:rsidRPr="0065374D">
              <w:t>семейное положение и данные о составе и членах семьи;</w:t>
            </w:r>
          </w:p>
          <w:p w14:paraId="27096B97" w14:textId="77777777" w:rsidR="001C2F67" w:rsidRPr="0065374D" w:rsidRDefault="001C2F67" w:rsidP="001A21FA">
            <w:pPr>
              <w:numPr>
                <w:ilvl w:val="0"/>
                <w:numId w:val="28"/>
              </w:numPr>
              <w:jc w:val="both"/>
            </w:pPr>
            <w:r w:rsidRPr="0065374D">
              <w:t>сведения о социальных льготах, пенсионном обеспечении и страховании;</w:t>
            </w:r>
          </w:p>
          <w:p w14:paraId="2F714371" w14:textId="77777777" w:rsidR="001C2F67" w:rsidRPr="0065374D" w:rsidRDefault="001C2F67" w:rsidP="001A21FA">
            <w:pPr>
              <w:numPr>
                <w:ilvl w:val="0"/>
                <w:numId w:val="28"/>
              </w:numPr>
              <w:jc w:val="both"/>
            </w:pPr>
            <w:r w:rsidRPr="0065374D">
              <w:t>данные документов об инвалидности (при наличии);</w:t>
            </w:r>
          </w:p>
          <w:p w14:paraId="273519BF" w14:textId="77777777" w:rsidR="001C2F67" w:rsidRPr="0065374D" w:rsidRDefault="001C2F67" w:rsidP="001A21FA">
            <w:pPr>
              <w:numPr>
                <w:ilvl w:val="0"/>
                <w:numId w:val="28"/>
              </w:numPr>
              <w:jc w:val="both"/>
            </w:pPr>
            <w:r w:rsidRPr="0065374D">
              <w:t>стаж работы и другие данные трудовой книжки и вкладыша к трудовой книжке;</w:t>
            </w:r>
          </w:p>
          <w:p w14:paraId="3B298A1B" w14:textId="77777777" w:rsidR="001C2F67" w:rsidRPr="0065374D" w:rsidRDefault="001C2F67" w:rsidP="001A21FA">
            <w:pPr>
              <w:numPr>
                <w:ilvl w:val="0"/>
                <w:numId w:val="28"/>
              </w:numPr>
              <w:jc w:val="both"/>
            </w:pPr>
            <w:r w:rsidRPr="0065374D">
              <w:t xml:space="preserve">должность, </w:t>
            </w:r>
            <w:r w:rsidRPr="0065374D">
              <w:lastRenderedPageBreak/>
              <w:t>квалификационный уровень;</w:t>
            </w:r>
          </w:p>
          <w:p w14:paraId="43A3FFDB" w14:textId="77777777" w:rsidR="001C2F67" w:rsidRPr="0065374D" w:rsidRDefault="001C2F67" w:rsidP="001A21FA">
            <w:pPr>
              <w:numPr>
                <w:ilvl w:val="0"/>
                <w:numId w:val="28"/>
              </w:numPr>
              <w:jc w:val="both"/>
            </w:pPr>
            <w:r w:rsidRPr="0065374D">
              <w:t>сведения о заработной плате (доходах), банковских счетах, картах;</w:t>
            </w:r>
          </w:p>
          <w:p w14:paraId="059B4A6E" w14:textId="77777777" w:rsidR="001C2F67" w:rsidRPr="0065374D" w:rsidRDefault="001C2F67" w:rsidP="001A21FA">
            <w:pPr>
              <w:numPr>
                <w:ilvl w:val="0"/>
                <w:numId w:val="28"/>
              </w:numPr>
              <w:jc w:val="both"/>
            </w:pPr>
            <w:r w:rsidRPr="0065374D">
              <w:t>адрес места жительства (по регистрации и фактический), дата регистрации по указанному месту жительства;</w:t>
            </w:r>
          </w:p>
          <w:p w14:paraId="31831795" w14:textId="77777777" w:rsidR="001C2F67" w:rsidRPr="0065374D" w:rsidRDefault="001C2F67" w:rsidP="001A21FA">
            <w:pPr>
              <w:numPr>
                <w:ilvl w:val="0"/>
                <w:numId w:val="28"/>
              </w:numPr>
              <w:jc w:val="both"/>
            </w:pPr>
            <w:r w:rsidRPr="0065374D">
              <w:t>номер телефона (стационарный домашний, мобильный);</w:t>
            </w:r>
          </w:p>
          <w:p w14:paraId="0D2C7CC2" w14:textId="77777777" w:rsidR="001C2F67" w:rsidRPr="0065374D" w:rsidRDefault="001C2F67" w:rsidP="001A21FA">
            <w:pPr>
              <w:numPr>
                <w:ilvl w:val="0"/>
                <w:numId w:val="28"/>
              </w:numPr>
              <w:jc w:val="both"/>
            </w:pPr>
            <w:r w:rsidRPr="0065374D">
              <w:t>данные свидетельства о постановке на учет в налоговом органе физического лица по месту жительства на территории РФ (ИНН);</w:t>
            </w:r>
          </w:p>
          <w:p w14:paraId="7EBAD8D8" w14:textId="77777777" w:rsidR="001C2F67" w:rsidRPr="0065374D" w:rsidRDefault="001C2F67" w:rsidP="001A21FA">
            <w:pPr>
              <w:numPr>
                <w:ilvl w:val="0"/>
                <w:numId w:val="28"/>
              </w:numPr>
              <w:jc w:val="both"/>
            </w:pPr>
            <w:r w:rsidRPr="0065374D">
              <w:t>данные страхового номера индивидуального лицевого счета;</w:t>
            </w:r>
          </w:p>
          <w:p w14:paraId="611DC36A" w14:textId="77777777" w:rsidR="001C2F67" w:rsidRPr="0065374D" w:rsidRDefault="001C2F67" w:rsidP="001A21FA">
            <w:pPr>
              <w:numPr>
                <w:ilvl w:val="0"/>
                <w:numId w:val="28"/>
              </w:numPr>
              <w:jc w:val="both"/>
            </w:pPr>
            <w:r w:rsidRPr="0065374D">
              <w:t>данные страхового медицинского полиса обязательного страхования граждан;</w:t>
            </w:r>
          </w:p>
          <w:p w14:paraId="4DDE978B" w14:textId="77777777" w:rsidR="001C2F67" w:rsidRPr="0065374D" w:rsidRDefault="001C2F67" w:rsidP="001A21FA">
            <w:pPr>
              <w:numPr>
                <w:ilvl w:val="0"/>
                <w:numId w:val="28"/>
              </w:numPr>
              <w:jc w:val="both"/>
            </w:pPr>
            <w:r w:rsidRPr="0065374D">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6887C2" w14:textId="77777777" w:rsidR="001C2F67" w:rsidRPr="0065374D" w:rsidRDefault="001C2F67" w:rsidP="001C2F67">
            <w:r w:rsidRPr="0065374D">
              <w:lastRenderedPageBreak/>
              <w:t xml:space="preserve">Сведения о состоянии </w:t>
            </w:r>
            <w:r w:rsidRPr="0065374D">
              <w:lastRenderedPageBreak/>
              <w:t>здоровья</w:t>
            </w:r>
          </w:p>
          <w:p w14:paraId="182D1CA2" w14:textId="77777777" w:rsidR="001C2F67" w:rsidRPr="0065374D" w:rsidRDefault="001C2F67" w:rsidP="001C2F67">
            <w:pPr>
              <w:jc w:val="both"/>
              <w:rPr>
                <w:color w:val="000000"/>
                <w:shd w:val="clear" w:color="auto" w:fill="FFFFFF"/>
              </w:rPr>
            </w:pPr>
            <w:r w:rsidRPr="0065374D">
              <w:rPr>
                <w:color w:val="000000"/>
                <w:shd w:val="clear" w:color="auto" w:fill="FFFFFF"/>
              </w:rPr>
              <w:t xml:space="preserve">Сведения </w:t>
            </w:r>
          </w:p>
          <w:p w14:paraId="15B02FC5" w14:textId="77777777" w:rsidR="001C2F67" w:rsidRPr="0065374D" w:rsidRDefault="001C2F67" w:rsidP="001C2F67">
            <w:pPr>
              <w:jc w:val="both"/>
            </w:pPr>
            <w:r w:rsidRPr="0065374D">
              <w:rPr>
                <w:color w:val="000000"/>
                <w:shd w:val="clear" w:color="auto" w:fill="FFFFFF"/>
              </w:rPr>
              <w:t>о наличии/отсутствии судимости</w:t>
            </w:r>
          </w:p>
          <w:p w14:paraId="232565E5" w14:textId="77777777" w:rsidR="001C2F67" w:rsidRPr="0065374D" w:rsidRDefault="001C2F67" w:rsidP="001C2F67"/>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CC2C70C" w14:textId="77777777" w:rsidR="001C2F67" w:rsidRPr="0065374D" w:rsidRDefault="001C2F67" w:rsidP="001C2F67"/>
        </w:tc>
      </w:tr>
      <w:tr w:rsidR="001C2F67" w:rsidRPr="0065374D" w14:paraId="33926DB1"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C3965EB" w14:textId="77777777" w:rsidR="001C2F67" w:rsidRPr="0065374D" w:rsidRDefault="001C2F67" w:rsidP="001C2F67">
            <w:r w:rsidRPr="0065374D">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107CEB9" w14:textId="77777777" w:rsidR="001C2F67" w:rsidRPr="0065374D" w:rsidRDefault="001C2F67" w:rsidP="001C2F67">
            <w:r w:rsidRPr="0065374D">
              <w:t>Работники, их родственники</w:t>
            </w:r>
          </w:p>
        </w:tc>
      </w:tr>
      <w:tr w:rsidR="001C2F67" w:rsidRPr="0065374D" w14:paraId="1BF83951"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386FB04" w14:textId="77777777" w:rsidR="001C2F67" w:rsidRPr="0065374D" w:rsidRDefault="001C2F67" w:rsidP="001C2F67">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C588884" w14:textId="77777777" w:rsidR="001C2F67" w:rsidRPr="0065374D" w:rsidRDefault="001C2F67" w:rsidP="001C2F67">
            <w:r w:rsidRPr="0065374D">
              <w:t>Автоматизированная обработка и без средств автоматизации, в том числе:</w:t>
            </w:r>
          </w:p>
          <w:p w14:paraId="2B7A1568" w14:textId="77777777" w:rsidR="001C2F67" w:rsidRPr="0065374D" w:rsidRDefault="001C2F67" w:rsidP="001A21FA">
            <w:pPr>
              <w:numPr>
                <w:ilvl w:val="0"/>
                <w:numId w:val="29"/>
              </w:numPr>
              <w:ind w:left="270"/>
            </w:pPr>
            <w:r w:rsidRPr="0065374D">
              <w:t>получение персональных данных в устной и письменной форме непосредственно от субъектов персональных данных;</w:t>
            </w:r>
          </w:p>
          <w:p w14:paraId="05940E60" w14:textId="77777777" w:rsidR="001C2F67" w:rsidRPr="0065374D" w:rsidRDefault="001C2F67" w:rsidP="001A21FA">
            <w:pPr>
              <w:numPr>
                <w:ilvl w:val="0"/>
                <w:numId w:val="29"/>
              </w:numPr>
              <w:ind w:left="270"/>
            </w:pPr>
            <w:r w:rsidRPr="0065374D">
              <w:t>внесения персональных данных в журналы, реестры и информационные системы и документы Школы</w:t>
            </w:r>
          </w:p>
        </w:tc>
      </w:tr>
      <w:tr w:rsidR="001C2F67" w:rsidRPr="0065374D" w14:paraId="456C9C70"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BB93FF" w14:textId="77777777" w:rsidR="001C2F67" w:rsidRPr="0065374D" w:rsidRDefault="001C2F67" w:rsidP="001C2F67">
            <w:r w:rsidRPr="0065374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29609F" w14:textId="77777777" w:rsidR="001C2F67" w:rsidRPr="0065374D" w:rsidRDefault="001C2F67" w:rsidP="001C2F67">
            <w:r w:rsidRPr="0065374D">
              <w:t>В течение срока действия трудового договора</w:t>
            </w:r>
          </w:p>
        </w:tc>
      </w:tr>
      <w:tr w:rsidR="001C2F67" w:rsidRPr="0065374D" w14:paraId="7AE057D4"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BA4502" w14:textId="77777777" w:rsidR="001C2F67" w:rsidRPr="0065374D" w:rsidRDefault="001C2F67" w:rsidP="001C2F67">
            <w:r w:rsidRPr="0065374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F65323" w14:textId="77777777" w:rsidR="001C2F67" w:rsidRPr="0065374D" w:rsidRDefault="001C2F67" w:rsidP="001C2F67">
            <w:r w:rsidRPr="0065374D">
              <w:t xml:space="preserve">В течение срока, установленного номенклатурой дел в зависимости от </w:t>
            </w:r>
            <w:r w:rsidRPr="0065374D">
              <w:lastRenderedPageBreak/>
              <w:t>типа документа, в котором содержатся персональные данные, в том числе в составе личных дел – 50 лет</w:t>
            </w:r>
          </w:p>
        </w:tc>
      </w:tr>
      <w:tr w:rsidR="001C2F67" w:rsidRPr="0065374D" w14:paraId="131E34D6"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B96526F" w14:textId="77777777" w:rsidR="001C2F67" w:rsidRPr="0065374D" w:rsidRDefault="001C2F67" w:rsidP="001C2F67">
            <w:r w:rsidRPr="0065374D">
              <w:lastRenderedPageBreak/>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E52DE4" w14:textId="77777777" w:rsidR="001C2F67" w:rsidRPr="0065374D" w:rsidRDefault="001C2F67" w:rsidP="001C2F67">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1C2F67" w:rsidRPr="0065374D" w14:paraId="3980E8BA" w14:textId="77777777" w:rsidTr="001C2F67">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8DDA147" w14:textId="77777777" w:rsidR="001C2F67" w:rsidRPr="0065374D" w:rsidRDefault="001C2F67" w:rsidP="001C2F67">
            <w:r w:rsidRPr="0065374D">
              <w:rPr>
                <w:b/>
                <w:bCs/>
              </w:rPr>
              <w:t>3. Цель обработки: реализация гражданско-правовых договоров, стороной, выгодоприобретателем или получателем которых является Школа</w:t>
            </w:r>
          </w:p>
        </w:tc>
      </w:tr>
      <w:tr w:rsidR="001C2F67" w:rsidRPr="0065374D" w14:paraId="50C7D04D"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6CE96F" w14:textId="77777777" w:rsidR="001C2F67" w:rsidRPr="0065374D" w:rsidRDefault="001C2F67" w:rsidP="001C2F67">
            <w:r w:rsidRPr="0065374D">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A441433" w14:textId="77777777" w:rsidR="001C2F67" w:rsidRPr="0065374D" w:rsidRDefault="001C2F67" w:rsidP="001C2F67">
            <w:r w:rsidRPr="0065374D">
              <w:t>Персональные данные</w:t>
            </w:r>
          </w:p>
        </w:tc>
      </w:tr>
      <w:tr w:rsidR="001C2F67" w:rsidRPr="0065374D" w14:paraId="111039FA"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8F09C5" w14:textId="77777777" w:rsidR="001C2F67" w:rsidRPr="0065374D" w:rsidRDefault="001C2F67" w:rsidP="001C2F67">
            <w:r w:rsidRPr="0065374D">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767E58" w14:textId="77777777" w:rsidR="001C2F67" w:rsidRPr="0065374D" w:rsidRDefault="001C2F67" w:rsidP="001A21FA">
            <w:pPr>
              <w:numPr>
                <w:ilvl w:val="0"/>
                <w:numId w:val="30"/>
              </w:numPr>
              <w:ind w:left="270"/>
            </w:pPr>
            <w:r w:rsidRPr="0065374D">
              <w:t>фамилия, имя, отчество;</w:t>
            </w:r>
          </w:p>
          <w:p w14:paraId="7AD9BD26" w14:textId="77777777" w:rsidR="001C2F67" w:rsidRPr="0065374D" w:rsidRDefault="001C2F67" w:rsidP="001A21FA">
            <w:pPr>
              <w:numPr>
                <w:ilvl w:val="0"/>
                <w:numId w:val="30"/>
              </w:numPr>
              <w:ind w:left="270"/>
            </w:pPr>
            <w:r w:rsidRPr="0065374D">
              <w:t>паспортные данные;</w:t>
            </w:r>
          </w:p>
          <w:p w14:paraId="0E3A4A14" w14:textId="77777777" w:rsidR="001C2F67" w:rsidRPr="0065374D" w:rsidRDefault="001C2F67" w:rsidP="001A21FA">
            <w:pPr>
              <w:numPr>
                <w:ilvl w:val="0"/>
                <w:numId w:val="30"/>
              </w:numPr>
              <w:ind w:left="270"/>
            </w:pPr>
            <w:r w:rsidRPr="0065374D">
              <w:t>адрес регистрации и (или) фактического проживания;</w:t>
            </w:r>
          </w:p>
          <w:p w14:paraId="6D388AB3" w14:textId="77777777" w:rsidR="001C2F67" w:rsidRPr="0065374D" w:rsidRDefault="001C2F67" w:rsidP="001A21FA">
            <w:pPr>
              <w:numPr>
                <w:ilvl w:val="0"/>
                <w:numId w:val="30"/>
              </w:numPr>
              <w:ind w:left="270"/>
            </w:pPr>
            <w:r w:rsidRPr="0065374D">
              <w:t>контактные данные;</w:t>
            </w:r>
          </w:p>
          <w:p w14:paraId="2D2DE007" w14:textId="77777777" w:rsidR="001C2F67" w:rsidRPr="0065374D" w:rsidRDefault="001C2F67" w:rsidP="001A21FA">
            <w:pPr>
              <w:numPr>
                <w:ilvl w:val="0"/>
                <w:numId w:val="30"/>
              </w:numPr>
              <w:ind w:left="270"/>
            </w:pPr>
            <w:r w:rsidRPr="0065374D">
              <w:t>индивидуальный номер налогоплательщика;</w:t>
            </w:r>
          </w:p>
          <w:p w14:paraId="53F82EB4" w14:textId="77777777" w:rsidR="001C2F67" w:rsidRPr="0065374D" w:rsidRDefault="001C2F67" w:rsidP="001A21FA">
            <w:pPr>
              <w:numPr>
                <w:ilvl w:val="0"/>
                <w:numId w:val="30"/>
              </w:numPr>
              <w:ind w:left="270"/>
            </w:pPr>
            <w:r w:rsidRPr="0065374D">
              <w:t>страховой номер индивидуального лицевого счета (СНИЛС);</w:t>
            </w:r>
          </w:p>
          <w:p w14:paraId="73249823" w14:textId="77777777" w:rsidR="001C2F67" w:rsidRPr="0065374D" w:rsidRDefault="001C2F67" w:rsidP="001A21FA">
            <w:pPr>
              <w:numPr>
                <w:ilvl w:val="0"/>
                <w:numId w:val="30"/>
              </w:numPr>
              <w:ind w:left="270"/>
            </w:pPr>
            <w:r w:rsidRPr="0065374D">
              <w:t>номер расчетного счета;</w:t>
            </w:r>
          </w:p>
          <w:p w14:paraId="5DED745E" w14:textId="77777777" w:rsidR="001C2F67" w:rsidRPr="0065374D" w:rsidRDefault="001C2F67" w:rsidP="001A21FA">
            <w:pPr>
              <w:numPr>
                <w:ilvl w:val="0"/>
                <w:numId w:val="30"/>
              </w:numPr>
              <w:ind w:left="270"/>
            </w:pPr>
            <w:r w:rsidRPr="0065374D">
              <w:t>номер банковской карты;</w:t>
            </w:r>
          </w:p>
          <w:p w14:paraId="79962B83" w14:textId="77777777" w:rsidR="001C2F67" w:rsidRPr="0065374D" w:rsidRDefault="001C2F67" w:rsidP="001A21FA">
            <w:pPr>
              <w:numPr>
                <w:ilvl w:val="0"/>
                <w:numId w:val="30"/>
              </w:numPr>
              <w:ind w:left="270"/>
            </w:pPr>
            <w:r w:rsidRPr="0065374D">
              <w:t>иные персональные данные, предоставляемые физическими лицами, необходимые для заключения и исполнения договоров</w:t>
            </w:r>
          </w:p>
        </w:tc>
      </w:tr>
      <w:tr w:rsidR="001C2F67" w:rsidRPr="0065374D" w14:paraId="1D4D951E"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8CE930" w14:textId="77777777" w:rsidR="001C2F67" w:rsidRPr="0065374D" w:rsidRDefault="001C2F67" w:rsidP="001C2F67">
            <w:r w:rsidRPr="0065374D">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DAA736" w14:textId="77777777" w:rsidR="001C2F67" w:rsidRPr="0065374D" w:rsidRDefault="001C2F67" w:rsidP="001C2F67">
            <w:r w:rsidRPr="0065374D">
              <w:t>Контрагенты, партнеры, стороны договора</w:t>
            </w:r>
          </w:p>
        </w:tc>
      </w:tr>
      <w:tr w:rsidR="001C2F67" w:rsidRPr="0065374D" w14:paraId="5281DC3B"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5E52DA" w14:textId="77777777" w:rsidR="001C2F67" w:rsidRPr="0065374D" w:rsidRDefault="001C2F67" w:rsidP="001C2F67">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9D3C73" w14:textId="77777777" w:rsidR="001C2F67" w:rsidRPr="0065374D" w:rsidRDefault="001C2F67" w:rsidP="001C2F67">
            <w:r w:rsidRPr="0065374D">
              <w:t>Автоматизированная обработка и без средств автоматизации, в том числе:</w:t>
            </w:r>
          </w:p>
          <w:p w14:paraId="3824FE04" w14:textId="77777777" w:rsidR="001C2F67" w:rsidRPr="0065374D" w:rsidRDefault="001C2F67" w:rsidP="001A21FA">
            <w:pPr>
              <w:numPr>
                <w:ilvl w:val="0"/>
                <w:numId w:val="31"/>
              </w:numPr>
              <w:ind w:left="270"/>
            </w:pPr>
            <w:r w:rsidRPr="0065374D">
              <w:t>получение персональных данных в устной и письменной форме непосредственно от субъектов персональных данных;</w:t>
            </w:r>
          </w:p>
          <w:p w14:paraId="7E31AB34" w14:textId="77777777" w:rsidR="001C2F67" w:rsidRPr="0065374D" w:rsidRDefault="001C2F67" w:rsidP="001A21FA">
            <w:pPr>
              <w:numPr>
                <w:ilvl w:val="0"/>
                <w:numId w:val="31"/>
              </w:numPr>
              <w:ind w:left="270"/>
            </w:pPr>
            <w:r w:rsidRPr="0065374D">
              <w:t>внесения персональных данных в журналы, реестры и информационные системы и документы Школы</w:t>
            </w:r>
          </w:p>
        </w:tc>
      </w:tr>
      <w:tr w:rsidR="001C2F67" w:rsidRPr="0065374D" w14:paraId="7DC86C56"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EAA477" w14:textId="77777777" w:rsidR="001C2F67" w:rsidRPr="0065374D" w:rsidRDefault="001C2F67" w:rsidP="001C2F67">
            <w:r w:rsidRPr="0065374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B44BAF" w14:textId="77777777" w:rsidR="001C2F67" w:rsidRPr="0065374D" w:rsidRDefault="001C2F67" w:rsidP="001C2F67">
            <w:r w:rsidRPr="0065374D">
              <w:t>В течение срока, необходимого для исполнения заключенного договора</w:t>
            </w:r>
          </w:p>
        </w:tc>
      </w:tr>
      <w:tr w:rsidR="001C2F67" w:rsidRPr="0065374D" w14:paraId="14455798"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CF11183" w14:textId="77777777" w:rsidR="001C2F67" w:rsidRPr="0065374D" w:rsidRDefault="001C2F67" w:rsidP="001C2F67">
            <w:r w:rsidRPr="0065374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7398238" w14:textId="77777777" w:rsidR="001C2F67" w:rsidRPr="0065374D" w:rsidRDefault="001C2F67" w:rsidP="001C2F67">
            <w:r w:rsidRPr="0065374D">
              <w:t>В течение срока, установленного номенклатурой дел в зависимости от типа документа, в котором содержатся персональные данные</w:t>
            </w:r>
          </w:p>
        </w:tc>
      </w:tr>
      <w:tr w:rsidR="001C2F67" w:rsidRPr="0065374D" w14:paraId="297E0451" w14:textId="77777777" w:rsidTr="001C2F6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3E0D01" w14:textId="77777777" w:rsidR="001C2F67" w:rsidRPr="0065374D" w:rsidRDefault="001C2F67" w:rsidP="001C2F67">
            <w:r w:rsidRPr="0065374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E85AE57" w14:textId="77777777" w:rsidR="001C2F67" w:rsidRPr="0065374D" w:rsidRDefault="001C2F67" w:rsidP="001C2F67">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bl>
    <w:p w14:paraId="6278608E" w14:textId="77777777" w:rsidR="001C2F67" w:rsidRPr="0065374D" w:rsidRDefault="001C2F67" w:rsidP="001C2F67">
      <w:pPr>
        <w:ind w:firstLine="709"/>
        <w:jc w:val="both"/>
      </w:pPr>
    </w:p>
    <w:p w14:paraId="3F1D0C37" w14:textId="77777777" w:rsidR="001C2F67" w:rsidRPr="006D29F2" w:rsidRDefault="001C2F67" w:rsidP="001C2F67">
      <w:pPr>
        <w:spacing w:after="150"/>
        <w:jc w:val="center"/>
        <w:rPr>
          <w:color w:val="000000" w:themeColor="text1"/>
        </w:rPr>
      </w:pPr>
      <w:r w:rsidRPr="006D29F2">
        <w:rPr>
          <w:b/>
          <w:bCs/>
          <w:color w:val="000000" w:themeColor="text1"/>
        </w:rPr>
        <w:t>4. Сбор, обработка и хранение персональных данных</w:t>
      </w:r>
    </w:p>
    <w:p w14:paraId="586A71A5" w14:textId="77777777" w:rsidR="001C2F67" w:rsidRPr="00037DC4" w:rsidRDefault="001C2F67" w:rsidP="001C2F67">
      <w:pPr>
        <w:ind w:firstLine="709"/>
        <w:jc w:val="both"/>
      </w:pPr>
      <w:r>
        <w:t>4</w:t>
      </w:r>
      <w:r w:rsidRPr="00037DC4">
        <w:t>.1.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14:paraId="0696B4B7" w14:textId="77777777" w:rsidR="001C2F67" w:rsidRPr="00037DC4" w:rsidRDefault="001C2F67" w:rsidP="001C2F67">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14:paraId="5E9F87ED" w14:textId="77777777" w:rsidR="001C2F67" w:rsidRPr="00037DC4" w:rsidRDefault="001C2F67" w:rsidP="001C2F67">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14:paraId="292E78D3" w14:textId="77777777" w:rsidR="001C2F67" w:rsidRPr="00037DC4" w:rsidRDefault="001C2F67" w:rsidP="001C2F67">
      <w:pPr>
        <w:ind w:firstLine="709"/>
        <w:jc w:val="both"/>
      </w:pPr>
      <w:r>
        <w:lastRenderedPageBreak/>
        <w:t>4</w:t>
      </w:r>
      <w:r w:rsidRPr="00037DC4">
        <w:t>.4. Обработка персональных данных соискателей ведется исключительно в целях определения возможности их трудоустройства.</w:t>
      </w:r>
    </w:p>
    <w:p w14:paraId="76DDF570" w14:textId="77777777" w:rsidR="001C2F67" w:rsidRPr="00037DC4" w:rsidRDefault="001C2F67" w:rsidP="001C2F67">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14:paraId="3C1DD222" w14:textId="77777777" w:rsidR="001C2F67" w:rsidRPr="00037DC4" w:rsidRDefault="001C2F67" w:rsidP="001C2F67">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14:paraId="5F133359" w14:textId="77777777" w:rsidR="001C2F67" w:rsidRPr="00037DC4" w:rsidRDefault="001C2F67" w:rsidP="001C2F67">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14:paraId="7EA5C4BB" w14:textId="77777777" w:rsidR="001C2F67" w:rsidRPr="00037DC4" w:rsidRDefault="001C2F67" w:rsidP="001C2F67">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14:paraId="38792D40" w14:textId="77777777" w:rsidR="001C2F67" w:rsidRPr="00037DC4" w:rsidRDefault="001C2F67" w:rsidP="001C2F67">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14:paraId="1BC9B8B5" w14:textId="77777777" w:rsidR="001C2F67" w:rsidRPr="00037DC4" w:rsidRDefault="001C2F67" w:rsidP="001C2F67">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14:paraId="24BFC408" w14:textId="77777777" w:rsidR="001C2F67" w:rsidRPr="00037DC4" w:rsidRDefault="001C2F67" w:rsidP="001C2F67">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14:paraId="6BD03D4C" w14:textId="77777777" w:rsidR="001C2F67" w:rsidRPr="00037DC4" w:rsidRDefault="001C2F67" w:rsidP="001C2F67">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14:paraId="2ECC7702" w14:textId="77777777" w:rsidR="001C2F67" w:rsidRPr="00037DC4" w:rsidRDefault="001C2F67" w:rsidP="001C2F67">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14:paraId="74FE5EDE" w14:textId="77777777" w:rsidR="001C2F67" w:rsidRPr="00037DC4" w:rsidRDefault="001C2F67" w:rsidP="001C2F67">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14:paraId="5D8A4E00" w14:textId="77777777" w:rsidR="001C2F67" w:rsidRPr="00FB0A6F" w:rsidRDefault="001C2F67" w:rsidP="001C2F67">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14:paraId="1DDF50CF" w14:textId="77777777" w:rsidR="001C2F67" w:rsidRPr="00AC24E0" w:rsidRDefault="001C2F67" w:rsidP="001C2F67">
      <w:pPr>
        <w:spacing w:after="150"/>
        <w:jc w:val="center"/>
      </w:pPr>
      <w:r w:rsidRPr="00AC24E0">
        <w:rPr>
          <w:b/>
          <w:bCs/>
        </w:rPr>
        <w:t>5. Доступ к персональным данным</w:t>
      </w:r>
    </w:p>
    <w:p w14:paraId="1B2BE3E0" w14:textId="77777777" w:rsidR="001C2F67" w:rsidRPr="00AC24E0" w:rsidRDefault="001C2F67" w:rsidP="001C2F67">
      <w:pPr>
        <w:ind w:firstLine="709"/>
        <w:jc w:val="both"/>
      </w:pPr>
      <w:r w:rsidRPr="00AC24E0">
        <w:t>5.1. Доступ к персональным данным соискателя, работников и их родственников имеет директор в полном объеме.</w:t>
      </w:r>
    </w:p>
    <w:p w14:paraId="7DD1D792" w14:textId="77777777" w:rsidR="001C2F67" w:rsidRDefault="001C2F67" w:rsidP="001C2F67">
      <w:pPr>
        <w:ind w:firstLine="709"/>
        <w:jc w:val="both"/>
      </w:pPr>
      <w:r w:rsidRPr="00AC24E0">
        <w:t>5.2. Перечень работников, допущенных к обработке персональных данных соискателей</w:t>
      </w:r>
      <w:r>
        <w:t>, работников и их родственников:</w:t>
      </w:r>
    </w:p>
    <w:p w14:paraId="7647FC03" w14:textId="77777777" w:rsidR="001C2F67" w:rsidRDefault="001C2F67" w:rsidP="001A21FA">
      <w:pPr>
        <w:pStyle w:val="aff1"/>
        <w:numPr>
          <w:ilvl w:val="0"/>
          <w:numId w:val="38"/>
        </w:numPr>
        <w:contextualSpacing/>
        <w:jc w:val="both"/>
      </w:pPr>
      <w:r>
        <w:t>директор;</w:t>
      </w:r>
    </w:p>
    <w:p w14:paraId="429C0895" w14:textId="77777777" w:rsidR="001C2F67" w:rsidRPr="00354EFC" w:rsidRDefault="001C2F67" w:rsidP="001A21FA">
      <w:pPr>
        <w:pStyle w:val="aff1"/>
        <w:numPr>
          <w:ilvl w:val="0"/>
          <w:numId w:val="38"/>
        </w:numPr>
        <w:contextualSpacing/>
        <w:jc w:val="both"/>
      </w:pPr>
      <w:r>
        <w:t>ответственный за обработку персональных данных (секретарь);</w:t>
      </w:r>
    </w:p>
    <w:p w14:paraId="770221F4" w14:textId="77777777" w:rsidR="001C2F67" w:rsidRPr="00354EFC" w:rsidRDefault="001C2F67" w:rsidP="001A21FA">
      <w:pPr>
        <w:numPr>
          <w:ilvl w:val="0"/>
          <w:numId w:val="33"/>
        </w:numPr>
        <w:ind w:left="714" w:hanging="357"/>
      </w:pPr>
      <w:r>
        <w:t xml:space="preserve">ответственный  за работу  с </w:t>
      </w:r>
      <w:r w:rsidRPr="00354EFC">
        <w:t xml:space="preserve"> кадрам</w:t>
      </w:r>
      <w:r>
        <w:t>и</w:t>
      </w:r>
      <w:r w:rsidRPr="00354EFC">
        <w:t>;</w:t>
      </w:r>
    </w:p>
    <w:p w14:paraId="27DD8813" w14:textId="77777777" w:rsidR="001C2F67" w:rsidRPr="00354EFC" w:rsidRDefault="001C2F67" w:rsidP="001A21FA">
      <w:pPr>
        <w:numPr>
          <w:ilvl w:val="0"/>
          <w:numId w:val="33"/>
        </w:numPr>
        <w:ind w:left="714" w:hanging="357"/>
      </w:pPr>
      <w:r w:rsidRPr="00354EFC">
        <w:t xml:space="preserve"> бухгалтер;</w:t>
      </w:r>
    </w:p>
    <w:p w14:paraId="78BA133F" w14:textId="77777777" w:rsidR="001C2F67" w:rsidRDefault="001C2F67" w:rsidP="001A21FA">
      <w:pPr>
        <w:numPr>
          <w:ilvl w:val="0"/>
          <w:numId w:val="33"/>
        </w:numPr>
        <w:ind w:left="714" w:hanging="357"/>
      </w:pPr>
      <w:r>
        <w:t>ответственный по охране труда;</w:t>
      </w:r>
    </w:p>
    <w:p w14:paraId="158149A1" w14:textId="77777777" w:rsidR="001C2F67" w:rsidRDefault="001C2F67" w:rsidP="001A21FA">
      <w:pPr>
        <w:numPr>
          <w:ilvl w:val="0"/>
          <w:numId w:val="33"/>
        </w:numPr>
        <w:ind w:left="714" w:hanging="357"/>
      </w:pPr>
      <w:r>
        <w:t>председатель профкома;</w:t>
      </w:r>
    </w:p>
    <w:p w14:paraId="1BF27524" w14:textId="77777777" w:rsidR="001C2F67" w:rsidRPr="00354EFC" w:rsidRDefault="001C2F67" w:rsidP="001A21FA">
      <w:pPr>
        <w:numPr>
          <w:ilvl w:val="0"/>
          <w:numId w:val="33"/>
        </w:numPr>
        <w:ind w:left="714" w:hanging="357"/>
      </w:pPr>
      <w:r>
        <w:t>медицинский работник</w:t>
      </w:r>
    </w:p>
    <w:p w14:paraId="3F849CC7" w14:textId="77777777" w:rsidR="001C2F67" w:rsidRPr="00AC24E0" w:rsidRDefault="001C2F67" w:rsidP="001C2F67">
      <w:pPr>
        <w:ind w:firstLine="709"/>
        <w:jc w:val="both"/>
        <w:rPr>
          <w:rFonts w:ascii="Arial" w:hAnsi="Arial" w:cs="Arial"/>
          <w:b/>
          <w:bCs/>
          <w:sz w:val="21"/>
          <w:szCs w:val="21"/>
        </w:rPr>
      </w:pPr>
    </w:p>
    <w:p w14:paraId="5D7F48B2" w14:textId="77777777" w:rsidR="001C2F67" w:rsidRPr="0037185D" w:rsidRDefault="001C2F67" w:rsidP="001C2F67">
      <w:pPr>
        <w:spacing w:after="150"/>
        <w:jc w:val="center"/>
      </w:pPr>
      <w:r w:rsidRPr="0037185D">
        <w:rPr>
          <w:b/>
          <w:bCs/>
        </w:rPr>
        <w:lastRenderedPageBreak/>
        <w:t>6. Передача персональных данных</w:t>
      </w:r>
    </w:p>
    <w:p w14:paraId="7714BCA9" w14:textId="77777777" w:rsidR="001C2F67" w:rsidRPr="0037185D" w:rsidRDefault="001C2F67" w:rsidP="001C2F67">
      <w:pPr>
        <w:ind w:firstLine="709"/>
        <w:jc w:val="both"/>
      </w:pPr>
      <w:r w:rsidRPr="0037185D">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14:paraId="7196A417" w14:textId="77777777" w:rsidR="001C2F67" w:rsidRPr="0037185D" w:rsidRDefault="001C2F67" w:rsidP="001C2F67">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14:paraId="3B21FA92" w14:textId="77777777" w:rsidR="001C2F67" w:rsidRPr="0037185D" w:rsidRDefault="001C2F67" w:rsidP="001A21FA">
      <w:pPr>
        <w:numPr>
          <w:ilvl w:val="0"/>
          <w:numId w:val="32"/>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14:paraId="21968264" w14:textId="77777777" w:rsidR="001C2F67" w:rsidRPr="0037185D" w:rsidRDefault="001C2F67" w:rsidP="001A21FA">
      <w:pPr>
        <w:numPr>
          <w:ilvl w:val="0"/>
          <w:numId w:val="32"/>
        </w:numPr>
        <w:ind w:left="714" w:hanging="357"/>
        <w:jc w:val="both"/>
      </w:pPr>
      <w:r w:rsidRPr="0037185D">
        <w:t>для статистических или исследовательских целей (при обезличивании);</w:t>
      </w:r>
    </w:p>
    <w:p w14:paraId="2614F785" w14:textId="77777777" w:rsidR="001C2F67" w:rsidRPr="0037185D" w:rsidRDefault="001C2F67" w:rsidP="001A21FA">
      <w:pPr>
        <w:numPr>
          <w:ilvl w:val="0"/>
          <w:numId w:val="32"/>
        </w:numPr>
        <w:ind w:left="714" w:hanging="357"/>
        <w:jc w:val="both"/>
      </w:pPr>
      <w:r w:rsidRPr="0037185D">
        <w:t>в случаях, напрямую предусмотренных федеральными законами.</w:t>
      </w:r>
    </w:p>
    <w:p w14:paraId="0D685DD8" w14:textId="77777777" w:rsidR="001C2F67" w:rsidRPr="0037185D" w:rsidRDefault="001C2F67" w:rsidP="001C2F67">
      <w:pPr>
        <w:ind w:firstLine="709"/>
        <w:jc w:val="both"/>
      </w:pPr>
      <w:r w:rsidRPr="0037185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14:paraId="77E4E79B" w14:textId="77777777" w:rsidR="001C2F67" w:rsidRPr="0037185D" w:rsidRDefault="001C2F67" w:rsidP="001C2F67">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14:paraId="239611BB" w14:textId="77777777" w:rsidR="001C2F67" w:rsidRDefault="001C2F67" w:rsidP="001C2F67">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14:paraId="4F33067A" w14:textId="77777777" w:rsidR="001C2F67" w:rsidRDefault="001C2F67" w:rsidP="001C2F67">
      <w:pPr>
        <w:ind w:firstLine="709"/>
        <w:jc w:val="both"/>
      </w:pPr>
    </w:p>
    <w:p w14:paraId="738C6476" w14:textId="77777777" w:rsidR="001C2F67" w:rsidRDefault="001C2F67" w:rsidP="001C2F67">
      <w:pPr>
        <w:jc w:val="center"/>
        <w:outlineLvl w:val="2"/>
        <w:rPr>
          <w:b/>
          <w:bCs/>
        </w:rPr>
      </w:pPr>
      <w:r w:rsidRPr="0037185D">
        <w:rPr>
          <w:b/>
          <w:bCs/>
        </w:rPr>
        <w:t xml:space="preserve">7. Права работника в целях обеспечения защиты </w:t>
      </w:r>
    </w:p>
    <w:p w14:paraId="6BF70384" w14:textId="77777777" w:rsidR="001C2F67" w:rsidRPr="0037185D" w:rsidRDefault="001C2F67" w:rsidP="001C2F67">
      <w:pPr>
        <w:jc w:val="center"/>
        <w:outlineLvl w:val="2"/>
        <w:rPr>
          <w:b/>
          <w:bCs/>
        </w:rPr>
      </w:pPr>
      <w:r w:rsidRPr="0037185D">
        <w:rPr>
          <w:b/>
          <w:bCs/>
        </w:rPr>
        <w:t>персональных данных, хранящихся у работодателя</w:t>
      </w:r>
    </w:p>
    <w:p w14:paraId="7E4EDA82" w14:textId="77777777" w:rsidR="001C2F67" w:rsidRPr="0037185D" w:rsidRDefault="001C2F67" w:rsidP="001C2F67">
      <w:pPr>
        <w:ind w:firstLine="709"/>
        <w:jc w:val="both"/>
      </w:pPr>
    </w:p>
    <w:p w14:paraId="32219B4C" w14:textId="77777777" w:rsidR="001C2F67" w:rsidRPr="0037185D" w:rsidRDefault="001C2F67" w:rsidP="001C2F67">
      <w:pPr>
        <w:ind w:firstLine="709"/>
        <w:jc w:val="both"/>
      </w:pPr>
      <w:r w:rsidRPr="0037185D">
        <w:t>7.1. В целях обеспечения защиты персональных данных, хранящихся у работодателя, работники имеют право:</w:t>
      </w:r>
    </w:p>
    <w:p w14:paraId="4E4F8601" w14:textId="77777777" w:rsidR="001C2F67" w:rsidRPr="0037185D" w:rsidRDefault="001C2F67" w:rsidP="001C2F67">
      <w:pPr>
        <w:ind w:firstLine="709"/>
        <w:jc w:val="both"/>
      </w:pPr>
      <w:r w:rsidRPr="0037185D">
        <w:t xml:space="preserve">7.1.1. Получать полную информацию о своих персональных данных и их обработке. </w:t>
      </w:r>
    </w:p>
    <w:p w14:paraId="5BD4B492" w14:textId="77777777" w:rsidR="001C2F67" w:rsidRPr="0037185D" w:rsidRDefault="001C2F67" w:rsidP="001C2F67">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14:paraId="0A202793" w14:textId="77777777" w:rsidR="001C2F67" w:rsidRPr="0037185D" w:rsidRDefault="001C2F67" w:rsidP="001C2F67">
      <w:pPr>
        <w:ind w:firstLine="709"/>
        <w:jc w:val="both"/>
      </w:pPr>
      <w:r w:rsidRPr="0037185D">
        <w:t xml:space="preserve">7.1.3. На определение своих представителей для защиты своих персональных данных. </w:t>
      </w:r>
    </w:p>
    <w:p w14:paraId="0E9AE069" w14:textId="77777777" w:rsidR="001C2F67" w:rsidRPr="0037185D" w:rsidRDefault="001C2F67" w:rsidP="001C2F67">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14:paraId="669FE3D9" w14:textId="77777777" w:rsidR="001C2F67" w:rsidRPr="0037185D" w:rsidRDefault="001C2F67" w:rsidP="001C2F67">
      <w:pPr>
        <w:ind w:firstLine="709"/>
        <w:jc w:val="both"/>
      </w:pPr>
      <w:r w:rsidRPr="0037185D">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14:paraId="1EF4F585" w14:textId="77777777" w:rsidR="001C2F67" w:rsidRPr="0037185D" w:rsidRDefault="001C2F67" w:rsidP="001C2F67">
      <w:pPr>
        <w:ind w:firstLine="709"/>
        <w:jc w:val="both"/>
      </w:pPr>
      <w:r w:rsidRPr="0037185D">
        <w:lastRenderedPageBreak/>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14:paraId="367BA232" w14:textId="77777777" w:rsidR="001C2F67" w:rsidRPr="0037185D" w:rsidRDefault="001C2F67" w:rsidP="001C2F67">
      <w:pPr>
        <w:ind w:firstLine="709"/>
        <w:jc w:val="both"/>
      </w:pPr>
      <w:r w:rsidRPr="0037185D">
        <w:t>7.1.7. Обжаловать в суде любые неправомерные действия или бездействия организации при обработке и защите его персональных.</w:t>
      </w:r>
    </w:p>
    <w:p w14:paraId="400A1874" w14:textId="77777777" w:rsidR="001C2F67" w:rsidRPr="0037185D" w:rsidRDefault="001C2F67" w:rsidP="001C2F67">
      <w:pPr>
        <w:ind w:firstLine="709"/>
        <w:jc w:val="both"/>
      </w:pPr>
    </w:p>
    <w:p w14:paraId="5E58EE22" w14:textId="77777777" w:rsidR="001C2F67" w:rsidRPr="00354EFC" w:rsidRDefault="001C2F67" w:rsidP="001C2F67">
      <w:pPr>
        <w:spacing w:after="150"/>
        <w:jc w:val="center"/>
      </w:pPr>
      <w:r w:rsidRPr="00354EFC">
        <w:rPr>
          <w:b/>
          <w:bCs/>
        </w:rPr>
        <w:t>8. Меры обеспечения безопасности персональных данных</w:t>
      </w:r>
    </w:p>
    <w:p w14:paraId="14B47FF2" w14:textId="77777777" w:rsidR="001C2F67" w:rsidRPr="005417E9" w:rsidRDefault="001C2F67" w:rsidP="001C2F67">
      <w:pPr>
        <w:ind w:firstLine="709"/>
        <w:jc w:val="both"/>
      </w:pPr>
      <w:r>
        <w:t>8</w:t>
      </w:r>
      <w:r w:rsidRPr="005417E9">
        <w:t>.1. К основным мерам обеспечения безопасности персональных данных в Школе относятся:</w:t>
      </w:r>
    </w:p>
    <w:p w14:paraId="6B9D2879" w14:textId="77777777" w:rsidR="001C2F67" w:rsidRPr="005417E9" w:rsidRDefault="001C2F67" w:rsidP="001C2F67">
      <w:pPr>
        <w:ind w:firstLine="709"/>
        <w:jc w:val="both"/>
      </w:pPr>
      <w:r>
        <w:t>8</w:t>
      </w:r>
      <w:r w:rsidRPr="005417E9">
        <w:t>.1.1.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14:paraId="0726A7B1" w14:textId="77777777" w:rsidR="001C2F67" w:rsidRPr="005417E9" w:rsidRDefault="001C2F67" w:rsidP="001C2F67">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14:paraId="70FBDCFB" w14:textId="77777777" w:rsidR="001C2F67" w:rsidRPr="005417E9" w:rsidRDefault="001C2F67" w:rsidP="001C2F67">
      <w:pPr>
        <w:ind w:firstLine="709"/>
        <w:jc w:val="both"/>
      </w:pPr>
      <w:r>
        <w:t>8</w:t>
      </w:r>
      <w:r w:rsidRPr="005417E9">
        <w:t>.1.3.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Школы по вопросам обработки персональных данных.</w:t>
      </w:r>
    </w:p>
    <w:p w14:paraId="0959856B" w14:textId="77777777" w:rsidR="001C2F67" w:rsidRPr="005417E9" w:rsidRDefault="001C2F67" w:rsidP="001C2F67">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14:paraId="4A6013A4" w14:textId="77777777" w:rsidR="001C2F67" w:rsidRPr="005417E9" w:rsidRDefault="001C2F67" w:rsidP="001C2F67">
      <w:pPr>
        <w:ind w:firstLine="709"/>
        <w:jc w:val="both"/>
      </w:pPr>
      <w:r>
        <w:t>8</w:t>
      </w:r>
      <w:r w:rsidRPr="005417E9">
        <w:t>.1.5. Учет материальных носителей персональных данных.</w:t>
      </w:r>
    </w:p>
    <w:p w14:paraId="62DE5624" w14:textId="77777777" w:rsidR="001C2F67" w:rsidRPr="005417E9" w:rsidRDefault="001C2F67" w:rsidP="001C2F67">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14:paraId="069B7B93" w14:textId="77777777" w:rsidR="001C2F67" w:rsidRPr="005417E9" w:rsidRDefault="001C2F67" w:rsidP="001C2F67">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14:paraId="15E05760" w14:textId="77777777" w:rsidR="001C2F67" w:rsidRPr="005417E9" w:rsidRDefault="001C2F67" w:rsidP="001C2F67">
      <w:pPr>
        <w:ind w:firstLine="709"/>
        <w:jc w:val="both"/>
      </w:pPr>
      <w:r>
        <w:t>8</w:t>
      </w:r>
      <w:r w:rsidRPr="005417E9">
        <w:t>.1.8. Внутренний контроль соответствия обработки персональных данных требованиям законодательства.</w:t>
      </w:r>
    </w:p>
    <w:p w14:paraId="5A84AE5A" w14:textId="77777777" w:rsidR="001C2F67" w:rsidRPr="005417E9" w:rsidRDefault="001C2F67" w:rsidP="001C2F67">
      <w:pPr>
        <w:ind w:firstLine="709"/>
        <w:jc w:val="both"/>
      </w:pPr>
      <w:r>
        <w:t>8</w:t>
      </w:r>
      <w:r w:rsidRPr="005417E9">
        <w:t>.1.9. Публикация политики обработки персональных данных и локальных актов по вопросам обработки персональных данных на официальном сайте Школы.</w:t>
      </w:r>
    </w:p>
    <w:p w14:paraId="2F21A08B" w14:textId="77777777" w:rsidR="001C2F67" w:rsidRPr="005417E9" w:rsidRDefault="001C2F67" w:rsidP="001C2F67">
      <w:pPr>
        <w:ind w:firstLine="709"/>
        <w:jc w:val="both"/>
      </w:pPr>
      <w:r>
        <w:t>8</w:t>
      </w:r>
      <w:r w:rsidRPr="005417E9">
        <w:t>.1.10.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14:paraId="3818B2EA" w14:textId="77777777" w:rsidR="001C2F67" w:rsidRPr="005417E9" w:rsidRDefault="001C2F67" w:rsidP="001C2F67">
      <w:pPr>
        <w:ind w:firstLine="709"/>
        <w:jc w:val="both"/>
      </w:pPr>
      <w:r>
        <w:t>8</w:t>
      </w:r>
      <w:r w:rsidRPr="005417E9">
        <w:t>.1.11.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14:paraId="26947A40" w14:textId="77777777" w:rsidR="001C2F67" w:rsidRPr="005417E9" w:rsidRDefault="001C2F67" w:rsidP="001C2F67">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14:paraId="2922A86B" w14:textId="77777777" w:rsidR="001C2F67" w:rsidRPr="005417E9" w:rsidRDefault="001C2F67" w:rsidP="001C2F67">
      <w:pPr>
        <w:ind w:firstLine="709"/>
        <w:jc w:val="both"/>
      </w:pPr>
      <w:r>
        <w:t>8.4</w:t>
      </w:r>
      <w:r w:rsidRPr="005417E9">
        <w:t>. При 4-м уровне защищенности персональных данных работодатель:</w:t>
      </w:r>
    </w:p>
    <w:p w14:paraId="31A3C912" w14:textId="77777777" w:rsidR="001C2F67" w:rsidRPr="005417E9" w:rsidRDefault="001C2F67" w:rsidP="001C2F67">
      <w:pPr>
        <w:ind w:firstLine="709"/>
        <w:jc w:val="both"/>
      </w:pPr>
      <w:r w:rsidRPr="005417E9">
        <w:t>— обеспечивает режим безопасности помещений, в которых размещаете информационную систему;</w:t>
      </w:r>
    </w:p>
    <w:p w14:paraId="736573DB" w14:textId="77777777" w:rsidR="001C2F67" w:rsidRPr="005417E9" w:rsidRDefault="001C2F67" w:rsidP="001C2F67">
      <w:pPr>
        <w:ind w:firstLine="709"/>
        <w:jc w:val="both"/>
      </w:pPr>
      <w:r w:rsidRPr="005417E9">
        <w:t>— обеспечивает сохранность носителей информации;</w:t>
      </w:r>
    </w:p>
    <w:p w14:paraId="161A7ADE" w14:textId="77777777" w:rsidR="001C2F67" w:rsidRPr="005417E9" w:rsidRDefault="001C2F67" w:rsidP="001C2F67">
      <w:pPr>
        <w:ind w:firstLine="709"/>
        <w:jc w:val="both"/>
      </w:pPr>
      <w:r w:rsidRPr="005417E9">
        <w:t>— утверждает перечень работников, допущенных до персональных данных;</w:t>
      </w:r>
    </w:p>
    <w:p w14:paraId="10E8561E" w14:textId="77777777" w:rsidR="001C2F67" w:rsidRPr="005417E9" w:rsidRDefault="001C2F67" w:rsidP="001C2F67">
      <w:pPr>
        <w:ind w:firstLine="709"/>
        <w:jc w:val="both"/>
      </w:pPr>
      <w:r w:rsidRPr="005417E9">
        <w:lastRenderedPageBreak/>
        <w:t>— использует средства защиты информации, которые прошли оценку соответствия требованиям закона в области обеспечения безопасности информации.</w:t>
      </w:r>
    </w:p>
    <w:p w14:paraId="3C3C6A9B" w14:textId="77777777" w:rsidR="001C2F67" w:rsidRPr="005417E9" w:rsidRDefault="001C2F67" w:rsidP="001C2F67">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14:paraId="74D28E81" w14:textId="77777777" w:rsidR="001C2F67" w:rsidRPr="005417E9" w:rsidRDefault="001C2F67" w:rsidP="001C2F67">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14:paraId="4CB1CEAB" w14:textId="77777777" w:rsidR="001C2F67" w:rsidRPr="005417E9" w:rsidRDefault="001C2F67" w:rsidP="001C2F67">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14:paraId="5C524DDC" w14:textId="77777777" w:rsidR="001C2F67" w:rsidRPr="005417E9" w:rsidRDefault="001C2F67" w:rsidP="001C2F67">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14:paraId="5C81E5A9" w14:textId="77777777" w:rsidR="001C2F67" w:rsidRPr="0047267F" w:rsidRDefault="001C2F67" w:rsidP="001C2F67">
      <w:pPr>
        <w:ind w:firstLine="709"/>
        <w:jc w:val="both"/>
      </w:pPr>
      <w:r w:rsidRPr="0047267F">
        <w:t>8.8. В целях защиты персональных данных на бумажных носителях работодатель:</w:t>
      </w:r>
    </w:p>
    <w:p w14:paraId="7E545E15" w14:textId="77777777" w:rsidR="001C2F67" w:rsidRPr="0047267F" w:rsidRDefault="001C2F67" w:rsidP="001C2F67">
      <w:pPr>
        <w:ind w:firstLine="709"/>
        <w:jc w:val="both"/>
      </w:pPr>
      <w:r w:rsidRPr="0047267F">
        <w:t>— приказом назначает ответственного за обработку персональных данных;</w:t>
      </w:r>
    </w:p>
    <w:p w14:paraId="05AA35BB" w14:textId="77777777" w:rsidR="001C2F67" w:rsidRPr="0047267F" w:rsidRDefault="001C2F67" w:rsidP="001C2F67">
      <w:pPr>
        <w:ind w:firstLine="709"/>
        <w:jc w:val="both"/>
      </w:pPr>
      <w:r w:rsidRPr="0047267F">
        <w:t>— ограничивает допуск в помещения, где хранятся документы, которые содержат персональные данные работников;</w:t>
      </w:r>
    </w:p>
    <w:p w14:paraId="6DDC0233" w14:textId="77777777" w:rsidR="001C2F67" w:rsidRPr="0047267F" w:rsidRDefault="001C2F67" w:rsidP="001C2F67">
      <w:pPr>
        <w:ind w:firstLine="709"/>
        <w:jc w:val="both"/>
      </w:pPr>
      <w:r w:rsidRPr="0047267F">
        <w:t>— хранит документы, содержащие персональные данные работников в шкафах, запирающихся на ключ;</w:t>
      </w:r>
    </w:p>
    <w:p w14:paraId="2C4D525E" w14:textId="77777777" w:rsidR="001C2F67" w:rsidRPr="0047267F" w:rsidRDefault="001C2F67" w:rsidP="001C2F67">
      <w:pPr>
        <w:ind w:firstLine="709"/>
        <w:jc w:val="both"/>
      </w:pPr>
      <w:r w:rsidRPr="0047267F">
        <w:t>— хранит трудовые книжки ра</w:t>
      </w:r>
      <w:r>
        <w:t>ботников в сейфе в кабинете ответственного за работу с   кадрами</w:t>
      </w:r>
      <w:r w:rsidRPr="0047267F">
        <w:t>.</w:t>
      </w:r>
    </w:p>
    <w:p w14:paraId="2D5DB318" w14:textId="77777777" w:rsidR="001C2F67" w:rsidRPr="0047267F" w:rsidRDefault="001C2F67" w:rsidP="001C2F67">
      <w:pPr>
        <w:jc w:val="center"/>
        <w:outlineLvl w:val="2"/>
        <w:rPr>
          <w:b/>
          <w:bCs/>
        </w:rPr>
      </w:pPr>
      <w:r>
        <w:rPr>
          <w:b/>
          <w:bCs/>
        </w:rPr>
        <w:t>9</w:t>
      </w:r>
      <w:r w:rsidRPr="0047267F">
        <w:rPr>
          <w:b/>
          <w:bCs/>
        </w:rPr>
        <w:t>. Уничтожение персональных данных</w:t>
      </w:r>
    </w:p>
    <w:p w14:paraId="7EAC7C7A" w14:textId="77777777" w:rsidR="001C2F67" w:rsidRPr="00DD71EC" w:rsidRDefault="001C2F67" w:rsidP="001C2F67">
      <w:pPr>
        <w:ind w:firstLine="709"/>
        <w:jc w:val="both"/>
      </w:pPr>
      <w:r w:rsidRPr="00DD71EC">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14:paraId="3A304F94" w14:textId="77777777" w:rsidR="001C2F67" w:rsidRPr="00DD71EC" w:rsidRDefault="001C2F67" w:rsidP="001A21FA">
      <w:pPr>
        <w:numPr>
          <w:ilvl w:val="0"/>
          <w:numId w:val="34"/>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14:paraId="6A69B2F6" w14:textId="77777777" w:rsidR="001C2F67" w:rsidRPr="00DD71EC" w:rsidRDefault="001C2F67" w:rsidP="001A21FA">
      <w:pPr>
        <w:numPr>
          <w:ilvl w:val="0"/>
          <w:numId w:val="34"/>
        </w:numPr>
        <w:ind w:left="714" w:hanging="357"/>
        <w:jc w:val="both"/>
      </w:pPr>
      <w:r w:rsidRPr="00DD71EC">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14:paraId="74036B2B" w14:textId="77777777" w:rsidR="001C2F67" w:rsidRPr="00DD71EC" w:rsidRDefault="001C2F67" w:rsidP="001C2F67">
      <w:pPr>
        <w:ind w:firstLine="709"/>
        <w:jc w:val="both"/>
      </w:pPr>
      <w:r>
        <w:t>9</w:t>
      </w:r>
      <w:r w:rsidRPr="00DD71EC">
        <w:t>.2.</w:t>
      </w:r>
      <w:r>
        <w:t xml:space="preserve"> Акт об уничтожении данных должен содержать:</w:t>
      </w:r>
    </w:p>
    <w:p w14:paraId="42334EBA" w14:textId="77777777" w:rsidR="001C2F67" w:rsidRPr="00DD71EC" w:rsidRDefault="001C2F67" w:rsidP="001A21FA">
      <w:pPr>
        <w:numPr>
          <w:ilvl w:val="0"/>
          <w:numId w:val="35"/>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14:paraId="45600405" w14:textId="77777777" w:rsidR="001C2F67" w:rsidRPr="00DD71EC" w:rsidRDefault="001C2F67" w:rsidP="001A21FA">
      <w:pPr>
        <w:numPr>
          <w:ilvl w:val="0"/>
          <w:numId w:val="35"/>
        </w:numPr>
        <w:ind w:left="714" w:hanging="357"/>
        <w:jc w:val="both"/>
      </w:pPr>
      <w:r w:rsidRPr="00DD71EC">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14:paraId="0F87147A" w14:textId="77777777" w:rsidR="001C2F67" w:rsidRPr="00DD71EC" w:rsidRDefault="001C2F67" w:rsidP="001A21FA">
      <w:pPr>
        <w:numPr>
          <w:ilvl w:val="0"/>
          <w:numId w:val="35"/>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14:paraId="4C294BEF" w14:textId="77777777" w:rsidR="001C2F67" w:rsidRPr="00DD71EC" w:rsidRDefault="001C2F67" w:rsidP="001A21FA">
      <w:pPr>
        <w:numPr>
          <w:ilvl w:val="0"/>
          <w:numId w:val="35"/>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14:paraId="6752F1D4" w14:textId="77777777" w:rsidR="001C2F67" w:rsidRPr="00DD71EC" w:rsidRDefault="001C2F67" w:rsidP="001A21FA">
      <w:pPr>
        <w:numPr>
          <w:ilvl w:val="0"/>
          <w:numId w:val="35"/>
        </w:numPr>
        <w:ind w:left="714" w:hanging="357"/>
        <w:jc w:val="both"/>
      </w:pPr>
      <w:r w:rsidRPr="00DD71EC">
        <w:t>перечень категорий, уничтоженных персональных данных субъекта (субъектов) персональных данных;</w:t>
      </w:r>
    </w:p>
    <w:p w14:paraId="74144255" w14:textId="77777777" w:rsidR="001C2F67" w:rsidRPr="00DD71EC" w:rsidRDefault="001C2F67" w:rsidP="001A21FA">
      <w:pPr>
        <w:numPr>
          <w:ilvl w:val="0"/>
          <w:numId w:val="35"/>
        </w:numPr>
        <w:ind w:left="714" w:hanging="357"/>
        <w:jc w:val="both"/>
      </w:pPr>
      <w:r w:rsidRPr="00DD71EC">
        <w:lastRenderedPageBreak/>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14:paraId="48419B6F" w14:textId="77777777" w:rsidR="001C2F67" w:rsidRPr="00DD71EC" w:rsidRDefault="001C2F67" w:rsidP="001A21FA">
      <w:pPr>
        <w:numPr>
          <w:ilvl w:val="0"/>
          <w:numId w:val="35"/>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14:paraId="17F4C22D" w14:textId="77777777" w:rsidR="001C2F67" w:rsidRPr="00DD71EC" w:rsidRDefault="001C2F67" w:rsidP="001A21FA">
      <w:pPr>
        <w:numPr>
          <w:ilvl w:val="0"/>
          <w:numId w:val="35"/>
        </w:numPr>
        <w:ind w:left="714" w:hanging="357"/>
        <w:jc w:val="both"/>
      </w:pPr>
      <w:r w:rsidRPr="00DD71EC">
        <w:t>способ уничтожения персональных данных;</w:t>
      </w:r>
    </w:p>
    <w:p w14:paraId="23C9EB73" w14:textId="77777777" w:rsidR="001C2F67" w:rsidRPr="00DD71EC" w:rsidRDefault="001C2F67" w:rsidP="001A21FA">
      <w:pPr>
        <w:numPr>
          <w:ilvl w:val="0"/>
          <w:numId w:val="35"/>
        </w:numPr>
        <w:ind w:left="714" w:hanging="357"/>
        <w:jc w:val="both"/>
      </w:pPr>
      <w:r w:rsidRPr="00DD71EC">
        <w:t>причину уничтожения персональных данных;</w:t>
      </w:r>
    </w:p>
    <w:p w14:paraId="145A6FF9" w14:textId="77777777" w:rsidR="001C2F67" w:rsidRPr="00DD71EC" w:rsidRDefault="001C2F67" w:rsidP="001A21FA">
      <w:pPr>
        <w:numPr>
          <w:ilvl w:val="0"/>
          <w:numId w:val="35"/>
        </w:numPr>
        <w:ind w:left="714" w:hanging="357"/>
        <w:jc w:val="both"/>
      </w:pPr>
      <w:r w:rsidRPr="00DD71EC">
        <w:t>дату уничтожения персональных данных субъекта (субъектов) персональных данных.</w:t>
      </w:r>
    </w:p>
    <w:p w14:paraId="6C866B16" w14:textId="77777777" w:rsidR="001C2F67" w:rsidRPr="00DD71EC" w:rsidRDefault="001C2F67" w:rsidP="001C2F67">
      <w:pPr>
        <w:ind w:firstLine="709"/>
        <w:jc w:val="both"/>
      </w:pPr>
      <w:r w:rsidRPr="00DD71EC">
        <w:t xml:space="preserve">Форма акта об уничтожении персональных данных составляется в произвольной форме. </w:t>
      </w:r>
    </w:p>
    <w:p w14:paraId="7BC71DB4" w14:textId="77777777" w:rsidR="001C2F67" w:rsidRPr="00DD71EC" w:rsidRDefault="001C2F67" w:rsidP="001C2F67">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14:paraId="20CB8631" w14:textId="77777777" w:rsidR="001C2F67" w:rsidRPr="00146DD1" w:rsidRDefault="001C2F67" w:rsidP="001C2F67">
      <w:pPr>
        <w:ind w:firstLine="709"/>
        <w:jc w:val="both"/>
      </w:pPr>
      <w:r w:rsidRPr="00146DD1">
        <w:t>9.4. Выгрузка из журнала должна содержать:</w:t>
      </w:r>
    </w:p>
    <w:p w14:paraId="3AE7CCC2" w14:textId="77777777" w:rsidR="001C2F67" w:rsidRPr="00146DD1" w:rsidRDefault="001C2F67" w:rsidP="001A21FA">
      <w:pPr>
        <w:numPr>
          <w:ilvl w:val="0"/>
          <w:numId w:val="36"/>
        </w:numPr>
        <w:ind w:left="714" w:hanging="357"/>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14:paraId="69A708D6" w14:textId="77777777" w:rsidR="001C2F67" w:rsidRPr="00146DD1" w:rsidRDefault="001C2F67" w:rsidP="001A21FA">
      <w:pPr>
        <w:numPr>
          <w:ilvl w:val="0"/>
          <w:numId w:val="36"/>
        </w:numPr>
        <w:ind w:left="714" w:hanging="357"/>
        <w:jc w:val="both"/>
      </w:pPr>
      <w:r w:rsidRPr="00146DD1">
        <w:t>перечень категорий, уничтоженных персональных данных субъекта (субъектов) персональных данных;</w:t>
      </w:r>
    </w:p>
    <w:p w14:paraId="480AFC31" w14:textId="77777777" w:rsidR="001C2F67" w:rsidRPr="00146DD1" w:rsidRDefault="001C2F67" w:rsidP="001A21FA">
      <w:pPr>
        <w:numPr>
          <w:ilvl w:val="0"/>
          <w:numId w:val="36"/>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14:paraId="6879C6B4" w14:textId="77777777" w:rsidR="001C2F67" w:rsidRPr="00146DD1" w:rsidRDefault="001C2F67" w:rsidP="001A21FA">
      <w:pPr>
        <w:numPr>
          <w:ilvl w:val="0"/>
          <w:numId w:val="36"/>
        </w:numPr>
        <w:ind w:left="714" w:hanging="357"/>
        <w:jc w:val="both"/>
      </w:pPr>
      <w:r w:rsidRPr="00146DD1">
        <w:t>причину уничтожения персональных данных;</w:t>
      </w:r>
    </w:p>
    <w:p w14:paraId="22C8DE9B" w14:textId="77777777" w:rsidR="001C2F67" w:rsidRPr="00146DD1" w:rsidRDefault="001C2F67" w:rsidP="001A21FA">
      <w:pPr>
        <w:numPr>
          <w:ilvl w:val="0"/>
          <w:numId w:val="36"/>
        </w:numPr>
        <w:ind w:left="714" w:hanging="357"/>
        <w:jc w:val="both"/>
      </w:pPr>
      <w:r w:rsidRPr="00146DD1">
        <w:t>дату уничтожения персональных данных субъекта (субъектов) персональных данных.</w:t>
      </w:r>
    </w:p>
    <w:p w14:paraId="0F10936A" w14:textId="77777777" w:rsidR="001C2F67" w:rsidRPr="00A921BE" w:rsidRDefault="001C2F67" w:rsidP="001C2F67">
      <w:pPr>
        <w:ind w:firstLine="709"/>
        <w:jc w:val="both"/>
        <w:rPr>
          <w:color w:val="222222"/>
        </w:rPr>
      </w:pPr>
    </w:p>
    <w:p w14:paraId="09F3F857" w14:textId="77777777" w:rsidR="001C2F67" w:rsidRPr="009A30B6" w:rsidRDefault="001C2F67" w:rsidP="001C2F67">
      <w:pPr>
        <w:spacing w:after="150"/>
        <w:jc w:val="center"/>
      </w:pPr>
      <w:r w:rsidRPr="009A30B6">
        <w:rPr>
          <w:b/>
          <w:bCs/>
        </w:rPr>
        <w:t>10. Ответственность</w:t>
      </w:r>
    </w:p>
    <w:p w14:paraId="6F8AE93C" w14:textId="77777777" w:rsidR="001C2F67" w:rsidRPr="009A30B6" w:rsidRDefault="001C2F67" w:rsidP="001C2F67">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14:paraId="3F229583" w14:textId="77777777" w:rsidR="001C2F67" w:rsidRPr="009A30B6" w:rsidRDefault="001C2F67" w:rsidP="001C2F67">
      <w:pPr>
        <w:ind w:firstLine="709"/>
        <w:jc w:val="both"/>
      </w:pPr>
      <w:r w:rsidRPr="009A30B6">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14:paraId="2CCEA007" w14:textId="77777777" w:rsidR="001C2F67" w:rsidRPr="00624BAF" w:rsidRDefault="001C2F67" w:rsidP="001C2F67">
      <w:pPr>
        <w:ind w:firstLine="709"/>
        <w:jc w:val="both"/>
        <w:rPr>
          <w:b/>
        </w:rPr>
      </w:pPr>
    </w:p>
    <w:p w14:paraId="0DDDF36E" w14:textId="77777777" w:rsidR="001C2F67" w:rsidRPr="0065374D" w:rsidRDefault="001C2F67" w:rsidP="001C2F67">
      <w:pPr>
        <w:jc w:val="right"/>
      </w:pPr>
    </w:p>
    <w:p w14:paraId="16D06FFF" w14:textId="77777777" w:rsidR="001C2F67" w:rsidRPr="0065374D" w:rsidRDefault="001C2F67" w:rsidP="001C2F67">
      <w:pPr>
        <w:jc w:val="right"/>
        <w:rPr>
          <w:i/>
        </w:rPr>
      </w:pPr>
      <w:r w:rsidRPr="0065374D">
        <w:rPr>
          <w:i/>
        </w:rPr>
        <w:t xml:space="preserve">Приложение № 1 </w:t>
      </w:r>
    </w:p>
    <w:p w14:paraId="5565437B" w14:textId="77777777" w:rsidR="001C2F67" w:rsidRPr="0065374D" w:rsidRDefault="001C2F67" w:rsidP="001C2F67">
      <w:pPr>
        <w:jc w:val="right"/>
        <w:rPr>
          <w:i/>
        </w:rPr>
      </w:pPr>
      <w:r w:rsidRPr="0065374D">
        <w:rPr>
          <w:i/>
        </w:rPr>
        <w:t xml:space="preserve">к положению о защите персональных данных </w:t>
      </w:r>
    </w:p>
    <w:p w14:paraId="28DAA837" w14:textId="77777777" w:rsidR="001C2F67" w:rsidRPr="0065374D" w:rsidRDefault="001C2F67" w:rsidP="001C2F67">
      <w:pPr>
        <w:jc w:val="right"/>
      </w:pPr>
    </w:p>
    <w:p w14:paraId="67741A59" w14:textId="77777777" w:rsidR="001C2F67" w:rsidRPr="0065374D" w:rsidRDefault="001C2F67" w:rsidP="001C2F67">
      <w:pPr>
        <w:jc w:val="center"/>
      </w:pPr>
      <w:r w:rsidRPr="0065374D">
        <w:t>СОГЛАСИЕ</w:t>
      </w:r>
    </w:p>
    <w:p w14:paraId="6C23B666" w14:textId="77777777" w:rsidR="001C2F67" w:rsidRPr="0065374D" w:rsidRDefault="001C2F67" w:rsidP="001C2F67">
      <w:pPr>
        <w:jc w:val="center"/>
      </w:pPr>
      <w:r w:rsidRPr="0065374D">
        <w:t>работника на обработку персональных данных</w:t>
      </w:r>
    </w:p>
    <w:p w14:paraId="311960BD" w14:textId="77777777" w:rsidR="001C2F67" w:rsidRPr="0065374D" w:rsidRDefault="001C2F67" w:rsidP="001C2F67">
      <w:pPr>
        <w:jc w:val="center"/>
      </w:pPr>
    </w:p>
    <w:p w14:paraId="35A10BE7" w14:textId="77777777" w:rsidR="001C2F67" w:rsidRPr="0065374D" w:rsidRDefault="001C2F67" w:rsidP="001C2F67">
      <w:pPr>
        <w:jc w:val="both"/>
      </w:pPr>
      <w:r w:rsidRPr="0065374D">
        <w:t>Я,_________________________________________________________________________________</w:t>
      </w:r>
    </w:p>
    <w:p w14:paraId="7E525D34" w14:textId="77777777" w:rsidR="001C2F67" w:rsidRPr="0065374D" w:rsidRDefault="001C2F67" w:rsidP="001C2F67">
      <w:pPr>
        <w:jc w:val="both"/>
      </w:pPr>
      <w:r w:rsidRPr="0065374D">
        <w:tab/>
      </w:r>
      <w:r w:rsidRPr="0065374D">
        <w:tab/>
      </w:r>
      <w:r w:rsidRPr="0065374D">
        <w:tab/>
      </w:r>
      <w:r w:rsidRPr="0065374D">
        <w:tab/>
      </w:r>
      <w:r w:rsidRPr="0065374D">
        <w:tab/>
      </w:r>
      <w:r w:rsidRPr="0065374D">
        <w:tab/>
        <w:t>(Ф.И.О. работника)</w:t>
      </w:r>
    </w:p>
    <w:p w14:paraId="38CE8E40" w14:textId="77777777" w:rsidR="001C2F67" w:rsidRPr="0065374D" w:rsidRDefault="001C2F67" w:rsidP="001C2F67">
      <w:pPr>
        <w:jc w:val="both"/>
      </w:pPr>
    </w:p>
    <w:p w14:paraId="6733F88D" w14:textId="77777777" w:rsidR="001C2F67" w:rsidRPr="0065374D" w:rsidRDefault="001C2F67" w:rsidP="001C2F67">
      <w:pPr>
        <w:jc w:val="both"/>
      </w:pPr>
      <w:r w:rsidRPr="0065374D">
        <w:lastRenderedPageBreak/>
        <w:t>зарегистрированный (ая) по адресу: _____________________________________________________</w:t>
      </w:r>
    </w:p>
    <w:p w14:paraId="4FD3281E" w14:textId="77777777" w:rsidR="001C2F67" w:rsidRPr="0065374D" w:rsidRDefault="001C2F67" w:rsidP="001C2F67">
      <w:pPr>
        <w:jc w:val="both"/>
      </w:pPr>
      <w:r w:rsidRPr="0065374D">
        <w:t>паспорт серия _______ № _____________, выдан __________________________________________</w:t>
      </w:r>
    </w:p>
    <w:p w14:paraId="72B6DA24" w14:textId="77777777" w:rsidR="001C2F67" w:rsidRPr="007E55AA" w:rsidRDefault="001C2F67" w:rsidP="001C2F67">
      <w:pPr>
        <w:jc w:val="both"/>
      </w:pPr>
      <w:r w:rsidRPr="0065374D">
        <w:t>_____________________________________________________________________________</w:t>
      </w:r>
    </w:p>
    <w:p w14:paraId="6BDB8FB6" w14:textId="77777777" w:rsidR="001C2F67" w:rsidRPr="00341C13" w:rsidRDefault="001C2F67" w:rsidP="001C2F67">
      <w:pPr>
        <w:spacing w:line="264" w:lineRule="auto"/>
        <w:jc w:val="both"/>
      </w:pPr>
      <w:r w:rsidRPr="00341C13">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___________________________________________________</w:t>
      </w:r>
      <w:r w:rsidRPr="00341C13">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14:paraId="6125240A" w14:textId="77777777" w:rsidR="001C2F67" w:rsidRPr="00341C13" w:rsidRDefault="001C2F67" w:rsidP="001C2F67">
      <w:pPr>
        <w:spacing w:line="264" w:lineRule="auto"/>
        <w:jc w:val="both"/>
        <w:rPr>
          <w:u w:val="single"/>
        </w:rPr>
      </w:pPr>
      <w:r w:rsidRPr="00341C13">
        <w:t>1. Перечень персональных данных, на обработку которых дается согласие:</w:t>
      </w:r>
    </w:p>
    <w:p w14:paraId="68E47543" w14:textId="77777777" w:rsidR="001C2F67" w:rsidRPr="00341C13" w:rsidRDefault="001C2F67" w:rsidP="001A21FA">
      <w:pPr>
        <w:numPr>
          <w:ilvl w:val="0"/>
          <w:numId w:val="37"/>
        </w:numPr>
        <w:ind w:left="714" w:hanging="357"/>
        <w:jc w:val="both"/>
      </w:pPr>
      <w:r w:rsidRPr="00341C13">
        <w:t xml:space="preserve">фамилия, имя, отчество (в т.ч. предыдущие); </w:t>
      </w:r>
    </w:p>
    <w:p w14:paraId="1F737F2E" w14:textId="77777777" w:rsidR="001C2F67" w:rsidRPr="00341C13" w:rsidRDefault="001C2F67" w:rsidP="001A21FA">
      <w:pPr>
        <w:numPr>
          <w:ilvl w:val="0"/>
          <w:numId w:val="37"/>
        </w:numPr>
        <w:ind w:left="714" w:hanging="357"/>
        <w:jc w:val="both"/>
      </w:pPr>
      <w:r w:rsidRPr="00341C13">
        <w:t>пол;</w:t>
      </w:r>
    </w:p>
    <w:p w14:paraId="2CE2DA82" w14:textId="77777777" w:rsidR="001C2F67" w:rsidRPr="00341C13" w:rsidRDefault="001C2F67" w:rsidP="001A21FA">
      <w:pPr>
        <w:numPr>
          <w:ilvl w:val="0"/>
          <w:numId w:val="37"/>
        </w:numPr>
        <w:ind w:left="714" w:hanging="357"/>
        <w:jc w:val="both"/>
      </w:pPr>
      <w:r w:rsidRPr="00341C13">
        <w:t xml:space="preserve">паспортные данные или данные документа, удостоверяющего личность; </w:t>
      </w:r>
    </w:p>
    <w:p w14:paraId="15E57C0E" w14:textId="77777777" w:rsidR="001C2F67" w:rsidRPr="00341C13" w:rsidRDefault="001C2F67" w:rsidP="001A21FA">
      <w:pPr>
        <w:numPr>
          <w:ilvl w:val="0"/>
          <w:numId w:val="37"/>
        </w:numPr>
        <w:ind w:left="714" w:hanging="357"/>
        <w:jc w:val="both"/>
      </w:pPr>
      <w:r w:rsidRPr="00341C13">
        <w:t xml:space="preserve">дата рождения, место рождения; </w:t>
      </w:r>
    </w:p>
    <w:p w14:paraId="1FD4DBDC" w14:textId="77777777" w:rsidR="001C2F67" w:rsidRPr="00341C13" w:rsidRDefault="001C2F67" w:rsidP="001A21FA">
      <w:pPr>
        <w:numPr>
          <w:ilvl w:val="0"/>
          <w:numId w:val="37"/>
        </w:numPr>
        <w:ind w:left="714" w:hanging="357"/>
        <w:jc w:val="both"/>
      </w:pPr>
      <w:r w:rsidRPr="00341C13">
        <w:t>гражданство;</w:t>
      </w:r>
    </w:p>
    <w:p w14:paraId="4403584B" w14:textId="77777777" w:rsidR="001C2F67" w:rsidRPr="00341C13" w:rsidRDefault="001C2F67" w:rsidP="001A21FA">
      <w:pPr>
        <w:numPr>
          <w:ilvl w:val="0"/>
          <w:numId w:val="37"/>
        </w:numPr>
        <w:ind w:left="714" w:hanging="357"/>
      </w:pPr>
      <w:r w:rsidRPr="00341C13">
        <w:t>изображение (фотография);</w:t>
      </w:r>
    </w:p>
    <w:p w14:paraId="4F5F1920" w14:textId="77777777" w:rsidR="001C2F67" w:rsidRPr="00341C13" w:rsidRDefault="001C2F67" w:rsidP="001A21FA">
      <w:pPr>
        <w:numPr>
          <w:ilvl w:val="0"/>
          <w:numId w:val="37"/>
        </w:numPr>
        <w:ind w:left="714" w:hanging="357"/>
        <w:jc w:val="both"/>
      </w:pPr>
      <w:r w:rsidRPr="00341C13">
        <w:t>отношение к воинской обязанности и иные сведения военного билета и приписного удостоверения;</w:t>
      </w:r>
    </w:p>
    <w:p w14:paraId="0E53BF56" w14:textId="77777777" w:rsidR="001C2F67" w:rsidRPr="00341C13" w:rsidRDefault="001C2F67" w:rsidP="001A21FA">
      <w:pPr>
        <w:numPr>
          <w:ilvl w:val="0"/>
          <w:numId w:val="37"/>
        </w:numPr>
        <w:ind w:left="714" w:hanging="357"/>
        <w:jc w:val="both"/>
      </w:pPr>
      <w:r w:rsidRPr="00341C13">
        <w:t>данные документов о профессиональном образовании, профессиональной переподготовке, повышении квалификации, стажировке;</w:t>
      </w:r>
    </w:p>
    <w:p w14:paraId="3DE0107F" w14:textId="77777777" w:rsidR="001C2F67" w:rsidRPr="00341C13" w:rsidRDefault="001C2F67" w:rsidP="001A21FA">
      <w:pPr>
        <w:numPr>
          <w:ilvl w:val="0"/>
          <w:numId w:val="37"/>
        </w:numPr>
        <w:ind w:left="714" w:hanging="357"/>
        <w:jc w:val="both"/>
      </w:pPr>
      <w:r w:rsidRPr="00341C13">
        <w:t>данные документов о подтверждении специальных знаний;</w:t>
      </w:r>
    </w:p>
    <w:p w14:paraId="57E5B233" w14:textId="77777777" w:rsidR="001C2F67" w:rsidRPr="00341C13" w:rsidRDefault="001C2F67" w:rsidP="001A21FA">
      <w:pPr>
        <w:numPr>
          <w:ilvl w:val="0"/>
          <w:numId w:val="37"/>
        </w:numPr>
        <w:ind w:left="714" w:hanging="357"/>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14:paraId="21F2351B" w14:textId="77777777" w:rsidR="001C2F67" w:rsidRPr="00341C13" w:rsidRDefault="001C2F67" w:rsidP="001A21FA">
      <w:pPr>
        <w:numPr>
          <w:ilvl w:val="0"/>
          <w:numId w:val="37"/>
        </w:numPr>
        <w:ind w:left="714" w:hanging="357"/>
        <w:jc w:val="both"/>
      </w:pPr>
      <w:r w:rsidRPr="00341C13">
        <w:t>знание иностранных языков;</w:t>
      </w:r>
    </w:p>
    <w:p w14:paraId="63EC19D5" w14:textId="77777777" w:rsidR="001C2F67" w:rsidRPr="00341C13" w:rsidRDefault="001C2F67" w:rsidP="001A21FA">
      <w:pPr>
        <w:numPr>
          <w:ilvl w:val="0"/>
          <w:numId w:val="37"/>
        </w:numPr>
        <w:ind w:left="714" w:hanging="357"/>
        <w:jc w:val="both"/>
      </w:pPr>
      <w:r w:rsidRPr="00341C13">
        <w:t>семейное положение и данные о составе и членах семьи;</w:t>
      </w:r>
    </w:p>
    <w:p w14:paraId="73A7F617" w14:textId="77777777" w:rsidR="001C2F67" w:rsidRPr="00341C13" w:rsidRDefault="001C2F67" w:rsidP="001A21FA">
      <w:pPr>
        <w:numPr>
          <w:ilvl w:val="0"/>
          <w:numId w:val="37"/>
        </w:numPr>
        <w:ind w:left="714" w:hanging="357"/>
        <w:jc w:val="both"/>
      </w:pPr>
      <w:r w:rsidRPr="00341C13">
        <w:t>сведения о социальных льготах, пенсионном обеспечении и страховании;</w:t>
      </w:r>
    </w:p>
    <w:p w14:paraId="0D98B7E9" w14:textId="77777777" w:rsidR="001C2F67" w:rsidRPr="00341C13" w:rsidRDefault="001C2F67" w:rsidP="001A21FA">
      <w:pPr>
        <w:numPr>
          <w:ilvl w:val="0"/>
          <w:numId w:val="37"/>
        </w:numPr>
        <w:ind w:left="714" w:hanging="357"/>
        <w:jc w:val="both"/>
      </w:pPr>
      <w:r w:rsidRPr="00341C13">
        <w:t>данные документов об инвалидности (при наличии);</w:t>
      </w:r>
    </w:p>
    <w:p w14:paraId="36D41A52" w14:textId="77777777" w:rsidR="001C2F67" w:rsidRPr="00341C13" w:rsidRDefault="001C2F67" w:rsidP="001A21FA">
      <w:pPr>
        <w:numPr>
          <w:ilvl w:val="0"/>
          <w:numId w:val="37"/>
        </w:numPr>
        <w:ind w:left="714" w:hanging="357"/>
        <w:jc w:val="both"/>
      </w:pPr>
      <w:r w:rsidRPr="00341C13">
        <w:t>данные медицинского заключения (при необходимости);</w:t>
      </w:r>
    </w:p>
    <w:p w14:paraId="020289DE" w14:textId="77777777" w:rsidR="001C2F67" w:rsidRPr="00341C13" w:rsidRDefault="001C2F67" w:rsidP="001A21FA">
      <w:pPr>
        <w:numPr>
          <w:ilvl w:val="0"/>
          <w:numId w:val="37"/>
        </w:numPr>
        <w:ind w:left="714" w:hanging="357"/>
        <w:jc w:val="both"/>
      </w:pPr>
      <w:r w:rsidRPr="00341C13">
        <w:t>стаж работы и другие данные трудовой книжки и вкладыша к трудовой книжке;</w:t>
      </w:r>
    </w:p>
    <w:p w14:paraId="366FC777" w14:textId="77777777" w:rsidR="001C2F67" w:rsidRPr="00341C13" w:rsidRDefault="001C2F67" w:rsidP="001A21FA">
      <w:pPr>
        <w:numPr>
          <w:ilvl w:val="0"/>
          <w:numId w:val="37"/>
        </w:numPr>
        <w:ind w:left="714" w:hanging="357"/>
        <w:jc w:val="both"/>
      </w:pPr>
      <w:r w:rsidRPr="00341C13">
        <w:t>должность, квалификационный уровень;</w:t>
      </w:r>
    </w:p>
    <w:p w14:paraId="7943F473" w14:textId="77777777" w:rsidR="001C2F67" w:rsidRPr="00341C13" w:rsidRDefault="001C2F67" w:rsidP="001A21FA">
      <w:pPr>
        <w:numPr>
          <w:ilvl w:val="0"/>
          <w:numId w:val="37"/>
        </w:numPr>
        <w:ind w:left="714" w:hanging="357"/>
        <w:jc w:val="both"/>
      </w:pPr>
      <w:r w:rsidRPr="00341C13">
        <w:t>сведения о заработной плате (доходах), банковских счетах, картах;</w:t>
      </w:r>
    </w:p>
    <w:p w14:paraId="3F05D6EA" w14:textId="77777777" w:rsidR="001C2F67" w:rsidRPr="00341C13" w:rsidRDefault="001C2F67" w:rsidP="001A21FA">
      <w:pPr>
        <w:numPr>
          <w:ilvl w:val="0"/>
          <w:numId w:val="37"/>
        </w:numPr>
        <w:ind w:left="714" w:hanging="357"/>
        <w:jc w:val="both"/>
      </w:pPr>
      <w:r w:rsidRPr="00341C13">
        <w:t>адрес места жительства (по регистрации и фактический), дата регистрации по указанному месту жительства;</w:t>
      </w:r>
    </w:p>
    <w:p w14:paraId="5E12A1A7" w14:textId="77777777" w:rsidR="001C2F67" w:rsidRPr="00341C13" w:rsidRDefault="001C2F67" w:rsidP="001A21FA">
      <w:pPr>
        <w:numPr>
          <w:ilvl w:val="0"/>
          <w:numId w:val="37"/>
        </w:numPr>
        <w:ind w:left="714" w:hanging="357"/>
        <w:jc w:val="both"/>
      </w:pPr>
      <w:r w:rsidRPr="00341C13">
        <w:t>номер телефона (стационарный домашний, мобильный);</w:t>
      </w:r>
    </w:p>
    <w:p w14:paraId="0BD06AEC" w14:textId="77777777" w:rsidR="001C2F67" w:rsidRPr="00341C13" w:rsidRDefault="001C2F67" w:rsidP="001A21FA">
      <w:pPr>
        <w:numPr>
          <w:ilvl w:val="0"/>
          <w:numId w:val="37"/>
        </w:numPr>
        <w:ind w:left="714" w:hanging="357"/>
        <w:jc w:val="both"/>
      </w:pPr>
      <w:r w:rsidRPr="00341C13">
        <w:t>данные свидетельства о постановке на учет в налоговом органе физического лица по месту жительства на территории РФ (ИНН);</w:t>
      </w:r>
    </w:p>
    <w:p w14:paraId="55A29EC0" w14:textId="77777777" w:rsidR="001C2F67" w:rsidRPr="00341C13" w:rsidRDefault="001C2F67" w:rsidP="001A21FA">
      <w:pPr>
        <w:numPr>
          <w:ilvl w:val="0"/>
          <w:numId w:val="37"/>
        </w:numPr>
        <w:ind w:left="714" w:hanging="357"/>
        <w:jc w:val="both"/>
      </w:pPr>
      <w:r w:rsidRPr="00341C13">
        <w:t>данные страхового номера индивидуального лицевого счета;</w:t>
      </w:r>
    </w:p>
    <w:p w14:paraId="5AB0FC5F" w14:textId="77777777" w:rsidR="001C2F67" w:rsidRDefault="001C2F67" w:rsidP="001A21FA">
      <w:pPr>
        <w:numPr>
          <w:ilvl w:val="0"/>
          <w:numId w:val="37"/>
        </w:numPr>
        <w:ind w:left="714" w:hanging="357"/>
        <w:jc w:val="both"/>
      </w:pPr>
      <w:r w:rsidRPr="00341C13">
        <w:t>данные страхового медицинского полиса об</w:t>
      </w:r>
      <w:r>
        <w:t>язательного страхования граждан;</w:t>
      </w:r>
    </w:p>
    <w:p w14:paraId="52CEB36F" w14:textId="77777777" w:rsidR="001C2F67" w:rsidRPr="00E03A1D" w:rsidRDefault="001C2F67" w:rsidP="001A21FA">
      <w:pPr>
        <w:numPr>
          <w:ilvl w:val="0"/>
          <w:numId w:val="37"/>
        </w:numPr>
        <w:ind w:left="714" w:hanging="357"/>
        <w:jc w:val="both"/>
      </w:pPr>
      <w:r w:rsidRPr="00E03A1D">
        <w:lastRenderedPageBreak/>
        <w:t>иные персональные данные, предоставляемые работниками в соответствии с требованиями трудового законодательства</w:t>
      </w:r>
    </w:p>
    <w:p w14:paraId="5EC68AE1" w14:textId="77777777" w:rsidR="001C2F67" w:rsidRPr="00341C13" w:rsidRDefault="001C2F67" w:rsidP="001C2F67">
      <w:pPr>
        <w:ind w:firstLine="709"/>
      </w:pPr>
      <w:r w:rsidRPr="00341C13">
        <w:t>2. Перечень действий, на совершение которых дается согласие:</w:t>
      </w:r>
    </w:p>
    <w:p w14:paraId="01CAC69D" w14:textId="77777777" w:rsidR="001C2F67" w:rsidRPr="008927DE" w:rsidRDefault="001C2F67" w:rsidP="001C2F67">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rsidRPr="008927DE">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
    <w:p w14:paraId="5B322596" w14:textId="77777777" w:rsidR="001C2F67" w:rsidRPr="00341C13" w:rsidRDefault="001C2F67" w:rsidP="001C2F67">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14:paraId="2DD8E04F" w14:textId="77777777" w:rsidR="001C2F67" w:rsidRPr="00341C13" w:rsidRDefault="001C2F67" w:rsidP="001C2F67">
      <w:pPr>
        <w:ind w:firstLine="709"/>
        <w:jc w:val="both"/>
      </w:pPr>
      <w:r w:rsidRPr="00341C13">
        <w:t xml:space="preserve">3. Согласие на передачу персональных данных третьим лицам: </w:t>
      </w:r>
    </w:p>
    <w:p w14:paraId="742207FE" w14:textId="77777777" w:rsidR="001C2F67" w:rsidRPr="00341C13" w:rsidRDefault="001C2F67" w:rsidP="001C2F67">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14:paraId="58999E8C" w14:textId="77777777" w:rsidR="001C2F67" w:rsidRPr="00341C13" w:rsidRDefault="001C2F67" w:rsidP="001C2F67">
      <w:pPr>
        <w:ind w:firstLine="709"/>
        <w:jc w:val="both"/>
      </w:pPr>
      <w:r w:rsidRPr="00341C13">
        <w:t>4. Сроки обработки и хранения персональных данных:</w:t>
      </w:r>
    </w:p>
    <w:p w14:paraId="186443B1" w14:textId="77777777" w:rsidR="001C2F67" w:rsidRDefault="001C2F67" w:rsidP="001C2F67">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br/>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14:paraId="5985A72E" w14:textId="77777777" w:rsidR="001C2F67" w:rsidRDefault="001C2F67" w:rsidP="001C2F67">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14:paraId="776B6D4B" w14:textId="77777777" w:rsidR="001C2F67" w:rsidRDefault="001C2F67" w:rsidP="001C2F67">
      <w:pPr>
        <w:spacing w:line="264" w:lineRule="auto"/>
        <w:jc w:val="both"/>
      </w:pPr>
    </w:p>
    <w:p w14:paraId="6F4CD16D" w14:textId="77777777" w:rsidR="001C2F67" w:rsidRPr="00341C13" w:rsidRDefault="001C2F67" w:rsidP="001C2F67">
      <w:pPr>
        <w:spacing w:line="264" w:lineRule="auto"/>
        <w:jc w:val="both"/>
      </w:pPr>
      <w:r w:rsidRPr="00341C13">
        <w:t>Права и обязанности в области защиты персональных данных мне разъяснены.</w:t>
      </w:r>
    </w:p>
    <w:p w14:paraId="710B341D" w14:textId="77777777" w:rsidR="001C2F67" w:rsidRPr="00341C13" w:rsidRDefault="001C2F67" w:rsidP="001C2F67">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90"/>
        <w:gridCol w:w="3190"/>
        <w:gridCol w:w="3190"/>
      </w:tblGrid>
      <w:tr w:rsidR="001C2F67" w:rsidRPr="00B3189B" w14:paraId="48F428D5" w14:textId="77777777" w:rsidTr="001C2F67">
        <w:tc>
          <w:tcPr>
            <w:tcW w:w="3191" w:type="dxa"/>
            <w:shd w:val="clear" w:color="auto" w:fill="auto"/>
          </w:tcPr>
          <w:p w14:paraId="55DB1D91" w14:textId="77777777" w:rsidR="001C2F67" w:rsidRPr="00341C13" w:rsidRDefault="001C2F67" w:rsidP="001C2F67">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14:paraId="520A2635" w14:textId="77777777" w:rsidR="001C2F67" w:rsidRPr="00341C13" w:rsidRDefault="001C2F67" w:rsidP="001C2F67">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14:paraId="6A68939F" w14:textId="77777777" w:rsidR="001C2F67" w:rsidRPr="00341C13" w:rsidRDefault="001C2F67" w:rsidP="001C2F67">
            <w:pPr>
              <w:jc w:val="both"/>
              <w:rPr>
                <w:b/>
                <w:lang w:val="en-US"/>
              </w:rPr>
            </w:pPr>
            <w:r w:rsidRPr="00341C13">
              <w:rPr>
                <w:lang w:val="en-US"/>
              </w:rPr>
              <w:t>/</w:t>
            </w:r>
            <w:r w:rsidRPr="00341C13">
              <w:t xml:space="preserve"> _______________________ </w:t>
            </w:r>
            <w:r w:rsidRPr="00341C13">
              <w:rPr>
                <w:lang w:val="en-US"/>
              </w:rPr>
              <w:t>/</w:t>
            </w:r>
          </w:p>
        </w:tc>
      </w:tr>
      <w:tr w:rsidR="001C2F67" w:rsidRPr="00B3189B" w14:paraId="31C63C34" w14:textId="77777777" w:rsidTr="001C2F67">
        <w:trPr>
          <w:trHeight w:val="252"/>
        </w:trPr>
        <w:tc>
          <w:tcPr>
            <w:tcW w:w="3191" w:type="dxa"/>
            <w:shd w:val="clear" w:color="auto" w:fill="auto"/>
          </w:tcPr>
          <w:p w14:paraId="59CF46B3" w14:textId="77777777" w:rsidR="001C2F67" w:rsidRPr="00341C13" w:rsidRDefault="001C2F67" w:rsidP="001C2F67">
            <w:pPr>
              <w:jc w:val="center"/>
              <w:rPr>
                <w:b/>
                <w:sz w:val="16"/>
                <w:szCs w:val="16"/>
                <w:lang w:val="en-US"/>
              </w:rPr>
            </w:pPr>
            <w:r w:rsidRPr="00341C13">
              <w:rPr>
                <w:b/>
                <w:sz w:val="16"/>
                <w:szCs w:val="16"/>
              </w:rPr>
              <w:t>подпись</w:t>
            </w:r>
          </w:p>
        </w:tc>
        <w:tc>
          <w:tcPr>
            <w:tcW w:w="3190" w:type="dxa"/>
            <w:shd w:val="clear" w:color="auto" w:fill="auto"/>
          </w:tcPr>
          <w:p w14:paraId="7FD81A43" w14:textId="77777777" w:rsidR="001C2F67" w:rsidRPr="00341C13" w:rsidRDefault="001C2F67" w:rsidP="001C2F67">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14:paraId="2074895B" w14:textId="77777777" w:rsidR="001C2F67" w:rsidRPr="00341C13" w:rsidRDefault="001C2F67" w:rsidP="001C2F67">
            <w:pPr>
              <w:jc w:val="center"/>
              <w:rPr>
                <w:b/>
                <w:sz w:val="16"/>
                <w:szCs w:val="16"/>
                <w:lang w:val="en-US"/>
              </w:rPr>
            </w:pPr>
            <w:r w:rsidRPr="00341C13">
              <w:rPr>
                <w:b/>
                <w:sz w:val="16"/>
                <w:szCs w:val="16"/>
              </w:rPr>
              <w:t>Дата подписания</w:t>
            </w:r>
          </w:p>
        </w:tc>
      </w:tr>
    </w:tbl>
    <w:p w14:paraId="1D00700F" w14:textId="77777777" w:rsidR="001C2F67" w:rsidRPr="007E55AA" w:rsidRDefault="001C2F67" w:rsidP="001C2F67">
      <w:pPr>
        <w:jc w:val="both"/>
      </w:pPr>
    </w:p>
    <w:p w14:paraId="34D7A8C5" w14:textId="77777777" w:rsidR="001C2F67" w:rsidRPr="007D3504" w:rsidRDefault="001C2F67" w:rsidP="001C2F67">
      <w:pPr>
        <w:jc w:val="right"/>
        <w:rPr>
          <w:i/>
        </w:rPr>
      </w:pPr>
      <w:r w:rsidRPr="007D3504">
        <w:rPr>
          <w:i/>
        </w:rPr>
        <w:t>Приложение № 2</w:t>
      </w:r>
    </w:p>
    <w:p w14:paraId="507265AE" w14:textId="77777777" w:rsidR="001C2F67" w:rsidRPr="007D3504" w:rsidRDefault="001C2F67" w:rsidP="001C2F67">
      <w:pPr>
        <w:jc w:val="right"/>
        <w:rPr>
          <w:i/>
        </w:rPr>
      </w:pPr>
      <w:r w:rsidRPr="007D3504">
        <w:rPr>
          <w:i/>
        </w:rPr>
        <w:t xml:space="preserve">к положению о защите персональных данных </w:t>
      </w:r>
    </w:p>
    <w:p w14:paraId="4FB3B56D" w14:textId="77777777" w:rsidR="001C2F67" w:rsidRPr="00341C13" w:rsidRDefault="001C2F67" w:rsidP="001C2F67">
      <w:pPr>
        <w:jc w:val="right"/>
      </w:pPr>
    </w:p>
    <w:p w14:paraId="3C44020C" w14:textId="77777777" w:rsidR="001C2F67" w:rsidRDefault="001C2F67" w:rsidP="001C2F67">
      <w:pPr>
        <w:jc w:val="right"/>
      </w:pPr>
    </w:p>
    <w:p w14:paraId="180F4BF8" w14:textId="77777777" w:rsidR="001C2F67" w:rsidRPr="009D7832" w:rsidRDefault="001C2F67" w:rsidP="001C2F67">
      <w:pPr>
        <w:pStyle w:val="aff0"/>
        <w:jc w:val="center"/>
        <w:rPr>
          <w:rFonts w:ascii="Times New Roman" w:hAnsi="Times New Roman" w:cs="Times New Roman"/>
        </w:rPr>
      </w:pPr>
      <w:r w:rsidRPr="009D7832">
        <w:rPr>
          <w:rFonts w:ascii="Times New Roman" w:hAnsi="Times New Roman" w:cs="Times New Roman"/>
        </w:rPr>
        <w:t>СОГЛАСИЕ</w:t>
      </w:r>
    </w:p>
    <w:p w14:paraId="1DE2391F" w14:textId="77777777" w:rsidR="001C2F67" w:rsidRPr="009D7832" w:rsidRDefault="001C2F67" w:rsidP="001C2F67">
      <w:pPr>
        <w:pStyle w:val="aff0"/>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от ___________________ №____________ </w:t>
      </w:r>
    </w:p>
    <w:p w14:paraId="0AB60D71" w14:textId="77777777" w:rsidR="001C2F67" w:rsidRPr="007E55AA" w:rsidRDefault="001C2F67" w:rsidP="001C2F67">
      <w:pPr>
        <w:spacing w:line="264" w:lineRule="auto"/>
        <w:jc w:val="center"/>
      </w:pPr>
    </w:p>
    <w:p w14:paraId="052E5DDA" w14:textId="77777777" w:rsidR="001C2F67" w:rsidRPr="00341C13" w:rsidRDefault="001C2F67" w:rsidP="001C2F67">
      <w:pPr>
        <w:jc w:val="both"/>
      </w:pPr>
      <w:r w:rsidRPr="00341C13">
        <w:t>Я,____________________________________________________________________________</w:t>
      </w:r>
      <w:r>
        <w:t>_____</w:t>
      </w:r>
    </w:p>
    <w:p w14:paraId="5ED337B4" w14:textId="77777777" w:rsidR="001C2F67" w:rsidRPr="00341C13" w:rsidRDefault="001C2F67" w:rsidP="001C2F67">
      <w:pPr>
        <w:jc w:val="both"/>
      </w:pPr>
      <w:r>
        <w:tab/>
      </w:r>
      <w:r>
        <w:tab/>
      </w:r>
      <w:r>
        <w:tab/>
      </w:r>
      <w:r>
        <w:tab/>
      </w:r>
      <w:r>
        <w:tab/>
      </w:r>
      <w:r>
        <w:tab/>
        <w:t>(Ф.И.О</w:t>
      </w:r>
      <w:r w:rsidRPr="00341C13">
        <w:t>. работника)</w:t>
      </w:r>
    </w:p>
    <w:p w14:paraId="680CE77A" w14:textId="77777777" w:rsidR="001C2F67" w:rsidRPr="00341C13" w:rsidRDefault="001C2F67" w:rsidP="001C2F67">
      <w:pPr>
        <w:spacing w:line="264" w:lineRule="auto"/>
        <w:jc w:val="both"/>
      </w:pPr>
    </w:p>
    <w:p w14:paraId="52193386" w14:textId="77777777" w:rsidR="001C2F67" w:rsidRPr="00341C13" w:rsidRDefault="001C2F67" w:rsidP="001C2F67">
      <w:pPr>
        <w:spacing w:line="264" w:lineRule="auto"/>
        <w:jc w:val="both"/>
      </w:pPr>
      <w:r w:rsidRPr="003E3F57">
        <w:t xml:space="preserve">зарегистрированный (ая) по адресу: </w:t>
      </w:r>
      <w:r w:rsidRPr="00341C13">
        <w:t>______________________________________________</w:t>
      </w:r>
      <w:r>
        <w:t>_______</w:t>
      </w:r>
    </w:p>
    <w:p w14:paraId="2BDA6D5A" w14:textId="77777777" w:rsidR="001C2F67" w:rsidRPr="00341C13" w:rsidRDefault="001C2F67" w:rsidP="001C2F67">
      <w:pPr>
        <w:spacing w:line="264" w:lineRule="auto"/>
        <w:jc w:val="both"/>
      </w:pPr>
      <w:r w:rsidRPr="00341C13">
        <w:t>паспорт серия _______ № _____________, выдан ___________________________________</w:t>
      </w:r>
      <w:r>
        <w:t>_______</w:t>
      </w:r>
    </w:p>
    <w:p w14:paraId="75A1EF15" w14:textId="77777777" w:rsidR="001C2F67" w:rsidRPr="007E55AA" w:rsidRDefault="001C2F67" w:rsidP="001C2F67">
      <w:pPr>
        <w:spacing w:line="264" w:lineRule="auto"/>
        <w:jc w:val="both"/>
      </w:pPr>
      <w:r w:rsidRPr="007E55AA">
        <w:t>__________________________________________________</w:t>
      </w:r>
      <w:r>
        <w:t>___________________________</w:t>
      </w:r>
    </w:p>
    <w:p w14:paraId="605DED37" w14:textId="77777777" w:rsidR="001C2F67" w:rsidRPr="003E3F57" w:rsidRDefault="001C2F67" w:rsidP="001C2F67">
      <w:pPr>
        <w:jc w:val="both"/>
      </w:pPr>
      <w:r w:rsidRPr="003E3F57">
        <w:lastRenderedPageBreak/>
        <w:t xml:space="preserve">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w:t>
      </w:r>
      <w:r w:rsidRPr="003E3F57">
        <w:t xml:space="preserve"> (далее - Оператор), расположенному по адресу: 4</w:t>
      </w:r>
      <w:r>
        <w:t>20_____</w:t>
      </w:r>
      <w:r w:rsidRPr="003E3F57">
        <w:t xml:space="preserve">, </w:t>
      </w:r>
      <w:r>
        <w:t xml:space="preserve"> г. Казань___________</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14:paraId="0E624919" w14:textId="77777777" w:rsidR="001C2F67" w:rsidRPr="003E3F57" w:rsidRDefault="001C2F67" w:rsidP="001C2F67">
      <w:pPr>
        <w:spacing w:line="255" w:lineRule="atLeast"/>
        <w:ind w:left="270"/>
      </w:pPr>
      <w:r>
        <w:t xml:space="preserve">- </w:t>
      </w:r>
      <w:r w:rsidRPr="003E3F57">
        <w:t>фамилия, имя, отчество;</w:t>
      </w:r>
    </w:p>
    <w:p w14:paraId="6B9B100F" w14:textId="77777777" w:rsidR="001C2F67" w:rsidRPr="003E3F57" w:rsidRDefault="001C2F67" w:rsidP="001C2F67">
      <w:pPr>
        <w:spacing w:line="255" w:lineRule="atLeast"/>
        <w:ind w:left="270"/>
      </w:pPr>
      <w:r w:rsidRPr="003E3F57">
        <w:t>- паспортные данные;</w:t>
      </w:r>
    </w:p>
    <w:p w14:paraId="36C3F055" w14:textId="77777777" w:rsidR="001C2F67" w:rsidRPr="003E3F57" w:rsidRDefault="001C2F67" w:rsidP="001C2F67">
      <w:pPr>
        <w:spacing w:line="255" w:lineRule="atLeast"/>
        <w:ind w:left="270"/>
      </w:pPr>
      <w:r w:rsidRPr="003E3F57">
        <w:t>- адрес регистрации и (или) фактического проживания;</w:t>
      </w:r>
    </w:p>
    <w:p w14:paraId="15E7C17A" w14:textId="77777777" w:rsidR="001C2F67" w:rsidRPr="003E3F57" w:rsidRDefault="001C2F67" w:rsidP="001C2F67">
      <w:pPr>
        <w:spacing w:line="255" w:lineRule="atLeast"/>
        <w:ind w:left="270"/>
      </w:pPr>
      <w:r w:rsidRPr="003E3F57">
        <w:t>- контактные данные;</w:t>
      </w:r>
    </w:p>
    <w:p w14:paraId="76F61B91" w14:textId="77777777" w:rsidR="001C2F67" w:rsidRPr="003E3F57" w:rsidRDefault="001C2F67" w:rsidP="001C2F67">
      <w:pPr>
        <w:spacing w:line="255" w:lineRule="atLeast"/>
        <w:ind w:left="270"/>
      </w:pPr>
      <w:r w:rsidRPr="003E3F57">
        <w:t>- индивидуальный номер налогоплательщика;</w:t>
      </w:r>
    </w:p>
    <w:p w14:paraId="5A8C76FF" w14:textId="77777777" w:rsidR="001C2F67" w:rsidRPr="003E3F57" w:rsidRDefault="001C2F67" w:rsidP="001C2F67">
      <w:pPr>
        <w:spacing w:line="255" w:lineRule="atLeast"/>
        <w:ind w:left="270"/>
      </w:pPr>
      <w:r w:rsidRPr="003E3F57">
        <w:t>- страховой номер индивидуального лицевого счета (СНИЛС и );</w:t>
      </w:r>
    </w:p>
    <w:p w14:paraId="59BDEF13" w14:textId="77777777" w:rsidR="001C2F67" w:rsidRPr="003E3F57" w:rsidRDefault="001C2F67" w:rsidP="001C2F67">
      <w:pPr>
        <w:spacing w:line="255" w:lineRule="atLeast"/>
        <w:ind w:left="270"/>
      </w:pPr>
      <w:r w:rsidRPr="003E3F57">
        <w:t>- номер расчетного счета;</w:t>
      </w:r>
    </w:p>
    <w:p w14:paraId="66898EF5" w14:textId="77777777" w:rsidR="001C2F67" w:rsidRPr="003E3F57" w:rsidRDefault="001C2F67" w:rsidP="001C2F67">
      <w:pPr>
        <w:spacing w:line="255" w:lineRule="atLeast"/>
        <w:ind w:left="270"/>
      </w:pPr>
      <w:r w:rsidRPr="003E3F57">
        <w:t>- номер банковской карты;</w:t>
      </w:r>
    </w:p>
    <w:p w14:paraId="463E2BCA" w14:textId="77777777" w:rsidR="001C2F67" w:rsidRDefault="001C2F67" w:rsidP="001C2F67">
      <w:pPr>
        <w:jc w:val="both"/>
      </w:pPr>
      <w:r w:rsidRPr="003E3F57">
        <w:t>- иные персональные данные, необходимые для заключения и исполнения договоров</w:t>
      </w:r>
      <w:r>
        <w:t>.</w:t>
      </w:r>
    </w:p>
    <w:p w14:paraId="5A22B59B" w14:textId="77777777" w:rsidR="001C2F67" w:rsidRPr="00341C13" w:rsidRDefault="001C2F67" w:rsidP="001C2F67">
      <w:pPr>
        <w:ind w:firstLine="709"/>
      </w:pPr>
      <w:r w:rsidRPr="00341C13">
        <w:t>2. Перечень действий, на совершение которых дается согласие:</w:t>
      </w:r>
    </w:p>
    <w:p w14:paraId="009DD141" w14:textId="77777777" w:rsidR="001C2F67" w:rsidRPr="008927DE" w:rsidRDefault="001C2F67" w:rsidP="001C2F67">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
    <w:p w14:paraId="41716B34" w14:textId="77777777" w:rsidR="001C2F67" w:rsidRDefault="001C2F67" w:rsidP="001C2F67">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14:paraId="372A7366" w14:textId="77777777" w:rsidR="001C2F67" w:rsidRPr="00341C13" w:rsidRDefault="001C2F67" w:rsidP="001C2F67">
      <w:pPr>
        <w:ind w:firstLine="709"/>
        <w:jc w:val="both"/>
      </w:pPr>
      <w:r w:rsidRPr="00341C13">
        <w:t xml:space="preserve">3. Согласие на передачу персональных данных третьим лицам: </w:t>
      </w:r>
    </w:p>
    <w:p w14:paraId="7299D642" w14:textId="77777777" w:rsidR="001C2F67" w:rsidRPr="00341C13" w:rsidRDefault="001C2F67" w:rsidP="001C2F67">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14:paraId="12BDA9C0" w14:textId="77777777" w:rsidR="001C2F67" w:rsidRPr="00341C13" w:rsidRDefault="001C2F67" w:rsidP="001C2F67">
      <w:pPr>
        <w:ind w:firstLine="709"/>
        <w:jc w:val="both"/>
      </w:pPr>
      <w:r w:rsidRPr="00341C13">
        <w:t>4. Сроки обработки и хранения персональных данных:</w:t>
      </w:r>
    </w:p>
    <w:p w14:paraId="1125E353" w14:textId="77777777" w:rsidR="001C2F67" w:rsidRDefault="001C2F67" w:rsidP="001C2F67">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Срок действия настоящего согласия— в течение архивного срока хранения документов, в которых содержатся мои персональные данные.</w:t>
      </w:r>
    </w:p>
    <w:p w14:paraId="758E9FF2" w14:textId="77777777" w:rsidR="001C2F67" w:rsidRDefault="001C2F67" w:rsidP="001C2F67">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14:paraId="7B9AFAFA" w14:textId="77777777" w:rsidR="001C2F67" w:rsidRDefault="001C2F67" w:rsidP="001C2F67">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14:paraId="039B309A" w14:textId="77777777" w:rsidR="001C2F67" w:rsidRPr="00341C13" w:rsidRDefault="001C2F67" w:rsidP="001C2F67">
      <w:pPr>
        <w:spacing w:line="264" w:lineRule="auto"/>
        <w:jc w:val="both"/>
      </w:pPr>
      <w:r w:rsidRPr="00341C13">
        <w:t>Права и обязанности в области защиты персональных данных мне разъяснены.</w:t>
      </w:r>
    </w:p>
    <w:p w14:paraId="73A42715" w14:textId="77777777" w:rsidR="001C2F67" w:rsidRPr="00341C13" w:rsidRDefault="001C2F67" w:rsidP="001C2F67">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90"/>
        <w:gridCol w:w="3190"/>
        <w:gridCol w:w="3190"/>
      </w:tblGrid>
      <w:tr w:rsidR="001C2F67" w:rsidRPr="00B3189B" w14:paraId="3A3D7B60" w14:textId="77777777" w:rsidTr="001C2F67">
        <w:tc>
          <w:tcPr>
            <w:tcW w:w="3191" w:type="dxa"/>
            <w:shd w:val="clear" w:color="auto" w:fill="auto"/>
          </w:tcPr>
          <w:p w14:paraId="7B7C5819" w14:textId="77777777" w:rsidR="001C2F67" w:rsidRPr="00341C13" w:rsidRDefault="001C2F67" w:rsidP="001C2F67">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14:paraId="6C4CA081" w14:textId="77777777" w:rsidR="001C2F67" w:rsidRPr="00341C13" w:rsidRDefault="001C2F67" w:rsidP="001C2F67">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14:paraId="52B66495" w14:textId="77777777" w:rsidR="001C2F67" w:rsidRPr="00341C13" w:rsidRDefault="001C2F67" w:rsidP="001C2F67">
            <w:pPr>
              <w:jc w:val="both"/>
              <w:rPr>
                <w:b/>
                <w:lang w:val="en-US"/>
              </w:rPr>
            </w:pPr>
            <w:r w:rsidRPr="00341C13">
              <w:rPr>
                <w:lang w:val="en-US"/>
              </w:rPr>
              <w:t>/</w:t>
            </w:r>
            <w:r w:rsidRPr="00341C13">
              <w:t xml:space="preserve"> _______________________ </w:t>
            </w:r>
            <w:r w:rsidRPr="00341C13">
              <w:rPr>
                <w:lang w:val="en-US"/>
              </w:rPr>
              <w:t>/</w:t>
            </w:r>
          </w:p>
        </w:tc>
      </w:tr>
      <w:tr w:rsidR="001C2F67" w:rsidRPr="00B3189B" w14:paraId="1F8C29B2" w14:textId="77777777" w:rsidTr="001C2F67">
        <w:trPr>
          <w:trHeight w:val="252"/>
        </w:trPr>
        <w:tc>
          <w:tcPr>
            <w:tcW w:w="3191" w:type="dxa"/>
            <w:shd w:val="clear" w:color="auto" w:fill="auto"/>
          </w:tcPr>
          <w:p w14:paraId="63B2E425" w14:textId="77777777" w:rsidR="001C2F67" w:rsidRPr="00341C13" w:rsidRDefault="001C2F67" w:rsidP="001C2F67">
            <w:pPr>
              <w:jc w:val="center"/>
              <w:rPr>
                <w:b/>
                <w:sz w:val="16"/>
                <w:szCs w:val="16"/>
                <w:lang w:val="en-US"/>
              </w:rPr>
            </w:pPr>
            <w:r w:rsidRPr="00341C13">
              <w:rPr>
                <w:b/>
                <w:sz w:val="16"/>
                <w:szCs w:val="16"/>
              </w:rPr>
              <w:lastRenderedPageBreak/>
              <w:t>подпись</w:t>
            </w:r>
          </w:p>
        </w:tc>
        <w:tc>
          <w:tcPr>
            <w:tcW w:w="3190" w:type="dxa"/>
            <w:shd w:val="clear" w:color="auto" w:fill="auto"/>
          </w:tcPr>
          <w:p w14:paraId="60E74A36" w14:textId="77777777" w:rsidR="001C2F67" w:rsidRPr="00341C13" w:rsidRDefault="001C2F67" w:rsidP="001C2F67">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14:paraId="2416F39A" w14:textId="77777777" w:rsidR="001C2F67" w:rsidRPr="00341C13" w:rsidRDefault="001C2F67" w:rsidP="001C2F67">
            <w:pPr>
              <w:jc w:val="center"/>
              <w:rPr>
                <w:b/>
                <w:sz w:val="16"/>
                <w:szCs w:val="16"/>
                <w:lang w:val="en-US"/>
              </w:rPr>
            </w:pPr>
            <w:r w:rsidRPr="00341C13">
              <w:rPr>
                <w:b/>
                <w:sz w:val="16"/>
                <w:szCs w:val="16"/>
              </w:rPr>
              <w:t>Дата подписания</w:t>
            </w:r>
          </w:p>
        </w:tc>
      </w:tr>
    </w:tbl>
    <w:p w14:paraId="5F2867D4" w14:textId="77777777" w:rsidR="001C2F67" w:rsidRDefault="001C2F67" w:rsidP="001C2F67">
      <w:pPr>
        <w:jc w:val="right"/>
      </w:pPr>
    </w:p>
    <w:p w14:paraId="2C242BE0" w14:textId="77777777" w:rsidR="001C2F67" w:rsidRPr="007D3504" w:rsidRDefault="001C2F67" w:rsidP="001C2F67">
      <w:pPr>
        <w:jc w:val="right"/>
        <w:rPr>
          <w:i/>
        </w:rPr>
      </w:pPr>
      <w:r w:rsidRPr="007D3504">
        <w:rPr>
          <w:i/>
        </w:rPr>
        <w:t>Приложение № 3</w:t>
      </w:r>
    </w:p>
    <w:p w14:paraId="02B3ED85" w14:textId="77777777" w:rsidR="001C2F67" w:rsidRPr="007D3504" w:rsidRDefault="001C2F67" w:rsidP="001C2F67">
      <w:pPr>
        <w:jc w:val="right"/>
        <w:rPr>
          <w:i/>
        </w:rPr>
      </w:pPr>
      <w:r w:rsidRPr="007D3504">
        <w:rPr>
          <w:i/>
        </w:rPr>
        <w:t xml:space="preserve">к положению о защите персональных данных </w:t>
      </w:r>
    </w:p>
    <w:p w14:paraId="4BABC32F" w14:textId="77777777" w:rsidR="001C2F67" w:rsidRPr="00384AB2" w:rsidRDefault="001C2F67" w:rsidP="001C2F67">
      <w:pPr>
        <w:jc w:val="center"/>
        <w:rPr>
          <w:color w:val="000000"/>
        </w:rPr>
      </w:pPr>
      <w:r w:rsidRPr="00384AB2">
        <w:rPr>
          <w:bCs/>
          <w:color w:val="000000"/>
        </w:rPr>
        <w:t>Согласиенаобработкуперсональныхданных,</w:t>
      </w:r>
      <w:r w:rsidRPr="00384AB2">
        <w:br/>
      </w:r>
      <w:r w:rsidRPr="00384AB2">
        <w:rPr>
          <w:bCs/>
          <w:color w:val="000000"/>
        </w:rPr>
        <w:t>разрешенныхсубъектомперсональныхданныхдляраспространения</w:t>
      </w:r>
      <w:r w:rsidRPr="00384AB2">
        <w:br/>
      </w:r>
    </w:p>
    <w:p w14:paraId="176BC0F0" w14:textId="77777777" w:rsidR="001C2F67" w:rsidRDefault="001C2F67" w:rsidP="001C2F67">
      <w:pPr>
        <w:jc w:val="both"/>
        <w:rPr>
          <w:color w:val="000000"/>
        </w:rPr>
      </w:pPr>
      <w:r w:rsidRPr="00384AB2">
        <w:rPr>
          <w:color w:val="000000"/>
        </w:rPr>
        <w:t>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w:t>
      </w:r>
      <w:r>
        <w:rPr>
          <w:color w:val="000000"/>
        </w:rPr>
        <w:t>______________________________________</w:t>
      </w:r>
      <w:r w:rsidRPr="00384AB2">
        <w:rPr>
          <w:color w:val="000000"/>
        </w:rPr>
        <w:t> </w:t>
      </w:r>
    </w:p>
    <w:p w14:paraId="1BD58005" w14:textId="77777777" w:rsidR="001C2F67" w:rsidRPr="00384AB2" w:rsidRDefault="001C2F67" w:rsidP="001C2F67">
      <w:pPr>
        <w:jc w:val="both"/>
        <w:rPr>
          <w:color w:val="000000"/>
        </w:rPr>
      </w:pPr>
      <w:r w:rsidRPr="00384AB2">
        <w:rPr>
          <w:color w:val="000000"/>
        </w:rPr>
        <w:t>моих персональных данных с целью __________________________________</w:t>
      </w:r>
      <w:r>
        <w:rPr>
          <w:color w:val="000000"/>
        </w:rPr>
        <w:t>______________</w:t>
      </w:r>
      <w:r w:rsidRPr="00384AB2">
        <w:rPr>
          <w:color w:val="000000"/>
        </w:rPr>
        <w:t xml:space="preserve">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1673"/>
        <w:gridCol w:w="1694"/>
        <w:gridCol w:w="1643"/>
        <w:gridCol w:w="1134"/>
        <w:gridCol w:w="1447"/>
      </w:tblGrid>
      <w:tr w:rsidR="001C2F67" w:rsidRPr="00384AB2" w14:paraId="211C36A4" w14:textId="77777777" w:rsidTr="001C2F67">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9D0892" w14:textId="77777777" w:rsidR="001C2F67" w:rsidRPr="00384AB2" w:rsidRDefault="001C2F67" w:rsidP="001C2F67">
            <w:pPr>
              <w:jc w:val="center"/>
              <w:rPr>
                <w:color w:val="000000"/>
              </w:rPr>
            </w:pPr>
            <w:r w:rsidRPr="00384AB2">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5EB130" w14:textId="77777777" w:rsidR="001C2F67" w:rsidRPr="00384AB2" w:rsidRDefault="001C2F67" w:rsidP="001C2F67">
            <w:pPr>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C06AB6" w14:textId="77777777" w:rsidR="001C2F67" w:rsidRPr="00384AB2" w:rsidRDefault="001C2F67" w:rsidP="001C2F67">
            <w:pPr>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CA8DBA" w14:textId="77777777" w:rsidR="001C2F67" w:rsidRPr="00384AB2" w:rsidRDefault="001C2F67" w:rsidP="001C2F67">
            <w:pPr>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FABE899" w14:textId="77777777" w:rsidR="001C2F67" w:rsidRPr="00384AB2" w:rsidRDefault="001C2F67" w:rsidP="001C2F67">
            <w:pPr>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06E8C3" w14:textId="77777777" w:rsidR="001C2F67" w:rsidRPr="00384AB2" w:rsidRDefault="001C2F67" w:rsidP="001C2F67">
            <w:pPr>
              <w:jc w:val="center"/>
              <w:rPr>
                <w:color w:val="000000"/>
              </w:rPr>
            </w:pPr>
            <w:r w:rsidRPr="00384AB2">
              <w:rPr>
                <w:color w:val="000000"/>
              </w:rPr>
              <w:t>Дополнительные условия</w:t>
            </w:r>
          </w:p>
        </w:tc>
      </w:tr>
      <w:tr w:rsidR="001C2F67" w:rsidRPr="00384AB2" w14:paraId="7DCB67AA" w14:textId="77777777" w:rsidTr="001C2F67">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68F516" w14:textId="77777777" w:rsidR="001C2F67" w:rsidRPr="00384AB2" w:rsidRDefault="001C2F67" w:rsidP="001C2F67">
            <w:pPr>
              <w:jc w:val="center"/>
              <w:rPr>
                <w:color w:val="000000"/>
              </w:rPr>
            </w:pPr>
            <w:r w:rsidRPr="00384AB2">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F8F4016" w14:textId="77777777" w:rsidR="001C2F67" w:rsidRPr="00384AB2" w:rsidRDefault="001C2F67" w:rsidP="001C2F67">
            <w:pPr>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9A3F78"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81B045"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F53FA18" w14:textId="77777777" w:rsidR="001C2F67" w:rsidRPr="00384AB2" w:rsidRDefault="001C2F67" w:rsidP="001C2F6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AE38F1" w14:textId="77777777" w:rsidR="001C2F67" w:rsidRPr="00384AB2" w:rsidRDefault="001C2F67" w:rsidP="001C2F67">
            <w:pPr>
              <w:ind w:left="75" w:right="75"/>
              <w:rPr>
                <w:color w:val="000000"/>
              </w:rPr>
            </w:pPr>
          </w:p>
        </w:tc>
      </w:tr>
      <w:tr w:rsidR="001C2F67" w:rsidRPr="00384AB2" w14:paraId="6C625211"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54D72B"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CF9AE8" w14:textId="77777777" w:rsidR="001C2F67" w:rsidRPr="00384AB2" w:rsidRDefault="001C2F67" w:rsidP="001C2F67">
            <w:pPr>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76B416"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E788EE"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7D039B" w14:textId="77777777" w:rsidR="001C2F67" w:rsidRPr="00384AB2" w:rsidRDefault="001C2F67" w:rsidP="001C2F6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000F94" w14:textId="77777777" w:rsidR="001C2F67" w:rsidRPr="00384AB2" w:rsidRDefault="001C2F67" w:rsidP="001C2F67">
            <w:pPr>
              <w:ind w:left="75" w:right="75"/>
              <w:rPr>
                <w:color w:val="000000"/>
              </w:rPr>
            </w:pPr>
          </w:p>
        </w:tc>
      </w:tr>
      <w:tr w:rsidR="001C2F67" w:rsidRPr="00384AB2" w14:paraId="6A9FE4A0"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F343F3"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8278CD" w14:textId="77777777" w:rsidR="001C2F67" w:rsidRPr="00384AB2" w:rsidRDefault="001C2F67" w:rsidP="001C2F67">
            <w:pPr>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611ACD"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4E0B81"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A1C3652" w14:textId="77777777" w:rsidR="001C2F67" w:rsidRPr="00384AB2" w:rsidRDefault="001C2F67" w:rsidP="001C2F6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5CB530" w14:textId="77777777" w:rsidR="001C2F67" w:rsidRPr="00384AB2" w:rsidRDefault="001C2F67" w:rsidP="001C2F67">
            <w:pPr>
              <w:ind w:left="75" w:right="75"/>
              <w:rPr>
                <w:color w:val="000000"/>
              </w:rPr>
            </w:pPr>
          </w:p>
        </w:tc>
      </w:tr>
      <w:tr w:rsidR="001C2F67" w:rsidRPr="00384AB2" w14:paraId="367C603D" w14:textId="77777777" w:rsidTr="001C2F67">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12C770"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79CA16" w14:textId="77777777" w:rsidR="001C2F67" w:rsidRPr="00384AB2" w:rsidRDefault="001C2F67" w:rsidP="001C2F67">
            <w:pPr>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4A82E3"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8C1096"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652754" w14:textId="77777777" w:rsidR="001C2F67" w:rsidRPr="00384AB2" w:rsidRDefault="001C2F67" w:rsidP="001C2F6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A29D60" w14:textId="77777777" w:rsidR="001C2F67" w:rsidRPr="00384AB2" w:rsidRDefault="001C2F67" w:rsidP="001C2F67">
            <w:pPr>
              <w:ind w:left="75" w:right="75"/>
              <w:rPr>
                <w:color w:val="000000"/>
              </w:rPr>
            </w:pPr>
          </w:p>
        </w:tc>
      </w:tr>
      <w:tr w:rsidR="001C2F67" w:rsidRPr="00384AB2" w14:paraId="286B291B"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84E15F"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C6D1D9" w14:textId="77777777" w:rsidR="001C2F67" w:rsidRPr="00384AB2" w:rsidRDefault="001C2F67" w:rsidP="001C2F67">
            <w:pPr>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6D77F5"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9FAAE1"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6B280C" w14:textId="77777777" w:rsidR="001C2F67" w:rsidRPr="00384AB2" w:rsidRDefault="001C2F67" w:rsidP="001C2F67">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EC1195" w14:textId="77777777" w:rsidR="001C2F67" w:rsidRPr="00384AB2" w:rsidRDefault="001C2F67" w:rsidP="001C2F67">
            <w:pPr>
              <w:ind w:left="75" w:right="75"/>
              <w:rPr>
                <w:color w:val="000000"/>
              </w:rPr>
            </w:pPr>
          </w:p>
        </w:tc>
      </w:tr>
      <w:tr w:rsidR="001C2F67" w:rsidRPr="00384AB2" w14:paraId="60374B86"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14B3D5"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F43CB5B" w14:textId="77777777" w:rsidR="001C2F67" w:rsidRPr="00384AB2" w:rsidRDefault="001C2F67" w:rsidP="001C2F67">
            <w:pPr>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DD4381"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737B23"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47CE4C" w14:textId="77777777" w:rsidR="001C2F67" w:rsidRPr="00384AB2" w:rsidRDefault="001C2F67" w:rsidP="001C2F67">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C2189D" w14:textId="77777777" w:rsidR="001C2F67" w:rsidRPr="00384AB2" w:rsidRDefault="001C2F67" w:rsidP="001C2F67">
            <w:pPr>
              <w:ind w:left="75" w:right="75"/>
              <w:rPr>
                <w:color w:val="000000"/>
              </w:rPr>
            </w:pPr>
          </w:p>
        </w:tc>
      </w:tr>
      <w:tr w:rsidR="001C2F67" w:rsidRPr="00384AB2" w14:paraId="3F9BB7F4"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5943B3"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86F2B6" w14:textId="77777777" w:rsidR="001C2F67" w:rsidRPr="00384AB2" w:rsidRDefault="001C2F67" w:rsidP="001C2F67">
            <w:pPr>
              <w:rPr>
                <w:color w:val="000000"/>
              </w:rPr>
            </w:pPr>
            <w:r w:rsidRPr="00384AB2">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19EAEF"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56C337"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8C0080" w14:textId="77777777" w:rsidR="001C2F67" w:rsidRPr="00384AB2" w:rsidRDefault="001C2F67" w:rsidP="001C2F67">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FC2172" w14:textId="77777777" w:rsidR="001C2F67" w:rsidRPr="00384AB2" w:rsidRDefault="001C2F67" w:rsidP="001C2F67">
            <w:pPr>
              <w:ind w:left="75" w:right="75"/>
              <w:rPr>
                <w:color w:val="000000"/>
              </w:rPr>
            </w:pPr>
          </w:p>
        </w:tc>
      </w:tr>
      <w:tr w:rsidR="001C2F67" w:rsidRPr="00384AB2" w14:paraId="1065217D"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ECE58E"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2F513A" w14:textId="77777777" w:rsidR="001C2F67" w:rsidRPr="00384AB2" w:rsidRDefault="001C2F67" w:rsidP="001C2F67">
            <w:pPr>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4BF357"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C31F34"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90FC7B" w14:textId="77777777" w:rsidR="001C2F67" w:rsidRPr="00384AB2" w:rsidRDefault="001C2F67" w:rsidP="001C2F6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32FEC9" w14:textId="77777777" w:rsidR="001C2F67" w:rsidRPr="00384AB2" w:rsidRDefault="001C2F67" w:rsidP="001C2F67">
            <w:pPr>
              <w:jc w:val="center"/>
              <w:rPr>
                <w:color w:val="000000"/>
              </w:rPr>
            </w:pPr>
          </w:p>
        </w:tc>
      </w:tr>
      <w:tr w:rsidR="001C2F67" w:rsidRPr="00384AB2" w14:paraId="2AA3869A"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C2824B"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0D2E78" w14:textId="77777777" w:rsidR="001C2F67" w:rsidRPr="00384AB2" w:rsidRDefault="001C2F67" w:rsidP="001C2F67">
            <w:pPr>
              <w:rPr>
                <w:color w:val="000000"/>
              </w:rPr>
            </w:pPr>
            <w:r w:rsidRPr="00384AB2">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BC8669"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7D5BAA"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32435B" w14:textId="77777777" w:rsidR="001C2F67" w:rsidRPr="00384AB2" w:rsidRDefault="001C2F67" w:rsidP="001C2F67">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4EAF30" w14:textId="77777777" w:rsidR="001C2F67" w:rsidRPr="00384AB2" w:rsidRDefault="001C2F67" w:rsidP="001C2F67">
            <w:pPr>
              <w:ind w:left="75" w:right="75"/>
              <w:rPr>
                <w:color w:val="000000"/>
              </w:rPr>
            </w:pPr>
          </w:p>
        </w:tc>
      </w:tr>
      <w:tr w:rsidR="001C2F67" w:rsidRPr="00384AB2" w14:paraId="325A9E88"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6F8455"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34882B" w14:textId="77777777" w:rsidR="001C2F67" w:rsidRPr="00384AB2" w:rsidRDefault="001C2F67" w:rsidP="001C2F67">
            <w:pPr>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58CAEA"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6D3F10"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190A4D" w14:textId="77777777" w:rsidR="001C2F67" w:rsidRPr="00384AB2" w:rsidRDefault="001C2F67" w:rsidP="001C2F67"/>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ACFC5F" w14:textId="77777777" w:rsidR="001C2F67" w:rsidRPr="00384AB2" w:rsidRDefault="001C2F67" w:rsidP="001C2F67">
            <w:pPr>
              <w:ind w:left="75" w:right="75"/>
              <w:rPr>
                <w:color w:val="000000"/>
              </w:rPr>
            </w:pPr>
          </w:p>
        </w:tc>
      </w:tr>
      <w:tr w:rsidR="001C2F67" w:rsidRPr="00384AB2" w14:paraId="18119DED"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808EF6"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F95F1D" w14:textId="77777777" w:rsidR="001C2F67" w:rsidRPr="00384AB2" w:rsidRDefault="001C2F67" w:rsidP="001C2F67">
            <w:pPr>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C2BD05"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DA285B"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4B0619" w14:textId="77777777" w:rsidR="001C2F67" w:rsidRPr="00384AB2" w:rsidRDefault="001C2F67" w:rsidP="001C2F67"/>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35C69F" w14:textId="77777777" w:rsidR="001C2F67" w:rsidRPr="00384AB2" w:rsidRDefault="001C2F67" w:rsidP="001C2F67">
            <w:pPr>
              <w:ind w:left="75" w:right="75"/>
              <w:rPr>
                <w:color w:val="000000"/>
              </w:rPr>
            </w:pPr>
          </w:p>
        </w:tc>
      </w:tr>
      <w:tr w:rsidR="001C2F67" w:rsidRPr="00384AB2" w14:paraId="2CD93B70"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E4509B"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F53D66" w14:textId="77777777" w:rsidR="001C2F67" w:rsidRPr="00384AB2" w:rsidRDefault="001C2F67" w:rsidP="001C2F67">
            <w:pPr>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414BE4"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0961DD"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FC34D3" w14:textId="77777777" w:rsidR="001C2F67" w:rsidRPr="00384AB2" w:rsidRDefault="001C2F67" w:rsidP="001C2F6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835ED0" w14:textId="77777777" w:rsidR="001C2F67" w:rsidRPr="00384AB2" w:rsidRDefault="001C2F67" w:rsidP="001C2F67">
            <w:pPr>
              <w:ind w:left="75" w:right="75"/>
              <w:rPr>
                <w:color w:val="000000"/>
              </w:rPr>
            </w:pPr>
          </w:p>
        </w:tc>
      </w:tr>
      <w:tr w:rsidR="001C2F67" w:rsidRPr="00384AB2" w14:paraId="045E738D"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CA046B"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183058" w14:textId="77777777" w:rsidR="001C2F67" w:rsidRPr="00384AB2" w:rsidRDefault="001C2F67" w:rsidP="001C2F67">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039801"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EB37E6"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CC7515" w14:textId="77777777" w:rsidR="001C2F67" w:rsidRPr="00384AB2" w:rsidRDefault="001C2F67" w:rsidP="001C2F67"/>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B46A4A" w14:textId="77777777" w:rsidR="001C2F67" w:rsidRPr="00384AB2" w:rsidRDefault="001C2F67" w:rsidP="001C2F67">
            <w:pPr>
              <w:ind w:left="75" w:right="75"/>
              <w:rPr>
                <w:color w:val="000000"/>
              </w:rPr>
            </w:pPr>
          </w:p>
        </w:tc>
      </w:tr>
      <w:tr w:rsidR="001C2F67" w:rsidRPr="00384AB2" w14:paraId="158F6BF1"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839375"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BCC1EC" w14:textId="77777777" w:rsidR="001C2F67" w:rsidRPr="00384AB2" w:rsidRDefault="001C2F67" w:rsidP="001C2F67">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687372" w14:textId="77777777" w:rsidR="001C2F67" w:rsidRPr="00384AB2" w:rsidRDefault="001C2F67" w:rsidP="001C2F67">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21A7DF" w14:textId="77777777" w:rsidR="001C2F67" w:rsidRPr="00384AB2" w:rsidRDefault="001C2F67" w:rsidP="001C2F67">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31C61D" w14:textId="77777777" w:rsidR="001C2F67" w:rsidRPr="00384AB2" w:rsidRDefault="001C2F67" w:rsidP="001C2F6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8A37E8" w14:textId="77777777" w:rsidR="001C2F67" w:rsidRPr="00384AB2" w:rsidRDefault="001C2F67" w:rsidP="001C2F67">
            <w:pPr>
              <w:ind w:left="75" w:right="75"/>
              <w:rPr>
                <w:color w:val="000000"/>
              </w:rPr>
            </w:pPr>
          </w:p>
        </w:tc>
      </w:tr>
      <w:tr w:rsidR="001C2F67" w:rsidRPr="00384AB2" w14:paraId="278EDD31" w14:textId="77777777" w:rsidTr="001C2F67">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2CB9EB" w14:textId="77777777" w:rsidR="001C2F67" w:rsidRPr="00384AB2" w:rsidRDefault="001C2F67" w:rsidP="001C2F67">
            <w:pPr>
              <w:jc w:val="center"/>
              <w:rPr>
                <w:color w:val="000000"/>
              </w:rPr>
            </w:pPr>
            <w:r w:rsidRPr="00384AB2">
              <w:rPr>
                <w:color w:val="000000"/>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E53D24" w14:textId="77777777" w:rsidR="001C2F67" w:rsidRPr="00384AB2" w:rsidRDefault="001C2F67" w:rsidP="001C2F67">
            <w:pPr>
              <w:rPr>
                <w:color w:val="000000"/>
              </w:rPr>
            </w:pPr>
            <w:r w:rsidRPr="00384AB2">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6786F0"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B07E80"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F1E21F" w14:textId="77777777" w:rsidR="001C2F67" w:rsidRPr="00384AB2" w:rsidRDefault="001C2F67" w:rsidP="001C2F67">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7C8F36" w14:textId="77777777" w:rsidR="001C2F67" w:rsidRPr="00384AB2" w:rsidRDefault="001C2F67" w:rsidP="001C2F67">
            <w:pPr>
              <w:ind w:left="75" w:right="75"/>
              <w:rPr>
                <w:color w:val="000000"/>
              </w:rPr>
            </w:pPr>
          </w:p>
        </w:tc>
      </w:tr>
      <w:tr w:rsidR="001C2F67" w:rsidRPr="00384AB2" w14:paraId="37B88077"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C85AB9"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4D2E57" w14:textId="77777777" w:rsidR="001C2F67" w:rsidRPr="00384AB2" w:rsidRDefault="001C2F67" w:rsidP="001C2F67">
            <w:pPr>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F7B638"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8164A6D"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A320765" w14:textId="77777777" w:rsidR="001C2F67" w:rsidRPr="00384AB2" w:rsidRDefault="001C2F67" w:rsidP="001C2F67">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5298B0" w14:textId="77777777" w:rsidR="001C2F67" w:rsidRPr="00384AB2" w:rsidRDefault="001C2F67" w:rsidP="001C2F67">
            <w:pPr>
              <w:ind w:left="75" w:right="75"/>
              <w:rPr>
                <w:color w:val="000000"/>
              </w:rPr>
            </w:pPr>
          </w:p>
        </w:tc>
      </w:tr>
      <w:tr w:rsidR="001C2F67" w:rsidRPr="00384AB2" w14:paraId="100F6105"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2517B1"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0ABF8F" w14:textId="77777777" w:rsidR="001C2F67" w:rsidRPr="00384AB2" w:rsidRDefault="001C2F67" w:rsidP="001C2F67">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63BE1F" w14:textId="77777777" w:rsidR="001C2F67" w:rsidRPr="00384AB2" w:rsidRDefault="001C2F67" w:rsidP="001C2F67">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8177C4" w14:textId="77777777" w:rsidR="001C2F67" w:rsidRPr="00384AB2" w:rsidRDefault="001C2F67" w:rsidP="001C2F67">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DC5F23" w14:textId="77777777" w:rsidR="001C2F67" w:rsidRPr="00384AB2" w:rsidRDefault="001C2F67" w:rsidP="001C2F6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3A9FC1" w14:textId="77777777" w:rsidR="001C2F67" w:rsidRPr="00384AB2" w:rsidRDefault="001C2F67" w:rsidP="001C2F67">
            <w:pPr>
              <w:ind w:left="75" w:right="75"/>
              <w:rPr>
                <w:color w:val="000000"/>
              </w:rPr>
            </w:pPr>
          </w:p>
        </w:tc>
      </w:tr>
      <w:tr w:rsidR="001C2F67" w:rsidRPr="00384AB2" w14:paraId="3CD6AD68" w14:textId="77777777" w:rsidTr="001C2F67">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09AF3E" w14:textId="77777777" w:rsidR="001C2F67" w:rsidRPr="00384AB2" w:rsidRDefault="001C2F67" w:rsidP="001C2F67">
            <w:pPr>
              <w:jc w:val="center"/>
              <w:rPr>
                <w:color w:val="000000"/>
              </w:rPr>
            </w:pPr>
            <w:r w:rsidRPr="00384AB2">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94C0BB" w14:textId="77777777" w:rsidR="001C2F67" w:rsidRPr="00384AB2" w:rsidRDefault="001C2F67" w:rsidP="001C2F67">
            <w:pPr>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B28C4B" w14:textId="77777777" w:rsidR="001C2F67" w:rsidRPr="00384AB2" w:rsidRDefault="001C2F67" w:rsidP="001C2F6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8BCE23A" w14:textId="77777777" w:rsidR="001C2F67" w:rsidRPr="00384AB2" w:rsidRDefault="001C2F67" w:rsidP="001C2F6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3FA1C2" w14:textId="77777777" w:rsidR="001C2F67" w:rsidRPr="00384AB2" w:rsidRDefault="001C2F67" w:rsidP="001C2F6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2D95C0" w14:textId="77777777" w:rsidR="001C2F67" w:rsidRPr="00384AB2" w:rsidRDefault="001C2F67" w:rsidP="001C2F67">
            <w:pPr>
              <w:ind w:left="75" w:right="75"/>
              <w:rPr>
                <w:color w:val="000000"/>
              </w:rPr>
            </w:pPr>
          </w:p>
        </w:tc>
      </w:tr>
      <w:tr w:rsidR="001C2F67" w:rsidRPr="00384AB2" w14:paraId="07CFA67B" w14:textId="77777777" w:rsidTr="001C2F6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C753A3" w14:textId="77777777" w:rsidR="001C2F67" w:rsidRPr="00384AB2" w:rsidRDefault="001C2F67" w:rsidP="001C2F6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E05A6D" w14:textId="77777777" w:rsidR="001C2F67" w:rsidRPr="00384AB2" w:rsidRDefault="001C2F67" w:rsidP="001C2F67">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F9C2A4" w14:textId="77777777" w:rsidR="001C2F67" w:rsidRPr="00384AB2" w:rsidRDefault="001C2F67" w:rsidP="001C2F67">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ACEC84" w14:textId="77777777" w:rsidR="001C2F67" w:rsidRPr="00384AB2" w:rsidRDefault="001C2F67" w:rsidP="001C2F67">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FA3CC0" w14:textId="77777777" w:rsidR="001C2F67" w:rsidRPr="00384AB2" w:rsidRDefault="001C2F67" w:rsidP="001C2F6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F95F73" w14:textId="77777777" w:rsidR="001C2F67" w:rsidRPr="00384AB2" w:rsidRDefault="001C2F67" w:rsidP="001C2F67">
            <w:pPr>
              <w:ind w:left="75" w:right="75"/>
              <w:rPr>
                <w:color w:val="000000"/>
              </w:rPr>
            </w:pPr>
          </w:p>
        </w:tc>
      </w:tr>
    </w:tbl>
    <w:p w14:paraId="44327F25" w14:textId="77777777" w:rsidR="001C2F67" w:rsidRPr="00384AB2" w:rsidRDefault="001C2F67" w:rsidP="001C2F67">
      <w:pPr>
        <w:jc w:val="both"/>
        <w:rPr>
          <w:color w:val="000000"/>
        </w:rPr>
      </w:pPr>
      <w:r w:rsidRPr="00384AB2">
        <w:rPr>
          <w:color w:val="000000"/>
        </w:rPr>
        <w:t>Сведения об информационных ресурсах работодателя – </w:t>
      </w:r>
      <w:r>
        <w:rPr>
          <w:color w:val="000000"/>
        </w:rPr>
        <w:t>МБОУ_____________</w:t>
      </w:r>
      <w:r w:rsidRPr="00384AB2">
        <w:rPr>
          <w:color w:val="000000"/>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1C2F67" w:rsidRPr="00384AB2" w14:paraId="04331CF5" w14:textId="77777777" w:rsidTr="001C2F67">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448CB3" w14:textId="77777777" w:rsidR="001C2F67" w:rsidRPr="00384AB2" w:rsidRDefault="001C2F67" w:rsidP="001C2F67">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D69C33" w14:textId="77777777" w:rsidR="001C2F67" w:rsidRPr="00384AB2" w:rsidRDefault="001C2F67" w:rsidP="001C2F67">
            <w:pPr>
              <w:jc w:val="center"/>
              <w:rPr>
                <w:color w:val="000000"/>
              </w:rPr>
            </w:pPr>
            <w:r w:rsidRPr="00384AB2">
              <w:rPr>
                <w:color w:val="000000"/>
              </w:rPr>
              <w:t>Действия с персональными данными</w:t>
            </w:r>
          </w:p>
        </w:tc>
      </w:tr>
      <w:tr w:rsidR="001C2F67" w:rsidRPr="00384AB2" w14:paraId="69646B24" w14:textId="77777777" w:rsidTr="001C2F67">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EAA0F8" w14:textId="77777777" w:rsidR="001C2F67" w:rsidRPr="00384AB2" w:rsidRDefault="001C2F67" w:rsidP="001C2F67">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2E2C40" w14:textId="77777777" w:rsidR="001C2F67" w:rsidRPr="00384AB2" w:rsidRDefault="001C2F67" w:rsidP="001C2F67">
            <w:pPr>
              <w:rPr>
                <w:color w:val="000000"/>
              </w:rPr>
            </w:pPr>
          </w:p>
        </w:tc>
      </w:tr>
      <w:tr w:rsidR="001C2F67" w:rsidRPr="00384AB2" w14:paraId="02922FC8" w14:textId="77777777" w:rsidTr="001C2F67">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6F2064" w14:textId="77777777" w:rsidR="001C2F67" w:rsidRPr="00384AB2" w:rsidRDefault="001C2F67" w:rsidP="001C2F67">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3A6DC6" w14:textId="77777777" w:rsidR="001C2F67" w:rsidRPr="00384AB2" w:rsidRDefault="001C2F67" w:rsidP="001C2F67">
            <w:pPr>
              <w:rPr>
                <w:color w:val="000000"/>
              </w:rPr>
            </w:pPr>
          </w:p>
        </w:tc>
      </w:tr>
    </w:tbl>
    <w:p w14:paraId="3D3FBFE2" w14:textId="77777777" w:rsidR="001C2F67" w:rsidRPr="00384AB2" w:rsidRDefault="001C2F67" w:rsidP="001C2F67">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14:paraId="51B10BBB" w14:textId="77777777" w:rsidR="001C2F67" w:rsidRPr="00384AB2" w:rsidRDefault="001C2F67" w:rsidP="001C2F67">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1C2F67" w14:paraId="50683693" w14:textId="77777777" w:rsidTr="001C2F67">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101BF27B" w14:textId="77777777" w:rsidR="001C2F67" w:rsidRDefault="001C2F67" w:rsidP="001C2F67"/>
        </w:tc>
        <w:tc>
          <w:tcPr>
            <w:tcW w:w="283" w:type="dxa"/>
            <w:tcMar>
              <w:top w:w="75" w:type="dxa"/>
              <w:left w:w="75" w:type="dxa"/>
              <w:bottom w:w="75" w:type="dxa"/>
              <w:right w:w="75" w:type="dxa"/>
            </w:tcMar>
            <w:vAlign w:val="bottom"/>
          </w:tcPr>
          <w:p w14:paraId="1B322197" w14:textId="77777777" w:rsidR="001C2F67" w:rsidRDefault="001C2F67" w:rsidP="001C2F67">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6D3F6D94" w14:textId="77777777" w:rsidR="001C2F67" w:rsidRDefault="001C2F67" w:rsidP="001C2F67"/>
        </w:tc>
        <w:tc>
          <w:tcPr>
            <w:tcW w:w="284" w:type="dxa"/>
            <w:tcMar>
              <w:top w:w="75" w:type="dxa"/>
              <w:left w:w="75" w:type="dxa"/>
              <w:bottom w:w="75" w:type="dxa"/>
              <w:right w:w="75" w:type="dxa"/>
            </w:tcMar>
            <w:vAlign w:val="bottom"/>
          </w:tcPr>
          <w:p w14:paraId="355BAACC" w14:textId="77777777" w:rsidR="001C2F67" w:rsidRDefault="001C2F67" w:rsidP="001C2F67">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18B41A78" w14:textId="77777777" w:rsidR="001C2F67" w:rsidRDefault="001C2F67" w:rsidP="001C2F67"/>
        </w:tc>
      </w:tr>
      <w:tr w:rsidR="001C2F67" w14:paraId="11C0B960" w14:textId="77777777" w:rsidTr="001C2F67">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49027C18" w14:textId="77777777" w:rsidR="001C2F67" w:rsidRDefault="001C2F67" w:rsidP="001C2F67">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14:paraId="7F5F84A0" w14:textId="77777777" w:rsidR="001C2F67" w:rsidRDefault="001C2F67" w:rsidP="001C2F67">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0E6FDB26" w14:textId="77777777" w:rsidR="001C2F67" w:rsidRPr="00384AB2" w:rsidRDefault="001C2F67" w:rsidP="001C2F67">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14:paraId="7436FF5E" w14:textId="77777777" w:rsidR="001C2F67" w:rsidRDefault="001C2F67" w:rsidP="001C2F67">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7CEFACAF" w14:textId="77777777" w:rsidR="001C2F67" w:rsidRPr="00384AB2" w:rsidRDefault="001C2F67" w:rsidP="001C2F67">
            <w:pPr>
              <w:jc w:val="center"/>
            </w:pPr>
            <w:r w:rsidRPr="00384AB2">
              <w:rPr>
                <w:color w:val="000000"/>
                <w:sz w:val="20"/>
                <w:szCs w:val="19"/>
                <w:vertAlign w:val="superscript"/>
              </w:rPr>
              <w:t>(расшифровка подписи)</w:t>
            </w:r>
          </w:p>
        </w:tc>
      </w:tr>
    </w:tbl>
    <w:p w14:paraId="29945ED5" w14:textId="77777777" w:rsidR="001C2F67" w:rsidRDefault="001C2F67" w:rsidP="001C2F67">
      <w:pPr>
        <w:pStyle w:val="HTML0"/>
        <w:jc w:val="both"/>
        <w:rPr>
          <w:rFonts w:ascii="Times New Roman" w:hAnsi="Times New Roman"/>
          <w:color w:val="22272F"/>
          <w:sz w:val="28"/>
          <w:szCs w:val="28"/>
        </w:rPr>
      </w:pPr>
    </w:p>
    <w:p w14:paraId="3C06EBBE" w14:textId="77777777" w:rsidR="001C2F67" w:rsidRDefault="001C2F67" w:rsidP="00B7490A">
      <w:pPr>
        <w:rPr>
          <w:b/>
        </w:rPr>
      </w:pPr>
    </w:p>
    <w:p w14:paraId="708EB41C" w14:textId="77777777" w:rsidR="001C2F67" w:rsidRDefault="001C2F67" w:rsidP="00B7490A">
      <w:pPr>
        <w:rPr>
          <w:b/>
        </w:rPr>
      </w:pPr>
    </w:p>
    <w:p w14:paraId="2DA07914" w14:textId="77777777" w:rsidR="001C2F67" w:rsidRDefault="001C2F67" w:rsidP="00B7490A">
      <w:pPr>
        <w:rPr>
          <w:b/>
        </w:rPr>
      </w:pPr>
    </w:p>
    <w:p w14:paraId="0051C51E" w14:textId="77777777" w:rsidR="001C2F67" w:rsidRDefault="001C2F67" w:rsidP="00B7490A">
      <w:pPr>
        <w:rPr>
          <w:b/>
        </w:rPr>
      </w:pPr>
    </w:p>
    <w:p w14:paraId="5C03C300" w14:textId="77777777" w:rsidR="001C2F67" w:rsidRDefault="001C2F67" w:rsidP="00B7490A">
      <w:pPr>
        <w:rPr>
          <w:b/>
        </w:rPr>
      </w:pPr>
    </w:p>
    <w:p w14:paraId="175CAC33" w14:textId="77777777" w:rsidR="007449A0" w:rsidRDefault="007449A0" w:rsidP="00B7490A">
      <w:pPr>
        <w:rPr>
          <w:b/>
        </w:rPr>
      </w:pPr>
    </w:p>
    <w:p w14:paraId="5946D02E" w14:textId="77777777" w:rsidR="007449A0" w:rsidRDefault="007449A0" w:rsidP="00B7490A">
      <w:pPr>
        <w:rPr>
          <w:b/>
        </w:rPr>
      </w:pPr>
    </w:p>
    <w:p w14:paraId="0CAD62A2" w14:textId="77777777" w:rsidR="007449A0" w:rsidRDefault="007449A0" w:rsidP="00B7490A">
      <w:pPr>
        <w:rPr>
          <w:b/>
        </w:rPr>
      </w:pPr>
    </w:p>
    <w:p w14:paraId="72ADA63B" w14:textId="77777777" w:rsidR="007449A0" w:rsidRDefault="007449A0" w:rsidP="00B7490A">
      <w:pPr>
        <w:rPr>
          <w:b/>
        </w:rPr>
      </w:pPr>
    </w:p>
    <w:p w14:paraId="0ACF2D48" w14:textId="77777777" w:rsidR="007449A0" w:rsidRDefault="007449A0" w:rsidP="00B7490A">
      <w:pPr>
        <w:rPr>
          <w:b/>
        </w:rPr>
      </w:pPr>
    </w:p>
    <w:p w14:paraId="4908E2C5" w14:textId="77777777" w:rsidR="007449A0" w:rsidRDefault="007449A0" w:rsidP="00B7490A">
      <w:pPr>
        <w:rPr>
          <w:b/>
        </w:rPr>
      </w:pPr>
    </w:p>
    <w:p w14:paraId="74F08192" w14:textId="77777777" w:rsidR="007449A0" w:rsidRDefault="007449A0" w:rsidP="00B7490A">
      <w:pPr>
        <w:rPr>
          <w:b/>
        </w:rPr>
      </w:pPr>
    </w:p>
    <w:p w14:paraId="49A7AE5B" w14:textId="77777777" w:rsidR="007449A0" w:rsidRDefault="007449A0" w:rsidP="00B7490A">
      <w:pPr>
        <w:rPr>
          <w:b/>
        </w:rPr>
      </w:pPr>
    </w:p>
    <w:p w14:paraId="40D8BDB0" w14:textId="77777777" w:rsidR="007449A0" w:rsidRPr="007449A0" w:rsidRDefault="007449A0" w:rsidP="007449A0">
      <w:pPr>
        <w:spacing w:before="480"/>
        <w:jc w:val="right"/>
        <w:rPr>
          <w:b/>
          <w:i/>
          <w:iCs/>
          <w:sz w:val="28"/>
          <w:szCs w:val="28"/>
        </w:rPr>
      </w:pPr>
      <w:r w:rsidRPr="007449A0">
        <w:rPr>
          <w:b/>
          <w:i/>
          <w:iCs/>
          <w:sz w:val="28"/>
          <w:szCs w:val="28"/>
        </w:rPr>
        <w:t xml:space="preserve">Приложение </w:t>
      </w:r>
      <w:r>
        <w:rPr>
          <w:b/>
          <w:i/>
          <w:iCs/>
          <w:sz w:val="28"/>
          <w:szCs w:val="28"/>
        </w:rPr>
        <w:t>8</w:t>
      </w:r>
    </w:p>
    <w:p w14:paraId="55F1E09A" w14:textId="77777777" w:rsidR="007449A0" w:rsidRDefault="007449A0" w:rsidP="00B7490A">
      <w:pPr>
        <w:rPr>
          <w:b/>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5210"/>
      </w:tblGrid>
      <w:tr w:rsidR="001C2F67" w14:paraId="41341E89" w14:textId="77777777" w:rsidTr="001C2F67">
        <w:tc>
          <w:tcPr>
            <w:tcW w:w="4361" w:type="dxa"/>
          </w:tcPr>
          <w:p w14:paraId="3B4261B7" w14:textId="77777777" w:rsidR="001C2F67" w:rsidRDefault="001C2F67" w:rsidP="001C2F67">
            <w:pPr>
              <w:jc w:val="center"/>
              <w:rPr>
                <w:bCs/>
                <w:i/>
                <w:spacing w:val="-2"/>
                <w:szCs w:val="28"/>
              </w:rPr>
            </w:pPr>
          </w:p>
        </w:tc>
        <w:tc>
          <w:tcPr>
            <w:tcW w:w="5210" w:type="dxa"/>
          </w:tcPr>
          <w:p w14:paraId="7CAB874A" w14:textId="77777777" w:rsidR="001C2F67" w:rsidRDefault="001C2F67" w:rsidP="001C2F67">
            <w:pPr>
              <w:ind w:firstLine="709"/>
              <w:jc w:val="center"/>
              <w:rPr>
                <w:bCs/>
                <w:i/>
                <w:spacing w:val="-2"/>
              </w:rPr>
            </w:pPr>
            <w:r w:rsidRPr="00C4051B">
              <w:rPr>
                <w:bCs/>
                <w:i/>
                <w:spacing w:val="-2"/>
              </w:rPr>
              <w:t xml:space="preserve">   Приложение к Отраслевому </w:t>
            </w:r>
            <w:r w:rsidRPr="00C4051B">
              <w:rPr>
                <w:bCs/>
                <w:i/>
                <w:spacing w:val="-2"/>
              </w:rPr>
              <w:lastRenderedPageBreak/>
              <w:t xml:space="preserve">Соглашению между Министерством образования и науки Республики Татарстан и </w:t>
            </w:r>
          </w:p>
          <w:p w14:paraId="5B720B9B" w14:textId="77777777" w:rsidR="001C2F67" w:rsidRDefault="001C2F67" w:rsidP="001C2F67">
            <w:pPr>
              <w:ind w:firstLine="709"/>
              <w:jc w:val="center"/>
              <w:rPr>
                <w:bCs/>
                <w:i/>
                <w:spacing w:val="-2"/>
                <w:szCs w:val="28"/>
              </w:rPr>
            </w:pPr>
            <w:r>
              <w:rPr>
                <w:bCs/>
                <w:i/>
                <w:spacing w:val="-2"/>
              </w:rPr>
              <w:t>Татарстанской республиканской организацией Общероссийского Профсоюза образования на 2024-2026 годы</w:t>
            </w:r>
          </w:p>
        </w:tc>
      </w:tr>
    </w:tbl>
    <w:p w14:paraId="078456D3" w14:textId="77777777" w:rsidR="001C2F67" w:rsidRDefault="001C2F67" w:rsidP="001C2F67">
      <w:pPr>
        <w:ind w:firstLine="709"/>
        <w:jc w:val="center"/>
        <w:rPr>
          <w:bCs/>
          <w:i/>
          <w:spacing w:val="-2"/>
          <w:szCs w:val="28"/>
        </w:rPr>
      </w:pPr>
    </w:p>
    <w:p w14:paraId="7B038316" w14:textId="77777777" w:rsidR="001C2F67" w:rsidRDefault="001C2F67" w:rsidP="001C2F67">
      <w:pPr>
        <w:jc w:val="center"/>
        <w:rPr>
          <w:b/>
          <w:bCs/>
          <w:spacing w:val="-2"/>
          <w:szCs w:val="28"/>
        </w:rPr>
      </w:pPr>
      <w:r>
        <w:rPr>
          <w:b/>
          <w:bCs/>
          <w:spacing w:val="-2"/>
          <w:szCs w:val="28"/>
        </w:rPr>
        <w:t>ПРАВА И ЛЬГОТЫ,</w:t>
      </w:r>
    </w:p>
    <w:p w14:paraId="50C8EA2A" w14:textId="77777777" w:rsidR="001C2F67" w:rsidRDefault="001C2F67" w:rsidP="001C2F67">
      <w:pPr>
        <w:ind w:firstLine="709"/>
        <w:jc w:val="center"/>
        <w:rPr>
          <w:spacing w:val="-2"/>
          <w:sz w:val="10"/>
          <w:szCs w:val="10"/>
        </w:rPr>
      </w:pPr>
    </w:p>
    <w:p w14:paraId="46CC1ACF" w14:textId="77777777" w:rsidR="001C2F67" w:rsidRDefault="001C2F67" w:rsidP="001C2F67">
      <w:pPr>
        <w:jc w:val="center"/>
        <w:rPr>
          <w:b/>
          <w:bCs/>
          <w:spacing w:val="-2"/>
          <w:szCs w:val="28"/>
        </w:rPr>
      </w:pPr>
      <w:r>
        <w:rPr>
          <w:b/>
          <w:bCs/>
          <w:spacing w:val="-2"/>
          <w:szCs w:val="28"/>
        </w:rPr>
        <w:t xml:space="preserve">предоставляемые педагогическим работникам образовательных организаций </w:t>
      </w:r>
    </w:p>
    <w:p w14:paraId="1F2D50F7" w14:textId="77777777" w:rsidR="001C2F67" w:rsidRDefault="001C2F67" w:rsidP="001C2F67">
      <w:pPr>
        <w:jc w:val="center"/>
        <w:rPr>
          <w:b/>
          <w:bCs/>
          <w:spacing w:val="-2"/>
          <w:szCs w:val="28"/>
        </w:rPr>
      </w:pPr>
      <w:r>
        <w:rPr>
          <w:b/>
          <w:bCs/>
          <w:spacing w:val="-2"/>
          <w:szCs w:val="28"/>
        </w:rPr>
        <w:t>города  Казани при подготовке и проведении аттестации</w:t>
      </w:r>
    </w:p>
    <w:p w14:paraId="2887DE70" w14:textId="77777777" w:rsidR="001C2F67" w:rsidRDefault="001C2F67" w:rsidP="001A21FA">
      <w:pPr>
        <w:numPr>
          <w:ilvl w:val="0"/>
          <w:numId w:val="39"/>
        </w:numPr>
        <w:ind w:left="0" w:firstLine="709"/>
        <w:jc w:val="center"/>
        <w:rPr>
          <w:b/>
          <w:bCs/>
          <w:spacing w:val="-2"/>
          <w:szCs w:val="28"/>
        </w:rPr>
      </w:pPr>
      <w:r>
        <w:rPr>
          <w:b/>
          <w:bCs/>
          <w:spacing w:val="-2"/>
          <w:szCs w:val="28"/>
        </w:rPr>
        <w:t>Права аттестуемых работников</w:t>
      </w:r>
    </w:p>
    <w:p w14:paraId="7F6D25D5" w14:textId="77777777" w:rsidR="001C2F67" w:rsidRDefault="001C2F67" w:rsidP="001C2F67">
      <w:pPr>
        <w:ind w:firstLine="709"/>
        <w:jc w:val="both"/>
        <w:rPr>
          <w:bCs/>
          <w:spacing w:val="-2"/>
          <w:szCs w:val="28"/>
        </w:rPr>
      </w:pPr>
      <w:r>
        <w:rPr>
          <w:bCs/>
          <w:spacing w:val="-2"/>
          <w:szCs w:val="28"/>
        </w:rPr>
        <w:t xml:space="preserve"> Педагогический работник имеет право:</w:t>
      </w:r>
    </w:p>
    <w:p w14:paraId="19515098" w14:textId="77777777" w:rsidR="001C2F67" w:rsidRDefault="001C2F67" w:rsidP="001C2F67">
      <w:pPr>
        <w:ind w:firstLine="709"/>
        <w:jc w:val="both"/>
        <w:rPr>
          <w:bCs/>
          <w:spacing w:val="-2"/>
          <w:sz w:val="10"/>
          <w:szCs w:val="10"/>
        </w:rPr>
      </w:pPr>
    </w:p>
    <w:p w14:paraId="5F8DA691" w14:textId="77777777" w:rsidR="001C2F67" w:rsidRDefault="001C2F67" w:rsidP="001A21FA">
      <w:pPr>
        <w:numPr>
          <w:ilvl w:val="0"/>
          <w:numId w:val="40"/>
        </w:numPr>
        <w:ind w:left="0" w:firstLine="709"/>
        <w:contextualSpacing/>
        <w:jc w:val="both"/>
        <w:rPr>
          <w:rFonts w:eastAsia="Calibri"/>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83BF03A" w14:textId="77777777" w:rsidR="001C2F67" w:rsidRDefault="001C2F67" w:rsidP="001A21FA">
      <w:pPr>
        <w:numPr>
          <w:ilvl w:val="0"/>
          <w:numId w:val="40"/>
        </w:numPr>
        <w:ind w:left="0" w:firstLine="709"/>
        <w:contextualSpacing/>
        <w:jc w:val="both"/>
        <w:rPr>
          <w:rFonts w:eastAsia="Calibri"/>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E7BBBF6" w14:textId="77777777" w:rsidR="001C2F67" w:rsidRDefault="001C2F67" w:rsidP="001A21FA">
      <w:pPr>
        <w:numPr>
          <w:ilvl w:val="0"/>
          <w:numId w:val="40"/>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3BE68C82" w14:textId="77777777" w:rsidR="001C2F67" w:rsidRDefault="001C2F67" w:rsidP="001A21FA">
      <w:pPr>
        <w:numPr>
          <w:ilvl w:val="0"/>
          <w:numId w:val="40"/>
        </w:numPr>
        <w:ind w:left="0" w:firstLine="709"/>
        <w:contextualSpacing/>
        <w:jc w:val="both"/>
        <w:rPr>
          <w:rFonts w:eastAsia="Calibri"/>
          <w:bCs/>
          <w:spacing w:val="-2"/>
          <w:szCs w:val="28"/>
          <w:lang w:eastAsia="en-US"/>
        </w:rPr>
      </w:pPr>
      <w:r>
        <w:rPr>
          <w:rFonts w:eastAsia="Calibri"/>
          <w:bCs/>
          <w:spacing w:val="-2"/>
          <w:szCs w:val="28"/>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6A91D4A" w14:textId="77777777" w:rsidR="001C2F67" w:rsidRDefault="001C2F67" w:rsidP="001A21FA">
      <w:pPr>
        <w:numPr>
          <w:ilvl w:val="0"/>
          <w:numId w:val="40"/>
        </w:numPr>
        <w:ind w:left="0" w:firstLine="709"/>
        <w:contextualSpacing/>
        <w:jc w:val="both"/>
        <w:rPr>
          <w:rFonts w:eastAsia="Calibri"/>
          <w:bCs/>
          <w:spacing w:val="-2"/>
          <w:szCs w:val="28"/>
          <w:lang w:eastAsia="en-US"/>
        </w:rPr>
      </w:pPr>
      <w:r>
        <w:rPr>
          <w:rFonts w:eastAsia="Calibri"/>
          <w:bCs/>
          <w:spacing w:val="-2"/>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0D54CFD" w14:textId="77777777" w:rsidR="001C2F67" w:rsidRDefault="001C2F67" w:rsidP="001A21FA">
      <w:pPr>
        <w:numPr>
          <w:ilvl w:val="0"/>
          <w:numId w:val="40"/>
        </w:numPr>
        <w:ind w:left="0" w:firstLine="709"/>
        <w:contextualSpacing/>
        <w:jc w:val="both"/>
        <w:rPr>
          <w:rFonts w:eastAsia="Calibri"/>
          <w:bCs/>
          <w:spacing w:val="-2"/>
          <w:szCs w:val="28"/>
          <w:lang w:eastAsia="en-US"/>
        </w:rPr>
      </w:pPr>
      <w:r>
        <w:rPr>
          <w:rFonts w:eastAsia="Calibri"/>
          <w:spacing w:val="-2"/>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41F76D16" w14:textId="77777777" w:rsidR="001C2F67" w:rsidRDefault="001C2F67" w:rsidP="001A21FA">
      <w:pPr>
        <w:numPr>
          <w:ilvl w:val="0"/>
          <w:numId w:val="40"/>
        </w:numPr>
        <w:ind w:left="0" w:firstLine="709"/>
        <w:contextualSpacing/>
        <w:jc w:val="both"/>
        <w:rPr>
          <w:rFonts w:eastAsia="Calibri"/>
          <w:bCs/>
          <w:spacing w:val="-2"/>
          <w:szCs w:val="28"/>
          <w:lang w:eastAsia="en-US"/>
        </w:rPr>
      </w:pPr>
      <w:r>
        <w:rPr>
          <w:rFonts w:eastAsia="Calibri"/>
          <w:bCs/>
          <w:spacing w:val="-2"/>
          <w:szCs w:val="28"/>
          <w:lang w:eastAsia="en-US"/>
        </w:rPr>
        <w:t xml:space="preserve">обжаловать результаты аттестации в соответствии с законодательством Российской Федерации; </w:t>
      </w:r>
    </w:p>
    <w:p w14:paraId="4C20C37A" w14:textId="77777777" w:rsidR="001C2F67" w:rsidRDefault="001C2F67" w:rsidP="001A21FA">
      <w:pPr>
        <w:numPr>
          <w:ilvl w:val="0"/>
          <w:numId w:val="40"/>
        </w:numPr>
        <w:ind w:left="0" w:firstLine="709"/>
        <w:contextualSpacing/>
        <w:jc w:val="both"/>
        <w:rPr>
          <w:rFonts w:eastAsia="Calibri"/>
          <w:bCs/>
          <w:spacing w:val="-2"/>
          <w:szCs w:val="28"/>
          <w:lang w:eastAsia="en-US"/>
        </w:rPr>
      </w:pPr>
      <w:r>
        <w:rPr>
          <w:rFonts w:eastAsia="Calibri"/>
          <w:bCs/>
          <w:spacing w:val="-2"/>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1FF7FB09" w14:textId="77777777" w:rsidR="001C2F67" w:rsidRDefault="001C2F67" w:rsidP="001A21FA">
      <w:pPr>
        <w:numPr>
          <w:ilvl w:val="0"/>
          <w:numId w:val="40"/>
        </w:numPr>
        <w:ind w:left="0" w:firstLine="709"/>
        <w:contextualSpacing/>
        <w:jc w:val="both"/>
        <w:rPr>
          <w:rFonts w:eastAsia="Calibri"/>
          <w:spacing w:val="-2"/>
          <w:szCs w:val="28"/>
          <w:lang w:eastAsia="en-US"/>
        </w:rPr>
      </w:pPr>
      <w:r>
        <w:rPr>
          <w:rFonts w:eastAsia="Calibri"/>
          <w:spacing w:val="-2"/>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w:t>
      </w:r>
      <w:r>
        <w:rPr>
          <w:rFonts w:eastAsia="Calibri"/>
          <w:spacing w:val="-2"/>
          <w:szCs w:val="28"/>
          <w:lang w:eastAsia="en-US"/>
        </w:rPr>
        <w:lastRenderedPageBreak/>
        <w:t xml:space="preserve">основании решения аттестационной комиссии о несоответствии работника занимаемой должности.   </w:t>
      </w:r>
    </w:p>
    <w:p w14:paraId="07664856" w14:textId="77777777" w:rsidR="001C2F67" w:rsidRDefault="001C2F67" w:rsidP="001A21FA">
      <w:pPr>
        <w:numPr>
          <w:ilvl w:val="0"/>
          <w:numId w:val="40"/>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79F1CA54" w14:textId="77777777" w:rsidR="001C2F67" w:rsidRDefault="001C2F67" w:rsidP="001A21FA">
      <w:pPr>
        <w:numPr>
          <w:ilvl w:val="0"/>
          <w:numId w:val="40"/>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4BEBF678" w14:textId="77777777" w:rsidR="001C2F67" w:rsidRDefault="001C2F67" w:rsidP="001C2F67">
      <w:pPr>
        <w:tabs>
          <w:tab w:val="num" w:pos="240"/>
        </w:tabs>
        <w:ind w:firstLine="709"/>
        <w:jc w:val="center"/>
        <w:rPr>
          <w:b/>
          <w:spacing w:val="-2"/>
          <w:szCs w:val="28"/>
        </w:rPr>
      </w:pPr>
      <w:r>
        <w:rPr>
          <w:b/>
          <w:spacing w:val="-2"/>
          <w:szCs w:val="28"/>
          <w:lang w:val="en-US"/>
        </w:rPr>
        <w:t>II</w:t>
      </w:r>
      <w:r>
        <w:rPr>
          <w:b/>
          <w:spacing w:val="-2"/>
          <w:szCs w:val="28"/>
        </w:rPr>
        <w:t>. Льготы по установлению уровня оплаты труда работника</w:t>
      </w:r>
    </w:p>
    <w:p w14:paraId="365B4079" w14:textId="77777777" w:rsidR="001C2F67" w:rsidRDefault="001C2F67" w:rsidP="001C2F67">
      <w:pPr>
        <w:tabs>
          <w:tab w:val="num" w:pos="240"/>
        </w:tabs>
        <w:ind w:firstLine="709"/>
        <w:jc w:val="center"/>
        <w:rPr>
          <w:b/>
          <w:spacing w:val="-2"/>
          <w:szCs w:val="28"/>
        </w:rPr>
      </w:pPr>
      <w:r>
        <w:rPr>
          <w:b/>
          <w:spacing w:val="-2"/>
          <w:szCs w:val="28"/>
        </w:rPr>
        <w:t xml:space="preserve"> во взаимосвязи с имеющейся квалификационной категорией </w:t>
      </w:r>
    </w:p>
    <w:p w14:paraId="65C5247E" w14:textId="77777777" w:rsidR="001C2F67" w:rsidRDefault="001C2F67" w:rsidP="001C2F67">
      <w:pPr>
        <w:ind w:firstLine="709"/>
        <w:jc w:val="both"/>
        <w:rPr>
          <w:spacing w:val="-2"/>
          <w:szCs w:val="28"/>
        </w:rPr>
      </w:pPr>
      <w:r>
        <w:rPr>
          <w:spacing w:val="-2"/>
          <w:szCs w:val="28"/>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года №196</w:t>
      </w:r>
      <w:r>
        <w:rPr>
          <w:rFonts w:eastAsia="Calibri"/>
          <w:spacing w:val="-2"/>
          <w:szCs w:val="28"/>
          <w:lang w:eastAsia="en-US"/>
        </w:rPr>
        <w:t xml:space="preserve"> «</w:t>
      </w:r>
      <w:r>
        <w:rPr>
          <w:spacing w:val="-2"/>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5715DB00" w14:textId="77777777" w:rsidR="001C2F67" w:rsidRDefault="001C2F67" w:rsidP="001C2F67">
      <w:pPr>
        <w:ind w:firstLine="709"/>
        <w:jc w:val="both"/>
        <w:rPr>
          <w:spacing w:val="-2"/>
          <w:szCs w:val="28"/>
        </w:rPr>
      </w:pPr>
      <w:r>
        <w:rPr>
          <w:spacing w:val="-2"/>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C7F780C" w14:textId="77777777" w:rsidR="001C2F67" w:rsidRDefault="001C2F67" w:rsidP="001C2F67">
      <w:pPr>
        <w:ind w:firstLine="709"/>
        <w:jc w:val="both"/>
        <w:rPr>
          <w:spacing w:val="-2"/>
          <w:szCs w:val="28"/>
        </w:rPr>
      </w:pPr>
      <w:r>
        <w:rPr>
          <w:spacing w:val="-2"/>
          <w:szCs w:val="28"/>
        </w:rPr>
        <w:t>- при возобновлении работы в должности, по которой установлена категория, независимо от перерывов в работе;</w:t>
      </w:r>
    </w:p>
    <w:p w14:paraId="412D5786" w14:textId="77777777" w:rsidR="001C2F67" w:rsidRDefault="001C2F67" w:rsidP="001C2F67">
      <w:pPr>
        <w:ind w:firstLine="709"/>
        <w:jc w:val="both"/>
        <w:rPr>
          <w:spacing w:val="-2"/>
          <w:szCs w:val="28"/>
        </w:rPr>
      </w:pPr>
      <w:r>
        <w:rPr>
          <w:spacing w:val="-2"/>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3839091" w14:textId="77777777" w:rsidR="001C2F67" w:rsidRDefault="001C2F67" w:rsidP="001C2F67">
      <w:pPr>
        <w:ind w:firstLine="709"/>
        <w:jc w:val="both"/>
        <w:rPr>
          <w:spacing w:val="-2"/>
          <w:szCs w:val="28"/>
        </w:rPr>
      </w:pPr>
      <w:r>
        <w:rPr>
          <w:spacing w:val="-2"/>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14:paraId="694DB8D4" w14:textId="77777777" w:rsidR="001C2F67" w:rsidRDefault="001C2F67" w:rsidP="001C2F67">
      <w:pPr>
        <w:tabs>
          <w:tab w:val="num" w:pos="240"/>
        </w:tabs>
        <w:ind w:firstLine="709"/>
        <w:jc w:val="both"/>
        <w:rPr>
          <w:spacing w:val="-2"/>
          <w:szCs w:val="28"/>
        </w:rPr>
      </w:pPr>
      <w:r>
        <w:rPr>
          <w:spacing w:val="-2"/>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65B89905" w14:textId="77777777" w:rsidR="001C2F67" w:rsidRDefault="001C2F67" w:rsidP="001C2F67">
      <w:pPr>
        <w:tabs>
          <w:tab w:val="num" w:pos="240"/>
        </w:tabs>
        <w:ind w:firstLine="709"/>
        <w:jc w:val="both"/>
        <w:rPr>
          <w:spacing w:val="-2"/>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99"/>
      </w:tblGrid>
      <w:tr w:rsidR="001C2F67" w14:paraId="0A12826B" w14:textId="77777777" w:rsidTr="001C2F67">
        <w:tc>
          <w:tcPr>
            <w:tcW w:w="4820" w:type="dxa"/>
            <w:tcBorders>
              <w:top w:val="single" w:sz="4" w:space="0" w:color="auto"/>
              <w:left w:val="single" w:sz="4" w:space="0" w:color="auto"/>
              <w:bottom w:val="single" w:sz="4" w:space="0" w:color="auto"/>
              <w:right w:val="single" w:sz="4" w:space="0" w:color="auto"/>
            </w:tcBorders>
            <w:hideMark/>
          </w:tcPr>
          <w:p w14:paraId="75D34641" w14:textId="77777777" w:rsidR="001C2F67" w:rsidRPr="00CB5CDC" w:rsidRDefault="001C2F67" w:rsidP="001C2F67">
            <w:pPr>
              <w:tabs>
                <w:tab w:val="num" w:pos="240"/>
              </w:tabs>
              <w:jc w:val="center"/>
              <w:rPr>
                <w:b/>
                <w:spacing w:val="-4"/>
              </w:rPr>
            </w:pPr>
            <w:r w:rsidRPr="00CB5CDC">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14:paraId="453B2BF7" w14:textId="77777777" w:rsidR="001C2F67" w:rsidRPr="00CB5CDC" w:rsidRDefault="001C2F67" w:rsidP="001C2F67">
            <w:pPr>
              <w:tabs>
                <w:tab w:val="num" w:pos="240"/>
              </w:tabs>
              <w:jc w:val="center"/>
              <w:rPr>
                <w:b/>
                <w:spacing w:val="-4"/>
              </w:rPr>
            </w:pPr>
            <w:r w:rsidRPr="00CB5CDC">
              <w:rPr>
                <w:b/>
                <w:spacing w:val="-4"/>
              </w:rPr>
              <w:t>Должность, по которой может учитываться категория, установленная по должности, указанной в графе №1</w:t>
            </w:r>
          </w:p>
        </w:tc>
      </w:tr>
      <w:tr w:rsidR="001C2F67" w14:paraId="13CB5B2C" w14:textId="77777777" w:rsidTr="001C2F67">
        <w:trPr>
          <w:trHeight w:val="3656"/>
        </w:trPr>
        <w:tc>
          <w:tcPr>
            <w:tcW w:w="4820" w:type="dxa"/>
            <w:tcBorders>
              <w:top w:val="single" w:sz="4" w:space="0" w:color="auto"/>
              <w:left w:val="single" w:sz="4" w:space="0" w:color="auto"/>
              <w:bottom w:val="single" w:sz="4" w:space="0" w:color="auto"/>
              <w:right w:val="single" w:sz="4" w:space="0" w:color="auto"/>
            </w:tcBorders>
            <w:hideMark/>
          </w:tcPr>
          <w:p w14:paraId="0321F4A1" w14:textId="77777777" w:rsidR="001C2F67" w:rsidRPr="00CB5CDC" w:rsidRDefault="001C2F67" w:rsidP="001C2F67">
            <w:pPr>
              <w:tabs>
                <w:tab w:val="num" w:pos="240"/>
              </w:tabs>
              <w:rPr>
                <w:spacing w:val="-4"/>
              </w:rPr>
            </w:pPr>
            <w:r w:rsidRPr="00CB5CDC">
              <w:rPr>
                <w:spacing w:val="-4"/>
              </w:rPr>
              <w:lastRenderedPageBreak/>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14:paraId="48B268FA" w14:textId="77777777" w:rsidR="001C2F67" w:rsidRPr="00CB5CDC" w:rsidRDefault="001C2F67" w:rsidP="001C2F67">
            <w:pPr>
              <w:tabs>
                <w:tab w:val="num" w:pos="240"/>
              </w:tabs>
              <w:rPr>
                <w:spacing w:val="-4"/>
              </w:rPr>
            </w:pPr>
            <w:r w:rsidRPr="00CB5CDC">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7F722A44" w14:textId="77777777" w:rsidR="001C2F67" w:rsidRPr="00CB5CDC" w:rsidRDefault="001C2F67" w:rsidP="001C2F67">
            <w:pPr>
              <w:tabs>
                <w:tab w:val="num" w:pos="240"/>
              </w:tabs>
              <w:rPr>
                <w:spacing w:val="-4"/>
              </w:rPr>
            </w:pPr>
            <w:r w:rsidRPr="00CB5CDC">
              <w:rPr>
                <w:spacing w:val="-4"/>
              </w:rPr>
              <w:t>жизнедеятельности»);</w:t>
            </w:r>
          </w:p>
          <w:p w14:paraId="59CC75AD" w14:textId="77777777" w:rsidR="001C2F67" w:rsidRPr="00CB5CDC" w:rsidRDefault="001C2F67" w:rsidP="001C2F67">
            <w:pPr>
              <w:tabs>
                <w:tab w:val="num" w:pos="240"/>
              </w:tabs>
              <w:rPr>
                <w:color w:val="FF0000"/>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1C2F67" w14:paraId="58F4F082" w14:textId="77777777" w:rsidTr="001C2F67">
        <w:trPr>
          <w:trHeight w:val="3105"/>
        </w:trPr>
        <w:tc>
          <w:tcPr>
            <w:tcW w:w="4820" w:type="dxa"/>
            <w:tcBorders>
              <w:top w:val="single" w:sz="4" w:space="0" w:color="auto"/>
              <w:left w:val="single" w:sz="4" w:space="0" w:color="auto"/>
              <w:bottom w:val="single" w:sz="4" w:space="0" w:color="auto"/>
              <w:right w:val="single" w:sz="4" w:space="0" w:color="auto"/>
            </w:tcBorders>
            <w:hideMark/>
          </w:tcPr>
          <w:p w14:paraId="7B755AFB" w14:textId="77777777" w:rsidR="001C2F67" w:rsidRPr="00CB5CDC" w:rsidRDefault="001C2F67" w:rsidP="001C2F67">
            <w:pPr>
              <w:tabs>
                <w:tab w:val="num" w:pos="240"/>
              </w:tabs>
              <w:rPr>
                <w:spacing w:val="-4"/>
              </w:rPr>
            </w:pPr>
            <w:r w:rsidRPr="00CB5CDC">
              <w:rPr>
                <w:spacing w:val="-4"/>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14:paraId="603051A2" w14:textId="77777777" w:rsidR="001C2F67" w:rsidRPr="00CB5CDC" w:rsidRDefault="001C2F67" w:rsidP="001C2F67">
            <w:pPr>
              <w:tabs>
                <w:tab w:val="num" w:pos="240"/>
              </w:tabs>
              <w:rPr>
                <w:spacing w:val="-4"/>
              </w:rPr>
            </w:pPr>
            <w:r w:rsidRPr="00CB5CD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8B896D5" w14:textId="77777777" w:rsidR="001C2F67" w:rsidRPr="00CB5CDC" w:rsidRDefault="001C2F67" w:rsidP="001C2F67">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14:paraId="1C7F4133" w14:textId="77777777" w:rsidR="001C2F67" w:rsidRPr="00CB5CDC" w:rsidRDefault="001C2F67" w:rsidP="001C2F67">
            <w:pPr>
              <w:tabs>
                <w:tab w:val="num" w:pos="240"/>
              </w:tabs>
              <w:rPr>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1C2F67" w14:paraId="6BC5D48B" w14:textId="77777777" w:rsidTr="001C2F67">
        <w:tc>
          <w:tcPr>
            <w:tcW w:w="4820" w:type="dxa"/>
            <w:tcBorders>
              <w:top w:val="single" w:sz="4" w:space="0" w:color="auto"/>
              <w:left w:val="single" w:sz="4" w:space="0" w:color="auto"/>
              <w:bottom w:val="single" w:sz="4" w:space="0" w:color="auto"/>
              <w:right w:val="single" w:sz="4" w:space="0" w:color="auto"/>
            </w:tcBorders>
          </w:tcPr>
          <w:p w14:paraId="47BB80CB" w14:textId="77777777" w:rsidR="001C2F67" w:rsidRPr="00CB5CDC" w:rsidRDefault="001C2F67" w:rsidP="001C2F67">
            <w:pPr>
              <w:tabs>
                <w:tab w:val="num" w:pos="240"/>
              </w:tabs>
              <w:rPr>
                <w:spacing w:val="-4"/>
              </w:rPr>
            </w:pPr>
            <w:r w:rsidRPr="00CB5CD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F48D637" w14:textId="77777777" w:rsidR="001C2F67" w:rsidRPr="00CB5CDC" w:rsidRDefault="001C2F67" w:rsidP="001C2F67">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14:paraId="284F0075" w14:textId="77777777" w:rsidR="001C2F67" w:rsidRPr="00CB5CDC" w:rsidRDefault="001C2F67" w:rsidP="001C2F67">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14:paraId="79D1415F" w14:textId="77777777" w:rsidR="001C2F67" w:rsidRPr="00CB5CDC" w:rsidRDefault="001C2F67" w:rsidP="001C2F67">
            <w:pPr>
              <w:tabs>
                <w:tab w:val="num" w:pos="240"/>
              </w:tabs>
              <w:rPr>
                <w:spacing w:val="-4"/>
              </w:rPr>
            </w:pPr>
            <w:r w:rsidRPr="00CB5CDC">
              <w:rPr>
                <w:spacing w:val="-4"/>
              </w:rPr>
              <w:t>Преподаватель-организатор основ безопасности жизнедеятельности, допризывной подготовки</w:t>
            </w:r>
          </w:p>
        </w:tc>
      </w:tr>
      <w:tr w:rsidR="001C2F67" w14:paraId="01F489D7" w14:textId="77777777" w:rsidTr="001C2F67">
        <w:tc>
          <w:tcPr>
            <w:tcW w:w="4820" w:type="dxa"/>
            <w:tcBorders>
              <w:top w:val="single" w:sz="4" w:space="0" w:color="auto"/>
              <w:left w:val="single" w:sz="4" w:space="0" w:color="auto"/>
              <w:bottom w:val="single" w:sz="4" w:space="0" w:color="auto"/>
              <w:right w:val="single" w:sz="4" w:space="0" w:color="auto"/>
            </w:tcBorders>
            <w:hideMark/>
          </w:tcPr>
          <w:p w14:paraId="1F77BC3A" w14:textId="77777777" w:rsidR="001C2F67" w:rsidRPr="00CB5CDC" w:rsidRDefault="001C2F67" w:rsidP="001C2F67">
            <w:pPr>
              <w:tabs>
                <w:tab w:val="num" w:pos="240"/>
              </w:tabs>
              <w:rPr>
                <w:spacing w:val="-4"/>
              </w:rPr>
            </w:pPr>
            <w:r w:rsidRPr="00CB5CDC">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14:paraId="4F7CCDEB" w14:textId="77777777" w:rsidR="001C2F67" w:rsidRPr="00CB5CDC" w:rsidRDefault="001C2F67" w:rsidP="001C2F67">
            <w:pPr>
              <w:tabs>
                <w:tab w:val="num" w:pos="240"/>
              </w:tabs>
              <w:rPr>
                <w:spacing w:val="-4"/>
              </w:rPr>
            </w:pPr>
            <w:r w:rsidRPr="00CB5CDC">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C2F67" w14:paraId="4DF2A4A5" w14:textId="77777777" w:rsidTr="001C2F67">
        <w:trPr>
          <w:trHeight w:val="1156"/>
        </w:trPr>
        <w:tc>
          <w:tcPr>
            <w:tcW w:w="4820" w:type="dxa"/>
            <w:tcBorders>
              <w:top w:val="single" w:sz="4" w:space="0" w:color="auto"/>
              <w:left w:val="single" w:sz="4" w:space="0" w:color="auto"/>
              <w:bottom w:val="single" w:sz="4" w:space="0" w:color="auto"/>
              <w:right w:val="single" w:sz="4" w:space="0" w:color="auto"/>
            </w:tcBorders>
            <w:hideMark/>
          </w:tcPr>
          <w:p w14:paraId="1D58ABF0" w14:textId="77777777" w:rsidR="001C2F67" w:rsidRPr="00CB5CDC" w:rsidRDefault="001C2F67" w:rsidP="001C2F67">
            <w:pPr>
              <w:tabs>
                <w:tab w:val="num" w:pos="240"/>
              </w:tabs>
              <w:rPr>
                <w:spacing w:val="-4"/>
              </w:rPr>
            </w:pPr>
            <w:r w:rsidRPr="00CB5CDC">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14:paraId="6DC8DDD2" w14:textId="77777777" w:rsidR="001C2F67" w:rsidRPr="00CB5CDC" w:rsidRDefault="001C2F67" w:rsidP="001C2F67">
            <w:pPr>
              <w:tabs>
                <w:tab w:val="num" w:pos="240"/>
              </w:tabs>
              <w:rPr>
                <w:spacing w:val="-4"/>
              </w:rPr>
            </w:pPr>
            <w:r w:rsidRPr="00CB5CDC">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C2F67" w14:paraId="4CB7A8ED" w14:textId="77777777" w:rsidTr="001C2F67">
        <w:tc>
          <w:tcPr>
            <w:tcW w:w="4820" w:type="dxa"/>
            <w:tcBorders>
              <w:top w:val="single" w:sz="4" w:space="0" w:color="auto"/>
              <w:left w:val="single" w:sz="4" w:space="0" w:color="auto"/>
              <w:bottom w:val="single" w:sz="4" w:space="0" w:color="auto"/>
              <w:right w:val="single" w:sz="4" w:space="0" w:color="auto"/>
            </w:tcBorders>
            <w:hideMark/>
          </w:tcPr>
          <w:p w14:paraId="70A32262" w14:textId="77777777" w:rsidR="001C2F67" w:rsidRPr="00CB5CDC" w:rsidRDefault="001C2F67" w:rsidP="001C2F67">
            <w:pPr>
              <w:tabs>
                <w:tab w:val="num" w:pos="240"/>
              </w:tabs>
              <w:rPr>
                <w:spacing w:val="-4"/>
              </w:rPr>
            </w:pPr>
            <w:r w:rsidRPr="00CB5CDC">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14:paraId="3D6AFEA4" w14:textId="77777777" w:rsidR="001C2F67" w:rsidRPr="00CB5CDC" w:rsidRDefault="001C2F67" w:rsidP="001C2F67">
            <w:pPr>
              <w:tabs>
                <w:tab w:val="num" w:pos="240"/>
              </w:tabs>
              <w:rPr>
                <w:spacing w:val="-4"/>
              </w:rPr>
            </w:pPr>
            <w:r w:rsidRPr="00CB5CDC">
              <w:rPr>
                <w:spacing w:val="-4"/>
              </w:rPr>
              <w:t>Мастер производственного обучения, инструктор по труду</w:t>
            </w:r>
          </w:p>
        </w:tc>
      </w:tr>
      <w:tr w:rsidR="001C2F67" w14:paraId="50FD0C3C" w14:textId="77777777" w:rsidTr="001C2F67">
        <w:trPr>
          <w:trHeight w:val="3236"/>
        </w:trPr>
        <w:tc>
          <w:tcPr>
            <w:tcW w:w="4820" w:type="dxa"/>
            <w:tcBorders>
              <w:top w:val="single" w:sz="4" w:space="0" w:color="auto"/>
              <w:left w:val="single" w:sz="4" w:space="0" w:color="auto"/>
              <w:bottom w:val="single" w:sz="4" w:space="0" w:color="auto"/>
              <w:right w:val="single" w:sz="4" w:space="0" w:color="auto"/>
            </w:tcBorders>
            <w:hideMark/>
          </w:tcPr>
          <w:p w14:paraId="3CD873A6" w14:textId="77777777" w:rsidR="001C2F67" w:rsidRPr="00CB5CDC" w:rsidRDefault="001C2F67" w:rsidP="001C2F67">
            <w:pPr>
              <w:tabs>
                <w:tab w:val="num" w:pos="240"/>
              </w:tabs>
              <w:rPr>
                <w:spacing w:val="-4"/>
              </w:rPr>
            </w:pPr>
            <w:r w:rsidRPr="00CB5CDC">
              <w:rPr>
                <w:spacing w:val="-4"/>
              </w:rPr>
              <w:lastRenderedPageBreak/>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14:paraId="56D98231" w14:textId="77777777" w:rsidR="001C2F67" w:rsidRPr="00CB5CDC" w:rsidRDefault="001C2F67" w:rsidP="001C2F67">
            <w:pPr>
              <w:tabs>
                <w:tab w:val="num" w:pos="240"/>
              </w:tabs>
              <w:rPr>
                <w:spacing w:val="-4"/>
              </w:rPr>
            </w:pPr>
            <w:r w:rsidRPr="00CB5CDC">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164784D" w14:textId="77777777" w:rsidR="001C2F67" w:rsidRPr="00CB5CDC" w:rsidRDefault="001C2F67" w:rsidP="001C2F67">
            <w:pPr>
              <w:tabs>
                <w:tab w:val="num" w:pos="240"/>
              </w:tabs>
              <w:rPr>
                <w:spacing w:val="-4"/>
              </w:rPr>
            </w:pPr>
            <w:r w:rsidRPr="00CB5CDC">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6680E65" w14:textId="77777777" w:rsidR="001C2F67" w:rsidRPr="00CB5CDC" w:rsidRDefault="001C2F67" w:rsidP="001C2F67">
            <w:pPr>
              <w:tabs>
                <w:tab w:val="num" w:pos="240"/>
              </w:tabs>
              <w:rPr>
                <w:spacing w:val="-4"/>
              </w:rPr>
            </w:pPr>
            <w:r w:rsidRPr="00CB5CDC">
              <w:rPr>
                <w:spacing w:val="-4"/>
              </w:rPr>
              <w:t>педагог-психолог</w:t>
            </w:r>
          </w:p>
        </w:tc>
      </w:tr>
      <w:tr w:rsidR="001C2F67" w14:paraId="32A6873A" w14:textId="77777777" w:rsidTr="001C2F67">
        <w:trPr>
          <w:trHeight w:val="1107"/>
        </w:trPr>
        <w:tc>
          <w:tcPr>
            <w:tcW w:w="4820" w:type="dxa"/>
            <w:tcBorders>
              <w:top w:val="single" w:sz="4" w:space="0" w:color="auto"/>
              <w:left w:val="single" w:sz="4" w:space="0" w:color="auto"/>
              <w:bottom w:val="single" w:sz="4" w:space="0" w:color="auto"/>
              <w:right w:val="single" w:sz="4" w:space="0" w:color="auto"/>
            </w:tcBorders>
            <w:hideMark/>
          </w:tcPr>
          <w:p w14:paraId="16CB47F2" w14:textId="77777777" w:rsidR="001C2F67" w:rsidRPr="00CB5CDC" w:rsidRDefault="001C2F67" w:rsidP="001C2F67">
            <w:pPr>
              <w:tabs>
                <w:tab w:val="num" w:pos="240"/>
              </w:tabs>
              <w:rPr>
                <w:spacing w:val="-4"/>
              </w:rPr>
            </w:pPr>
            <w:r w:rsidRPr="00CB5CDC">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14:paraId="0F93C2D8" w14:textId="77777777" w:rsidR="001C2F67" w:rsidRPr="00CB5CDC" w:rsidRDefault="001C2F67" w:rsidP="001C2F67">
            <w:pPr>
              <w:tabs>
                <w:tab w:val="num" w:pos="240"/>
              </w:tabs>
              <w:rPr>
                <w:spacing w:val="-4"/>
              </w:rPr>
            </w:pPr>
            <w:r w:rsidRPr="00CB5CDC">
              <w:rPr>
                <w:spacing w:val="-4"/>
              </w:rPr>
              <w:t>Преподаватель детской музыкальной школы (школы искусств, учреждений культуры), музыкальный руководитель, концертмейстер</w:t>
            </w:r>
          </w:p>
        </w:tc>
      </w:tr>
      <w:tr w:rsidR="001C2F67" w14:paraId="51714A8D" w14:textId="77777777" w:rsidTr="001C2F67">
        <w:trPr>
          <w:trHeight w:val="1264"/>
        </w:trPr>
        <w:tc>
          <w:tcPr>
            <w:tcW w:w="4820" w:type="dxa"/>
            <w:tcBorders>
              <w:top w:val="single" w:sz="4" w:space="0" w:color="auto"/>
              <w:left w:val="single" w:sz="4" w:space="0" w:color="auto"/>
              <w:bottom w:val="single" w:sz="4" w:space="0" w:color="auto"/>
              <w:right w:val="single" w:sz="4" w:space="0" w:color="auto"/>
            </w:tcBorders>
            <w:hideMark/>
          </w:tcPr>
          <w:p w14:paraId="399E7CBC" w14:textId="77777777" w:rsidR="001C2F67" w:rsidRPr="00CB5CDC" w:rsidRDefault="001C2F67" w:rsidP="001C2F67">
            <w:pPr>
              <w:tabs>
                <w:tab w:val="num" w:pos="240"/>
              </w:tabs>
              <w:rPr>
                <w:spacing w:val="-4"/>
              </w:rPr>
            </w:pPr>
            <w:r w:rsidRPr="00CB5CDC">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14:paraId="102408C6" w14:textId="77777777" w:rsidR="001C2F67" w:rsidRPr="00CB5CDC" w:rsidRDefault="001C2F67" w:rsidP="001C2F67">
            <w:pPr>
              <w:tabs>
                <w:tab w:val="num" w:pos="240"/>
              </w:tabs>
              <w:rPr>
                <w:spacing w:val="-4"/>
              </w:rPr>
            </w:pPr>
            <w:r w:rsidRPr="00CB5CDC">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C2F67" w14:paraId="326A0927" w14:textId="77777777" w:rsidTr="001C2F67">
        <w:trPr>
          <w:trHeight w:val="653"/>
        </w:trPr>
        <w:tc>
          <w:tcPr>
            <w:tcW w:w="4820" w:type="dxa"/>
            <w:tcBorders>
              <w:top w:val="single" w:sz="4" w:space="0" w:color="auto"/>
              <w:left w:val="single" w:sz="4" w:space="0" w:color="auto"/>
              <w:bottom w:val="single" w:sz="4" w:space="0" w:color="auto"/>
              <w:right w:val="single" w:sz="4" w:space="0" w:color="auto"/>
            </w:tcBorders>
            <w:hideMark/>
          </w:tcPr>
          <w:p w14:paraId="0245ED07" w14:textId="77777777" w:rsidR="001C2F67" w:rsidRPr="00CB5CDC" w:rsidRDefault="001C2F67" w:rsidP="001C2F67">
            <w:pPr>
              <w:tabs>
                <w:tab w:val="num" w:pos="240"/>
              </w:tabs>
              <w:rPr>
                <w:spacing w:val="-4"/>
              </w:rPr>
            </w:pPr>
            <w:r w:rsidRPr="00CB5CDC">
              <w:rPr>
                <w:spacing w:val="-4"/>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14:paraId="4FA2C4F0" w14:textId="77777777" w:rsidR="001C2F67" w:rsidRPr="00CB5CDC" w:rsidRDefault="001C2F67" w:rsidP="001C2F67">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r>
      <w:tr w:rsidR="001C2F67" w14:paraId="12C80453" w14:textId="77777777" w:rsidTr="001C2F67">
        <w:trPr>
          <w:trHeight w:val="703"/>
        </w:trPr>
        <w:tc>
          <w:tcPr>
            <w:tcW w:w="4820" w:type="dxa"/>
            <w:tcBorders>
              <w:top w:val="single" w:sz="4" w:space="0" w:color="auto"/>
              <w:left w:val="single" w:sz="4" w:space="0" w:color="auto"/>
              <w:bottom w:val="single" w:sz="4" w:space="0" w:color="auto"/>
              <w:right w:val="single" w:sz="4" w:space="0" w:color="auto"/>
            </w:tcBorders>
            <w:hideMark/>
          </w:tcPr>
          <w:p w14:paraId="28EDDF1B" w14:textId="77777777" w:rsidR="001C2F67" w:rsidRPr="00CB5CDC" w:rsidRDefault="001C2F67" w:rsidP="001C2F67">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14:paraId="4894E2A7" w14:textId="77777777" w:rsidR="001C2F67" w:rsidRPr="00CB5CDC" w:rsidRDefault="001C2F67" w:rsidP="001C2F67">
            <w:pPr>
              <w:tabs>
                <w:tab w:val="num" w:pos="240"/>
              </w:tabs>
              <w:rPr>
                <w:spacing w:val="-4"/>
              </w:rPr>
            </w:pPr>
            <w:r w:rsidRPr="00CB5CDC">
              <w:rPr>
                <w:spacing w:val="-4"/>
              </w:rPr>
              <w:t>Старший тренер-преподаватель, тренер-преподаватель, в т.ч. ДЮСШ, СДЮШОР, ДЮКПФ</w:t>
            </w:r>
          </w:p>
        </w:tc>
      </w:tr>
      <w:tr w:rsidR="001C2F67" w14:paraId="10F0562C" w14:textId="77777777" w:rsidTr="001C2F67">
        <w:trPr>
          <w:trHeight w:val="431"/>
        </w:trPr>
        <w:tc>
          <w:tcPr>
            <w:tcW w:w="4820" w:type="dxa"/>
            <w:tcBorders>
              <w:top w:val="single" w:sz="4" w:space="0" w:color="auto"/>
              <w:left w:val="single" w:sz="4" w:space="0" w:color="auto"/>
              <w:bottom w:val="single" w:sz="4" w:space="0" w:color="auto"/>
              <w:right w:val="single" w:sz="4" w:space="0" w:color="auto"/>
            </w:tcBorders>
            <w:hideMark/>
          </w:tcPr>
          <w:p w14:paraId="1E5AADF6" w14:textId="77777777" w:rsidR="001C2F67" w:rsidRPr="00CB5CDC" w:rsidRDefault="001C2F67" w:rsidP="001C2F67">
            <w:pPr>
              <w:tabs>
                <w:tab w:val="num" w:pos="240"/>
              </w:tabs>
              <w:rPr>
                <w:spacing w:val="-4"/>
              </w:rPr>
            </w:pPr>
            <w:r w:rsidRPr="00CB5CDC">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14:paraId="17D066A0" w14:textId="77777777" w:rsidR="001C2F67" w:rsidRPr="00CB5CDC" w:rsidRDefault="001C2F67" w:rsidP="001C2F67">
            <w:pPr>
              <w:tabs>
                <w:tab w:val="num" w:pos="240"/>
              </w:tabs>
              <w:rPr>
                <w:spacing w:val="-4"/>
              </w:rPr>
            </w:pPr>
            <w:r w:rsidRPr="00CB5CDC">
              <w:rPr>
                <w:spacing w:val="-4"/>
              </w:rPr>
              <w:t xml:space="preserve">Учитель того же предмета </w:t>
            </w:r>
          </w:p>
          <w:p w14:paraId="30FDBAB4" w14:textId="77777777" w:rsidR="001C2F67" w:rsidRPr="00CB5CDC" w:rsidRDefault="001C2F67" w:rsidP="001C2F67">
            <w:pPr>
              <w:tabs>
                <w:tab w:val="num" w:pos="240"/>
              </w:tabs>
              <w:rPr>
                <w:spacing w:val="-4"/>
              </w:rPr>
            </w:pPr>
            <w:r w:rsidRPr="00CB5CDC">
              <w:rPr>
                <w:spacing w:val="-4"/>
              </w:rPr>
              <w:t>в общеобразовательной организации</w:t>
            </w:r>
          </w:p>
        </w:tc>
      </w:tr>
      <w:tr w:rsidR="001C2F67" w14:paraId="45E897B3" w14:textId="77777777" w:rsidTr="001C2F67">
        <w:trPr>
          <w:trHeight w:val="689"/>
        </w:trPr>
        <w:tc>
          <w:tcPr>
            <w:tcW w:w="4820" w:type="dxa"/>
            <w:tcBorders>
              <w:top w:val="single" w:sz="4" w:space="0" w:color="auto"/>
              <w:left w:val="single" w:sz="4" w:space="0" w:color="auto"/>
              <w:bottom w:val="single" w:sz="4" w:space="0" w:color="auto"/>
              <w:right w:val="single" w:sz="4" w:space="0" w:color="auto"/>
            </w:tcBorders>
            <w:hideMark/>
          </w:tcPr>
          <w:p w14:paraId="6F269419" w14:textId="77777777" w:rsidR="001C2F67" w:rsidRPr="00CB5CDC" w:rsidRDefault="001C2F67" w:rsidP="001C2F67">
            <w:pPr>
              <w:tabs>
                <w:tab w:val="num" w:pos="240"/>
              </w:tabs>
              <w:rPr>
                <w:spacing w:val="-4"/>
              </w:rPr>
            </w:pPr>
            <w:r w:rsidRPr="00CB5CDC">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14:paraId="360C732D" w14:textId="77777777" w:rsidR="001C2F67" w:rsidRPr="00CB5CDC" w:rsidRDefault="001C2F67" w:rsidP="001C2F67">
            <w:pPr>
              <w:tabs>
                <w:tab w:val="num" w:pos="240"/>
              </w:tabs>
              <w:rPr>
                <w:spacing w:val="-4"/>
              </w:rPr>
            </w:pPr>
            <w:r w:rsidRPr="00CB5CDC">
              <w:rPr>
                <w:spacing w:val="-4"/>
              </w:rPr>
              <w:t xml:space="preserve">Преподаватель того же предмета </w:t>
            </w:r>
          </w:p>
          <w:p w14:paraId="16AB5500" w14:textId="77777777" w:rsidR="001C2F67" w:rsidRPr="00CB5CDC" w:rsidRDefault="001C2F67" w:rsidP="001C2F67">
            <w:pPr>
              <w:tabs>
                <w:tab w:val="num" w:pos="240"/>
              </w:tabs>
              <w:rPr>
                <w:spacing w:val="-4"/>
              </w:rPr>
            </w:pPr>
            <w:r w:rsidRPr="00CB5CDC">
              <w:rPr>
                <w:spacing w:val="-4"/>
              </w:rPr>
              <w:t>в профессиональной образовательной организации</w:t>
            </w:r>
          </w:p>
        </w:tc>
      </w:tr>
      <w:tr w:rsidR="001C2F67" w14:paraId="0E16EAB5" w14:textId="77777777" w:rsidTr="001C2F67">
        <w:trPr>
          <w:trHeight w:val="154"/>
        </w:trPr>
        <w:tc>
          <w:tcPr>
            <w:tcW w:w="4820" w:type="dxa"/>
            <w:tcBorders>
              <w:top w:val="single" w:sz="4" w:space="0" w:color="auto"/>
              <w:left w:val="single" w:sz="4" w:space="0" w:color="auto"/>
              <w:bottom w:val="single" w:sz="4" w:space="0" w:color="auto"/>
              <w:right w:val="single" w:sz="4" w:space="0" w:color="auto"/>
            </w:tcBorders>
            <w:hideMark/>
          </w:tcPr>
          <w:p w14:paraId="0710786F" w14:textId="77777777" w:rsidR="001C2F67" w:rsidRPr="00CB5CDC" w:rsidRDefault="001C2F67" w:rsidP="001C2F67">
            <w:pPr>
              <w:tabs>
                <w:tab w:val="num" w:pos="240"/>
              </w:tabs>
              <w:rPr>
                <w:spacing w:val="-4"/>
              </w:rPr>
            </w:pPr>
            <w:r w:rsidRPr="00CB5CDC">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14:paraId="1DE8FBF7" w14:textId="77777777" w:rsidR="001C2F67" w:rsidRPr="00CB5CDC" w:rsidRDefault="001C2F67" w:rsidP="001C2F67">
            <w:pPr>
              <w:tabs>
                <w:tab w:val="num" w:pos="240"/>
              </w:tabs>
              <w:rPr>
                <w:spacing w:val="-4"/>
              </w:rPr>
            </w:pPr>
            <w:r w:rsidRPr="00CB5CDC">
              <w:rPr>
                <w:spacing w:val="-4"/>
              </w:rPr>
              <w:t>Старший воспитатель</w:t>
            </w:r>
          </w:p>
        </w:tc>
      </w:tr>
      <w:tr w:rsidR="001C2F67" w14:paraId="000AEECE" w14:textId="77777777" w:rsidTr="001C2F67">
        <w:trPr>
          <w:trHeight w:val="158"/>
        </w:trPr>
        <w:tc>
          <w:tcPr>
            <w:tcW w:w="4820" w:type="dxa"/>
            <w:tcBorders>
              <w:top w:val="single" w:sz="4" w:space="0" w:color="auto"/>
              <w:left w:val="single" w:sz="4" w:space="0" w:color="auto"/>
              <w:bottom w:val="single" w:sz="4" w:space="0" w:color="auto"/>
              <w:right w:val="single" w:sz="4" w:space="0" w:color="auto"/>
            </w:tcBorders>
            <w:hideMark/>
          </w:tcPr>
          <w:p w14:paraId="2036C92B" w14:textId="77777777" w:rsidR="001C2F67" w:rsidRPr="00CB5CDC" w:rsidRDefault="001C2F67" w:rsidP="001C2F67">
            <w:pPr>
              <w:tabs>
                <w:tab w:val="num" w:pos="240"/>
              </w:tabs>
              <w:rPr>
                <w:spacing w:val="-4"/>
              </w:rPr>
            </w:pPr>
            <w:r w:rsidRPr="00CB5CDC">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14:paraId="70D03EED" w14:textId="77777777" w:rsidR="001C2F67" w:rsidRPr="00CB5CDC" w:rsidRDefault="001C2F67" w:rsidP="001C2F67">
            <w:pPr>
              <w:tabs>
                <w:tab w:val="num" w:pos="240"/>
              </w:tabs>
              <w:rPr>
                <w:spacing w:val="-4"/>
              </w:rPr>
            </w:pPr>
            <w:r w:rsidRPr="00CB5CDC">
              <w:rPr>
                <w:spacing w:val="-4"/>
              </w:rPr>
              <w:t>Воспитатель</w:t>
            </w:r>
          </w:p>
        </w:tc>
      </w:tr>
      <w:tr w:rsidR="001C2F67" w14:paraId="5580AA53" w14:textId="77777777" w:rsidTr="001C2F67">
        <w:trPr>
          <w:trHeight w:val="148"/>
        </w:trPr>
        <w:tc>
          <w:tcPr>
            <w:tcW w:w="4820" w:type="dxa"/>
            <w:tcBorders>
              <w:top w:val="single" w:sz="4" w:space="0" w:color="auto"/>
              <w:left w:val="single" w:sz="4" w:space="0" w:color="auto"/>
              <w:bottom w:val="single" w:sz="4" w:space="0" w:color="auto"/>
              <w:right w:val="single" w:sz="4" w:space="0" w:color="auto"/>
            </w:tcBorders>
            <w:hideMark/>
          </w:tcPr>
          <w:p w14:paraId="3E780D1C" w14:textId="77777777" w:rsidR="001C2F67" w:rsidRPr="00CB5CDC" w:rsidRDefault="001C2F67" w:rsidP="001C2F67">
            <w:pPr>
              <w:tabs>
                <w:tab w:val="num" w:pos="240"/>
              </w:tabs>
              <w:rPr>
                <w:spacing w:val="-4"/>
              </w:rPr>
            </w:pPr>
            <w:r w:rsidRPr="00CB5CDC">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14:paraId="1E9BAE76" w14:textId="77777777" w:rsidR="001C2F67" w:rsidRPr="00CB5CDC" w:rsidRDefault="001C2F67" w:rsidP="001C2F67">
            <w:pPr>
              <w:tabs>
                <w:tab w:val="num" w:pos="240"/>
              </w:tabs>
              <w:rPr>
                <w:spacing w:val="-4"/>
              </w:rPr>
            </w:pPr>
            <w:r w:rsidRPr="00CB5CDC">
              <w:rPr>
                <w:spacing w:val="-4"/>
              </w:rPr>
              <w:t>Старший педагог дополнительного образования</w:t>
            </w:r>
          </w:p>
        </w:tc>
      </w:tr>
      <w:tr w:rsidR="001C2F67" w14:paraId="40C825FC" w14:textId="77777777" w:rsidTr="001C2F67">
        <w:tc>
          <w:tcPr>
            <w:tcW w:w="4820" w:type="dxa"/>
            <w:tcBorders>
              <w:top w:val="single" w:sz="4" w:space="0" w:color="auto"/>
              <w:left w:val="single" w:sz="4" w:space="0" w:color="auto"/>
              <w:bottom w:val="single" w:sz="4" w:space="0" w:color="auto"/>
              <w:right w:val="single" w:sz="4" w:space="0" w:color="auto"/>
            </w:tcBorders>
            <w:hideMark/>
          </w:tcPr>
          <w:p w14:paraId="44131A9A" w14:textId="77777777" w:rsidR="001C2F67" w:rsidRPr="00CB5CDC" w:rsidRDefault="001C2F67" w:rsidP="001C2F67">
            <w:pPr>
              <w:tabs>
                <w:tab w:val="num" w:pos="240"/>
              </w:tabs>
              <w:rPr>
                <w:spacing w:val="-4"/>
              </w:rPr>
            </w:pPr>
            <w:r w:rsidRPr="00CB5CDC">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14:paraId="2BF067BA" w14:textId="77777777" w:rsidR="001C2F67" w:rsidRPr="00CB5CDC" w:rsidRDefault="001C2F67" w:rsidP="001C2F67">
            <w:pPr>
              <w:tabs>
                <w:tab w:val="num" w:pos="240"/>
              </w:tabs>
              <w:rPr>
                <w:spacing w:val="-4"/>
              </w:rPr>
            </w:pPr>
            <w:r w:rsidRPr="00CB5CDC">
              <w:rPr>
                <w:spacing w:val="-4"/>
              </w:rPr>
              <w:t>Педагог дополнительного образования</w:t>
            </w:r>
          </w:p>
        </w:tc>
      </w:tr>
      <w:tr w:rsidR="001C2F67" w14:paraId="2A558DE9" w14:textId="77777777" w:rsidTr="001C2F67">
        <w:tc>
          <w:tcPr>
            <w:tcW w:w="4820" w:type="dxa"/>
            <w:tcBorders>
              <w:top w:val="single" w:sz="4" w:space="0" w:color="auto"/>
              <w:left w:val="single" w:sz="4" w:space="0" w:color="auto"/>
              <w:bottom w:val="single" w:sz="4" w:space="0" w:color="auto"/>
              <w:right w:val="single" w:sz="4" w:space="0" w:color="auto"/>
            </w:tcBorders>
            <w:hideMark/>
          </w:tcPr>
          <w:p w14:paraId="5965FF19" w14:textId="77777777" w:rsidR="001C2F67" w:rsidRPr="00CB5CDC" w:rsidRDefault="001C2F67" w:rsidP="001C2F67">
            <w:pPr>
              <w:tabs>
                <w:tab w:val="num" w:pos="240"/>
              </w:tabs>
              <w:rPr>
                <w:spacing w:val="-4"/>
              </w:rPr>
            </w:pPr>
            <w:r w:rsidRPr="00CB5CDC">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14:paraId="38F85805" w14:textId="77777777" w:rsidR="001C2F67" w:rsidRPr="00CB5CDC" w:rsidRDefault="001C2F67" w:rsidP="001C2F67">
            <w:pPr>
              <w:tabs>
                <w:tab w:val="num" w:pos="240"/>
              </w:tabs>
              <w:rPr>
                <w:spacing w:val="-4"/>
              </w:rPr>
            </w:pPr>
            <w:r w:rsidRPr="00CB5CDC">
              <w:rPr>
                <w:spacing w:val="-4"/>
              </w:rPr>
              <w:t>Старший методист</w:t>
            </w:r>
          </w:p>
        </w:tc>
      </w:tr>
      <w:tr w:rsidR="001C2F67" w14:paraId="1B60C068" w14:textId="77777777" w:rsidTr="001C2F67">
        <w:trPr>
          <w:trHeight w:val="265"/>
        </w:trPr>
        <w:tc>
          <w:tcPr>
            <w:tcW w:w="4820" w:type="dxa"/>
            <w:tcBorders>
              <w:top w:val="single" w:sz="4" w:space="0" w:color="auto"/>
              <w:left w:val="single" w:sz="4" w:space="0" w:color="auto"/>
              <w:bottom w:val="single" w:sz="4" w:space="0" w:color="auto"/>
              <w:right w:val="single" w:sz="4" w:space="0" w:color="auto"/>
            </w:tcBorders>
            <w:hideMark/>
          </w:tcPr>
          <w:p w14:paraId="2F31F22C" w14:textId="77777777" w:rsidR="001C2F67" w:rsidRPr="00CB5CDC" w:rsidRDefault="001C2F67" w:rsidP="001C2F67">
            <w:pPr>
              <w:tabs>
                <w:tab w:val="num" w:pos="240"/>
              </w:tabs>
              <w:rPr>
                <w:spacing w:val="-4"/>
              </w:rPr>
            </w:pPr>
            <w:r w:rsidRPr="00CB5CDC">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14:paraId="2A244340" w14:textId="77777777" w:rsidR="001C2F67" w:rsidRPr="00CB5CDC" w:rsidRDefault="001C2F67" w:rsidP="001C2F67">
            <w:pPr>
              <w:tabs>
                <w:tab w:val="num" w:pos="240"/>
              </w:tabs>
              <w:rPr>
                <w:spacing w:val="-4"/>
              </w:rPr>
            </w:pPr>
            <w:r w:rsidRPr="00CB5CDC">
              <w:rPr>
                <w:spacing w:val="-4"/>
              </w:rPr>
              <w:t>Методист</w:t>
            </w:r>
          </w:p>
          <w:p w14:paraId="4C34A9BE" w14:textId="77777777" w:rsidR="001C2F67" w:rsidRPr="00CB5CDC" w:rsidRDefault="001C2F67" w:rsidP="001C2F67">
            <w:pPr>
              <w:tabs>
                <w:tab w:val="num" w:pos="240"/>
              </w:tabs>
              <w:rPr>
                <w:spacing w:val="-4"/>
              </w:rPr>
            </w:pPr>
          </w:p>
        </w:tc>
      </w:tr>
      <w:tr w:rsidR="001C2F67" w14:paraId="4DD83208" w14:textId="77777777" w:rsidTr="001C2F67">
        <w:tc>
          <w:tcPr>
            <w:tcW w:w="4820" w:type="dxa"/>
            <w:tcBorders>
              <w:top w:val="single" w:sz="4" w:space="0" w:color="auto"/>
              <w:left w:val="single" w:sz="4" w:space="0" w:color="auto"/>
              <w:bottom w:val="single" w:sz="4" w:space="0" w:color="auto"/>
              <w:right w:val="single" w:sz="4" w:space="0" w:color="auto"/>
            </w:tcBorders>
            <w:hideMark/>
          </w:tcPr>
          <w:p w14:paraId="69C21C36" w14:textId="77777777" w:rsidR="001C2F67" w:rsidRPr="00CB5CDC" w:rsidRDefault="001C2F67" w:rsidP="001C2F67">
            <w:pPr>
              <w:tabs>
                <w:tab w:val="num" w:pos="240"/>
              </w:tabs>
              <w:rPr>
                <w:spacing w:val="-4"/>
              </w:rPr>
            </w:pPr>
            <w:r w:rsidRPr="00CB5CDC">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14:paraId="56C139EE" w14:textId="77777777" w:rsidR="001C2F67" w:rsidRPr="00CB5CDC" w:rsidRDefault="001C2F67" w:rsidP="001C2F67">
            <w:pPr>
              <w:tabs>
                <w:tab w:val="num" w:pos="240"/>
              </w:tabs>
              <w:rPr>
                <w:spacing w:val="-4"/>
              </w:rPr>
            </w:pPr>
            <w:r w:rsidRPr="00CB5CDC">
              <w:rPr>
                <w:spacing w:val="-4"/>
              </w:rPr>
              <w:t>Старший инструктор-методист</w:t>
            </w:r>
          </w:p>
        </w:tc>
      </w:tr>
      <w:tr w:rsidR="001C2F67" w14:paraId="5EB71E6F" w14:textId="77777777" w:rsidTr="001C2F67">
        <w:trPr>
          <w:trHeight w:val="131"/>
        </w:trPr>
        <w:tc>
          <w:tcPr>
            <w:tcW w:w="4820" w:type="dxa"/>
            <w:tcBorders>
              <w:top w:val="single" w:sz="4" w:space="0" w:color="auto"/>
              <w:left w:val="single" w:sz="4" w:space="0" w:color="auto"/>
              <w:bottom w:val="single" w:sz="4" w:space="0" w:color="auto"/>
              <w:right w:val="single" w:sz="4" w:space="0" w:color="auto"/>
            </w:tcBorders>
            <w:hideMark/>
          </w:tcPr>
          <w:p w14:paraId="7A043D30" w14:textId="77777777" w:rsidR="001C2F67" w:rsidRPr="00CB5CDC" w:rsidRDefault="001C2F67" w:rsidP="001C2F67">
            <w:pPr>
              <w:tabs>
                <w:tab w:val="num" w:pos="240"/>
              </w:tabs>
              <w:rPr>
                <w:spacing w:val="-4"/>
              </w:rPr>
            </w:pPr>
            <w:r w:rsidRPr="00CB5CDC">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14:paraId="0FAC43F1" w14:textId="77777777" w:rsidR="001C2F67" w:rsidRPr="00CB5CDC" w:rsidRDefault="001C2F67" w:rsidP="001C2F67">
            <w:pPr>
              <w:tabs>
                <w:tab w:val="num" w:pos="240"/>
              </w:tabs>
              <w:rPr>
                <w:spacing w:val="-4"/>
              </w:rPr>
            </w:pPr>
            <w:r w:rsidRPr="00CB5CDC">
              <w:rPr>
                <w:spacing w:val="-4"/>
              </w:rPr>
              <w:t>Инструктор-методист</w:t>
            </w:r>
          </w:p>
        </w:tc>
      </w:tr>
      <w:tr w:rsidR="001C2F67" w14:paraId="72A361C8" w14:textId="77777777" w:rsidTr="001C2F67">
        <w:tc>
          <w:tcPr>
            <w:tcW w:w="4820" w:type="dxa"/>
            <w:tcBorders>
              <w:top w:val="single" w:sz="4" w:space="0" w:color="auto"/>
              <w:left w:val="single" w:sz="4" w:space="0" w:color="auto"/>
              <w:bottom w:val="single" w:sz="4" w:space="0" w:color="auto"/>
              <w:right w:val="single" w:sz="4" w:space="0" w:color="auto"/>
            </w:tcBorders>
            <w:hideMark/>
          </w:tcPr>
          <w:p w14:paraId="321776C5" w14:textId="77777777" w:rsidR="001C2F67" w:rsidRPr="00CB5CDC" w:rsidRDefault="001C2F67" w:rsidP="001C2F67">
            <w:pPr>
              <w:tabs>
                <w:tab w:val="num" w:pos="240"/>
              </w:tabs>
              <w:rPr>
                <w:spacing w:val="-4"/>
              </w:rPr>
            </w:pPr>
            <w:r w:rsidRPr="00CB5CDC">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14:paraId="4934335D" w14:textId="77777777" w:rsidR="001C2F67" w:rsidRPr="00CB5CDC" w:rsidRDefault="001C2F67" w:rsidP="001C2F67">
            <w:pPr>
              <w:tabs>
                <w:tab w:val="num" w:pos="240"/>
              </w:tabs>
              <w:rPr>
                <w:spacing w:val="-4"/>
              </w:rPr>
            </w:pPr>
            <w:r w:rsidRPr="00CB5CDC">
              <w:rPr>
                <w:spacing w:val="-4"/>
              </w:rPr>
              <w:t>Старший тренер-преподаватель</w:t>
            </w:r>
          </w:p>
        </w:tc>
      </w:tr>
      <w:tr w:rsidR="001C2F67" w14:paraId="11816D09" w14:textId="77777777" w:rsidTr="001C2F67">
        <w:trPr>
          <w:trHeight w:val="70"/>
        </w:trPr>
        <w:tc>
          <w:tcPr>
            <w:tcW w:w="4820" w:type="dxa"/>
            <w:tcBorders>
              <w:top w:val="single" w:sz="4" w:space="0" w:color="auto"/>
              <w:left w:val="single" w:sz="4" w:space="0" w:color="auto"/>
              <w:bottom w:val="single" w:sz="4" w:space="0" w:color="auto"/>
              <w:right w:val="single" w:sz="4" w:space="0" w:color="auto"/>
            </w:tcBorders>
          </w:tcPr>
          <w:p w14:paraId="00EB1E2F" w14:textId="77777777" w:rsidR="001C2F67" w:rsidRPr="00CB5CDC" w:rsidRDefault="001C2F67" w:rsidP="001C2F67">
            <w:pPr>
              <w:tabs>
                <w:tab w:val="num" w:pos="240"/>
              </w:tabs>
              <w:rPr>
                <w:spacing w:val="-4"/>
              </w:rPr>
            </w:pPr>
            <w:r w:rsidRPr="00CB5CDC">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14:paraId="56F1B389" w14:textId="77777777" w:rsidR="001C2F67" w:rsidRPr="00CB5CDC" w:rsidRDefault="001C2F67" w:rsidP="001C2F67">
            <w:pPr>
              <w:tabs>
                <w:tab w:val="num" w:pos="240"/>
              </w:tabs>
              <w:rPr>
                <w:spacing w:val="-4"/>
              </w:rPr>
            </w:pPr>
            <w:r w:rsidRPr="00CB5CDC">
              <w:rPr>
                <w:spacing w:val="-4"/>
              </w:rPr>
              <w:t>Тренер-преподаватель</w:t>
            </w:r>
          </w:p>
        </w:tc>
      </w:tr>
      <w:tr w:rsidR="001C2F67" w14:paraId="76B6806F" w14:textId="77777777" w:rsidTr="001C2F67">
        <w:tc>
          <w:tcPr>
            <w:tcW w:w="4820" w:type="dxa"/>
            <w:tcBorders>
              <w:top w:val="single" w:sz="4" w:space="0" w:color="auto"/>
              <w:left w:val="single" w:sz="4" w:space="0" w:color="auto"/>
              <w:bottom w:val="single" w:sz="4" w:space="0" w:color="auto"/>
              <w:right w:val="single" w:sz="4" w:space="0" w:color="auto"/>
            </w:tcBorders>
            <w:hideMark/>
          </w:tcPr>
          <w:p w14:paraId="2D409E2E" w14:textId="77777777" w:rsidR="001C2F67" w:rsidRPr="00CB5CDC" w:rsidRDefault="001C2F67" w:rsidP="001C2F67">
            <w:pPr>
              <w:tabs>
                <w:tab w:val="num" w:pos="240"/>
              </w:tabs>
              <w:rPr>
                <w:spacing w:val="-4"/>
              </w:rPr>
            </w:pPr>
            <w:r w:rsidRPr="00CB5CDC">
              <w:rPr>
                <w:spacing w:val="-4"/>
              </w:rPr>
              <w:t>Учитель-дефектолог, педагог-психолог</w:t>
            </w:r>
          </w:p>
          <w:p w14:paraId="23010F1F" w14:textId="77777777" w:rsidR="001C2F67" w:rsidRPr="00CB5CDC" w:rsidRDefault="001C2F67" w:rsidP="001C2F67">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14:paraId="7AADEBE1" w14:textId="77777777" w:rsidR="001C2F67" w:rsidRPr="00CB5CDC" w:rsidRDefault="001C2F67" w:rsidP="001C2F67">
            <w:pPr>
              <w:tabs>
                <w:tab w:val="num" w:pos="240"/>
              </w:tabs>
              <w:rPr>
                <w:spacing w:val="-4"/>
              </w:rPr>
            </w:pPr>
            <w:r w:rsidRPr="00CB5CDC">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7D3F0BD9" w14:textId="77777777" w:rsidR="001C2F67" w:rsidRPr="00CB5CDC" w:rsidRDefault="001C2F67" w:rsidP="001C2F67">
            <w:pPr>
              <w:tabs>
                <w:tab w:val="num" w:pos="240"/>
              </w:tabs>
              <w:rPr>
                <w:spacing w:val="-4"/>
              </w:rPr>
            </w:pPr>
            <w:r w:rsidRPr="00CB5CDC">
              <w:rPr>
                <w:spacing w:val="-4"/>
              </w:rPr>
              <w:t>педагог-психолог.</w:t>
            </w:r>
          </w:p>
        </w:tc>
      </w:tr>
      <w:tr w:rsidR="001C2F67" w14:paraId="4E4A17CE" w14:textId="77777777" w:rsidTr="001C2F67">
        <w:tc>
          <w:tcPr>
            <w:tcW w:w="4820" w:type="dxa"/>
            <w:tcBorders>
              <w:top w:val="single" w:sz="4" w:space="0" w:color="auto"/>
              <w:left w:val="single" w:sz="4" w:space="0" w:color="auto"/>
              <w:bottom w:val="single" w:sz="4" w:space="0" w:color="auto"/>
              <w:right w:val="single" w:sz="4" w:space="0" w:color="auto"/>
            </w:tcBorders>
            <w:hideMark/>
          </w:tcPr>
          <w:p w14:paraId="526A2539" w14:textId="77777777" w:rsidR="001C2F67" w:rsidRPr="00CB5CDC" w:rsidRDefault="001C2F67" w:rsidP="001C2F67">
            <w:pPr>
              <w:tabs>
                <w:tab w:val="num" w:pos="240"/>
              </w:tabs>
              <w:rPr>
                <w:spacing w:val="-4"/>
              </w:rPr>
            </w:pPr>
            <w:r w:rsidRPr="00CB5CDC">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14:paraId="4D22E222" w14:textId="77777777" w:rsidR="001C2F67" w:rsidRPr="00CB5CDC" w:rsidRDefault="001C2F67" w:rsidP="001C2F67">
            <w:pPr>
              <w:tabs>
                <w:tab w:val="num" w:pos="240"/>
              </w:tabs>
              <w:rPr>
                <w:spacing w:val="-4"/>
              </w:rPr>
            </w:pPr>
            <w:r w:rsidRPr="00CB5CDC">
              <w:rPr>
                <w:spacing w:val="-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CB5CDC">
              <w:rPr>
                <w:spacing w:val="-4"/>
              </w:rPr>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C2F67" w14:paraId="0EBD4FFD" w14:textId="77777777" w:rsidTr="001C2F67">
        <w:trPr>
          <w:trHeight w:val="387"/>
        </w:trPr>
        <w:tc>
          <w:tcPr>
            <w:tcW w:w="4820" w:type="dxa"/>
            <w:tcBorders>
              <w:top w:val="single" w:sz="4" w:space="0" w:color="auto"/>
              <w:left w:val="single" w:sz="4" w:space="0" w:color="auto"/>
              <w:bottom w:val="single" w:sz="4" w:space="0" w:color="auto"/>
              <w:right w:val="single" w:sz="4" w:space="0" w:color="auto"/>
            </w:tcBorders>
          </w:tcPr>
          <w:p w14:paraId="0B80116E" w14:textId="77777777" w:rsidR="001C2F67" w:rsidRPr="00CB5CDC" w:rsidRDefault="001C2F67" w:rsidP="001C2F67">
            <w:pPr>
              <w:tabs>
                <w:tab w:val="num" w:pos="240"/>
              </w:tabs>
              <w:rPr>
                <w:spacing w:val="-4"/>
              </w:rPr>
            </w:pPr>
            <w:r w:rsidRPr="00CB5CDC">
              <w:rPr>
                <w:spacing w:val="-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14:paraId="4B296966" w14:textId="77777777" w:rsidR="001C2F67" w:rsidRPr="00CB5CDC" w:rsidRDefault="001C2F67" w:rsidP="001C2F67">
            <w:pPr>
              <w:tabs>
                <w:tab w:val="num" w:pos="240"/>
              </w:tabs>
              <w:rPr>
                <w:spacing w:val="-4"/>
              </w:rPr>
            </w:pPr>
            <w:r w:rsidRPr="00CB5CDC">
              <w:rPr>
                <w:spacing w:val="-4"/>
              </w:rPr>
              <w:t>Концертмейстер</w:t>
            </w:r>
          </w:p>
        </w:tc>
      </w:tr>
      <w:tr w:rsidR="001C2F67" w14:paraId="61FB60F8" w14:textId="77777777" w:rsidTr="001C2F67">
        <w:trPr>
          <w:trHeight w:val="245"/>
        </w:trPr>
        <w:tc>
          <w:tcPr>
            <w:tcW w:w="4820" w:type="dxa"/>
            <w:tcBorders>
              <w:top w:val="single" w:sz="4" w:space="0" w:color="auto"/>
              <w:left w:val="single" w:sz="4" w:space="0" w:color="auto"/>
              <w:bottom w:val="single" w:sz="4" w:space="0" w:color="auto"/>
              <w:right w:val="single" w:sz="4" w:space="0" w:color="auto"/>
            </w:tcBorders>
            <w:hideMark/>
          </w:tcPr>
          <w:p w14:paraId="0FB25FE6" w14:textId="77777777" w:rsidR="001C2F67" w:rsidRPr="00CB5CDC" w:rsidRDefault="001C2F67" w:rsidP="001C2F67">
            <w:pPr>
              <w:tabs>
                <w:tab w:val="num" w:pos="240"/>
              </w:tabs>
              <w:rPr>
                <w:spacing w:val="-4"/>
              </w:rPr>
            </w:pPr>
            <w:r w:rsidRPr="00CB5CDC">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14:paraId="4915BCDE" w14:textId="77777777" w:rsidR="001C2F67" w:rsidRPr="00CB5CDC" w:rsidRDefault="001C2F67" w:rsidP="001C2F67">
            <w:pPr>
              <w:tabs>
                <w:tab w:val="num" w:pos="240"/>
              </w:tabs>
              <w:rPr>
                <w:spacing w:val="-4"/>
              </w:rPr>
            </w:pPr>
            <w:r w:rsidRPr="00CB5CDC">
              <w:rPr>
                <w:spacing w:val="-4"/>
              </w:rPr>
              <w:t>Педагог-библиотекарь</w:t>
            </w:r>
          </w:p>
        </w:tc>
      </w:tr>
      <w:tr w:rsidR="001C2F67" w14:paraId="29732E4B" w14:textId="77777777" w:rsidTr="001C2F67">
        <w:trPr>
          <w:trHeight w:val="236"/>
        </w:trPr>
        <w:tc>
          <w:tcPr>
            <w:tcW w:w="4820" w:type="dxa"/>
            <w:tcBorders>
              <w:top w:val="single" w:sz="4" w:space="0" w:color="auto"/>
              <w:left w:val="single" w:sz="4" w:space="0" w:color="auto"/>
              <w:bottom w:val="single" w:sz="4" w:space="0" w:color="auto"/>
              <w:right w:val="single" w:sz="4" w:space="0" w:color="auto"/>
            </w:tcBorders>
            <w:hideMark/>
          </w:tcPr>
          <w:p w14:paraId="03C3FF83" w14:textId="77777777" w:rsidR="001C2F67" w:rsidRPr="00CB5CDC" w:rsidRDefault="001C2F67" w:rsidP="001C2F67">
            <w:pPr>
              <w:tabs>
                <w:tab w:val="num" w:pos="240"/>
              </w:tabs>
              <w:rPr>
                <w:spacing w:val="-4"/>
              </w:rPr>
            </w:pPr>
            <w:r w:rsidRPr="00CB5CDC">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14:paraId="112DE9E8" w14:textId="77777777" w:rsidR="001C2F67" w:rsidRPr="00CB5CDC" w:rsidRDefault="001C2F67" w:rsidP="001C2F67">
            <w:pPr>
              <w:tabs>
                <w:tab w:val="num" w:pos="240"/>
              </w:tabs>
              <w:rPr>
                <w:spacing w:val="-4"/>
              </w:rPr>
            </w:pPr>
            <w:r w:rsidRPr="00CB5CDC">
              <w:rPr>
                <w:spacing w:val="-4"/>
              </w:rPr>
              <w:t>Библиотекарь</w:t>
            </w:r>
          </w:p>
        </w:tc>
      </w:tr>
      <w:tr w:rsidR="001C2F67" w14:paraId="638BAAD6" w14:textId="77777777" w:rsidTr="001C2F67">
        <w:trPr>
          <w:trHeight w:val="239"/>
        </w:trPr>
        <w:tc>
          <w:tcPr>
            <w:tcW w:w="4820" w:type="dxa"/>
            <w:tcBorders>
              <w:top w:val="single" w:sz="4" w:space="0" w:color="auto"/>
              <w:left w:val="single" w:sz="4" w:space="0" w:color="auto"/>
              <w:bottom w:val="single" w:sz="4" w:space="0" w:color="auto"/>
              <w:right w:val="single" w:sz="4" w:space="0" w:color="auto"/>
            </w:tcBorders>
            <w:hideMark/>
          </w:tcPr>
          <w:p w14:paraId="42C3B1E3" w14:textId="77777777" w:rsidR="001C2F67" w:rsidRPr="00CB5CDC" w:rsidRDefault="001C2F67" w:rsidP="001C2F67">
            <w:pPr>
              <w:tabs>
                <w:tab w:val="num" w:pos="240"/>
              </w:tabs>
              <w:rPr>
                <w:spacing w:val="-4"/>
                <w:highlight w:val="green"/>
              </w:rPr>
            </w:pPr>
            <w:r w:rsidRPr="00CB5CDC">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14:paraId="688C259B" w14:textId="77777777" w:rsidR="001C2F67" w:rsidRPr="00CB5CDC" w:rsidRDefault="001C2F67" w:rsidP="001C2F67">
            <w:pPr>
              <w:tabs>
                <w:tab w:val="num" w:pos="240"/>
              </w:tabs>
              <w:rPr>
                <w:spacing w:val="-4"/>
                <w:highlight w:val="green"/>
              </w:rPr>
            </w:pPr>
            <w:r w:rsidRPr="00CB5CDC">
              <w:rPr>
                <w:rFonts w:eastAsia="Calibri"/>
                <w:spacing w:val="-4"/>
                <w:lang w:eastAsia="en-US"/>
              </w:rPr>
              <w:t>Учитель, воспитатель, преподаватель</w:t>
            </w:r>
          </w:p>
        </w:tc>
      </w:tr>
      <w:tr w:rsidR="001C2F67" w14:paraId="49301B56" w14:textId="77777777" w:rsidTr="001C2F67">
        <w:trPr>
          <w:trHeight w:val="230"/>
        </w:trPr>
        <w:tc>
          <w:tcPr>
            <w:tcW w:w="4820" w:type="dxa"/>
            <w:tcBorders>
              <w:top w:val="single" w:sz="4" w:space="0" w:color="auto"/>
              <w:left w:val="single" w:sz="4" w:space="0" w:color="auto"/>
              <w:bottom w:val="single" w:sz="4" w:space="0" w:color="auto"/>
              <w:right w:val="single" w:sz="4" w:space="0" w:color="auto"/>
            </w:tcBorders>
            <w:hideMark/>
          </w:tcPr>
          <w:p w14:paraId="0025B36E" w14:textId="77777777" w:rsidR="001C2F67" w:rsidRPr="00CB5CDC" w:rsidRDefault="001C2F67" w:rsidP="001C2F67">
            <w:pPr>
              <w:tabs>
                <w:tab w:val="num" w:pos="240"/>
              </w:tabs>
              <w:rPr>
                <w:rFonts w:eastAsia="Calibri"/>
                <w:spacing w:val="-4"/>
                <w:lang w:eastAsia="en-US"/>
              </w:rPr>
            </w:pPr>
            <w:r w:rsidRPr="00CB5CDC">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14:paraId="416134B7" w14:textId="77777777" w:rsidR="001C2F67" w:rsidRPr="00CB5CDC" w:rsidRDefault="001C2F67" w:rsidP="001C2F67">
            <w:pPr>
              <w:tabs>
                <w:tab w:val="num" w:pos="240"/>
              </w:tabs>
              <w:rPr>
                <w:rFonts w:eastAsia="Calibri"/>
                <w:spacing w:val="-4"/>
                <w:lang w:eastAsia="en-US"/>
              </w:rPr>
            </w:pPr>
            <w:r w:rsidRPr="00CB5CDC">
              <w:rPr>
                <w:rFonts w:eastAsia="Calibri"/>
                <w:spacing w:val="-4"/>
                <w:lang w:eastAsia="en-US"/>
              </w:rPr>
              <w:t>Старший методист, методист</w:t>
            </w:r>
          </w:p>
        </w:tc>
      </w:tr>
    </w:tbl>
    <w:p w14:paraId="559585B6" w14:textId="77777777" w:rsidR="001C2F67" w:rsidRDefault="001C2F67" w:rsidP="001C2F67">
      <w:pPr>
        <w:tabs>
          <w:tab w:val="num" w:pos="240"/>
        </w:tabs>
        <w:ind w:firstLine="709"/>
        <w:jc w:val="both"/>
        <w:rPr>
          <w:spacing w:val="-2"/>
          <w:szCs w:val="28"/>
        </w:rPr>
      </w:pPr>
    </w:p>
    <w:p w14:paraId="64377E4B" w14:textId="77777777" w:rsidR="001C2F67" w:rsidRDefault="001C2F67" w:rsidP="001C2F67">
      <w:pPr>
        <w:tabs>
          <w:tab w:val="num" w:pos="240"/>
        </w:tabs>
        <w:ind w:firstLine="709"/>
        <w:jc w:val="both"/>
        <w:rPr>
          <w:spacing w:val="-2"/>
          <w:szCs w:val="28"/>
        </w:rPr>
      </w:pPr>
      <w:r>
        <w:rPr>
          <w:spacing w:val="-2"/>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FF4E1A8" w14:textId="77777777" w:rsidR="001C2F67" w:rsidRDefault="001C2F67" w:rsidP="001C2F67">
      <w:pPr>
        <w:ind w:firstLine="709"/>
        <w:jc w:val="both"/>
        <w:rPr>
          <w:spacing w:val="-2"/>
          <w:szCs w:val="28"/>
        </w:rPr>
      </w:pPr>
      <w:r>
        <w:rPr>
          <w:spacing w:val="-2"/>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081BEC7" w14:textId="77777777" w:rsidR="001C2F67" w:rsidRDefault="001C2F67" w:rsidP="001C2F67">
      <w:pPr>
        <w:ind w:firstLine="709"/>
        <w:jc w:val="both"/>
        <w:rPr>
          <w:color w:val="000000"/>
          <w:spacing w:val="-2"/>
          <w:szCs w:val="28"/>
        </w:rPr>
      </w:pPr>
      <w:r>
        <w:rPr>
          <w:spacing w:val="-2"/>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2"/>
          <w:szCs w:val="28"/>
        </w:rPr>
        <w:t>либо срок ее действия заканчивается в текущем году;</w:t>
      </w:r>
    </w:p>
    <w:p w14:paraId="7C809C79" w14:textId="77777777" w:rsidR="001C2F67" w:rsidRDefault="001C2F67" w:rsidP="001C2F67">
      <w:pPr>
        <w:ind w:firstLine="709"/>
        <w:jc w:val="both"/>
        <w:rPr>
          <w:spacing w:val="-2"/>
          <w:szCs w:val="28"/>
        </w:rPr>
      </w:pPr>
      <w:r>
        <w:rPr>
          <w:spacing w:val="-2"/>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6CFFD965" w14:textId="77777777" w:rsidR="001C2F67" w:rsidRDefault="001C2F67" w:rsidP="001C2F67">
      <w:pPr>
        <w:ind w:firstLine="709"/>
        <w:jc w:val="both"/>
        <w:rPr>
          <w:color w:val="000000"/>
          <w:spacing w:val="-2"/>
          <w:szCs w:val="28"/>
        </w:rPr>
      </w:pPr>
      <w:r>
        <w:rPr>
          <w:color w:val="000000"/>
          <w:spacing w:val="-2"/>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E43F93E" w14:textId="77777777" w:rsidR="001C2F67" w:rsidRDefault="001C2F67" w:rsidP="001C2F67">
      <w:pPr>
        <w:ind w:firstLine="709"/>
        <w:jc w:val="both"/>
        <w:rPr>
          <w:color w:val="000000"/>
          <w:spacing w:val="-2"/>
          <w:szCs w:val="28"/>
        </w:rPr>
      </w:pPr>
      <w:r>
        <w:rPr>
          <w:color w:val="000000"/>
          <w:spacing w:val="-2"/>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0BD9B9D" w14:textId="77777777" w:rsidR="001C2F67" w:rsidRDefault="001C2F67" w:rsidP="001C2F67">
      <w:pPr>
        <w:rPr>
          <w:color w:val="000000"/>
          <w:spacing w:val="-2"/>
          <w:szCs w:val="28"/>
        </w:rPr>
      </w:pPr>
      <w:r>
        <w:rPr>
          <w:color w:val="000000"/>
          <w:spacing w:val="-2"/>
          <w:szCs w:val="28"/>
        </w:rPr>
        <w:t>2.3.Сохранить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w:t>
      </w:r>
    </w:p>
    <w:p w14:paraId="05079295" w14:textId="77777777" w:rsidR="001C2F67" w:rsidRDefault="001C2F67" w:rsidP="001C2F67">
      <w:pPr>
        <w:rPr>
          <w:color w:val="000000"/>
          <w:spacing w:val="-2"/>
          <w:szCs w:val="28"/>
        </w:rPr>
      </w:pPr>
    </w:p>
    <w:p w14:paraId="0E8F089E" w14:textId="77777777" w:rsidR="001C2F67" w:rsidRDefault="001C2F67" w:rsidP="001C2F67">
      <w:pPr>
        <w:rPr>
          <w:color w:val="000000"/>
          <w:spacing w:val="-2"/>
          <w:szCs w:val="28"/>
        </w:rPr>
      </w:pPr>
    </w:p>
    <w:p w14:paraId="204A5400" w14:textId="77777777" w:rsidR="001C2F67" w:rsidRDefault="001C2F67" w:rsidP="001C2F67">
      <w:pPr>
        <w:rPr>
          <w:color w:val="000000"/>
          <w:spacing w:val="-2"/>
          <w:szCs w:val="28"/>
        </w:rPr>
      </w:pPr>
    </w:p>
    <w:p w14:paraId="5E8539DA" w14:textId="77777777" w:rsidR="001C2F67" w:rsidRDefault="001C2F67" w:rsidP="001C2F67">
      <w:pPr>
        <w:rPr>
          <w:color w:val="000000"/>
          <w:spacing w:val="-2"/>
          <w:szCs w:val="28"/>
        </w:rPr>
      </w:pPr>
    </w:p>
    <w:p w14:paraId="380958E8" w14:textId="77777777" w:rsidR="001C2F67" w:rsidRDefault="001C2F67" w:rsidP="001C2F67">
      <w:pPr>
        <w:rPr>
          <w:color w:val="000000"/>
          <w:spacing w:val="-2"/>
          <w:szCs w:val="28"/>
        </w:rPr>
      </w:pPr>
    </w:p>
    <w:p w14:paraId="59A487A8" w14:textId="77777777" w:rsidR="003E3EF5" w:rsidRDefault="003E3EF5" w:rsidP="001C2F67">
      <w:pPr>
        <w:rPr>
          <w:color w:val="000000"/>
          <w:spacing w:val="-2"/>
          <w:szCs w:val="28"/>
        </w:rPr>
      </w:pPr>
    </w:p>
    <w:p w14:paraId="17F52DE5" w14:textId="77777777" w:rsidR="003E3EF5" w:rsidRDefault="003E3EF5" w:rsidP="001C2F67">
      <w:pPr>
        <w:rPr>
          <w:color w:val="000000"/>
          <w:spacing w:val="-2"/>
          <w:szCs w:val="28"/>
        </w:rPr>
      </w:pPr>
    </w:p>
    <w:p w14:paraId="33EE7951" w14:textId="77777777" w:rsidR="003E3EF5" w:rsidRDefault="003E3EF5" w:rsidP="001C2F67">
      <w:pPr>
        <w:rPr>
          <w:color w:val="000000"/>
          <w:spacing w:val="-2"/>
          <w:szCs w:val="28"/>
        </w:rPr>
      </w:pPr>
    </w:p>
    <w:p w14:paraId="5EB0EB12" w14:textId="77777777" w:rsidR="003E3EF5" w:rsidRDefault="003E3EF5" w:rsidP="001C2F67">
      <w:pPr>
        <w:rPr>
          <w:color w:val="000000"/>
          <w:spacing w:val="-2"/>
          <w:szCs w:val="28"/>
        </w:rPr>
      </w:pPr>
    </w:p>
    <w:p w14:paraId="4436F8CA" w14:textId="77777777" w:rsidR="007449A0" w:rsidRPr="007449A0" w:rsidRDefault="007449A0" w:rsidP="007449A0">
      <w:pPr>
        <w:spacing w:before="480"/>
        <w:jc w:val="right"/>
        <w:rPr>
          <w:b/>
          <w:i/>
          <w:iCs/>
          <w:sz w:val="28"/>
          <w:szCs w:val="28"/>
        </w:rPr>
      </w:pPr>
      <w:r w:rsidRPr="007449A0">
        <w:rPr>
          <w:b/>
          <w:i/>
          <w:iCs/>
          <w:sz w:val="28"/>
          <w:szCs w:val="28"/>
        </w:rPr>
        <w:lastRenderedPageBreak/>
        <w:t xml:space="preserve">Приложение </w:t>
      </w:r>
      <w:r>
        <w:rPr>
          <w:b/>
          <w:i/>
          <w:iCs/>
          <w:sz w:val="28"/>
          <w:szCs w:val="28"/>
        </w:rPr>
        <w:t>9</w:t>
      </w:r>
    </w:p>
    <w:p w14:paraId="0BF342C4" w14:textId="77777777" w:rsidR="001C2F67" w:rsidRDefault="001C2F67" w:rsidP="001C2F67">
      <w:pPr>
        <w:rPr>
          <w:color w:val="000000"/>
          <w:spacing w:val="-2"/>
          <w:szCs w:val="28"/>
        </w:rPr>
      </w:pPr>
    </w:p>
    <w:p w14:paraId="0E550377" w14:textId="77777777" w:rsidR="001C2F67" w:rsidRDefault="001C2F67" w:rsidP="001C2F67">
      <w:pPr>
        <w:rPr>
          <w:color w:val="000000"/>
          <w:spacing w:val="-2"/>
          <w:szCs w:val="28"/>
        </w:rPr>
      </w:pP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1C2F67" w:rsidRPr="00091981" w14:paraId="46838A05" w14:textId="77777777" w:rsidTr="001C2F67">
        <w:trPr>
          <w:trHeight w:val="1799"/>
          <w:jc w:val="center"/>
        </w:trPr>
        <w:tc>
          <w:tcPr>
            <w:tcW w:w="4986" w:type="dxa"/>
          </w:tcPr>
          <w:p w14:paraId="6E72B0CA" w14:textId="77777777" w:rsidR="001C2F67" w:rsidRPr="00091981" w:rsidRDefault="001C2F67" w:rsidP="001C2F67">
            <w:pPr>
              <w:autoSpaceDE w:val="0"/>
              <w:autoSpaceDN w:val="0"/>
              <w:adjustRightInd w:val="0"/>
              <w:jc w:val="both"/>
              <w:rPr>
                <w:b/>
              </w:rPr>
            </w:pPr>
            <w:r w:rsidRPr="00091981">
              <w:rPr>
                <w:b/>
              </w:rPr>
              <w:t xml:space="preserve">Введено в действие </w:t>
            </w:r>
          </w:p>
          <w:p w14:paraId="40F516F1" w14:textId="77777777" w:rsidR="001C2F67" w:rsidRPr="00091981" w:rsidRDefault="001C2F67" w:rsidP="001C2F67">
            <w:pPr>
              <w:autoSpaceDE w:val="0"/>
              <w:autoSpaceDN w:val="0"/>
              <w:adjustRightInd w:val="0"/>
              <w:jc w:val="both"/>
              <w:rPr>
                <w:b/>
              </w:rPr>
            </w:pPr>
            <w:r w:rsidRPr="00091981">
              <w:rPr>
                <w:b/>
              </w:rPr>
              <w:t>приказом №  _____</w:t>
            </w:r>
          </w:p>
          <w:p w14:paraId="157DE236" w14:textId="77777777" w:rsidR="001C2F67" w:rsidRPr="00091981" w:rsidRDefault="001C2F67" w:rsidP="001C2F67">
            <w:pPr>
              <w:autoSpaceDE w:val="0"/>
              <w:autoSpaceDN w:val="0"/>
              <w:adjustRightInd w:val="0"/>
              <w:jc w:val="both"/>
              <w:rPr>
                <w:b/>
              </w:rPr>
            </w:pPr>
            <w:r w:rsidRPr="00091981">
              <w:rPr>
                <w:b/>
              </w:rPr>
              <w:t>от «____»________ 20</w:t>
            </w:r>
            <w:r>
              <w:rPr>
                <w:b/>
              </w:rPr>
              <w:t>24</w:t>
            </w:r>
            <w:r w:rsidRPr="00091981">
              <w:rPr>
                <w:b/>
              </w:rPr>
              <w:t xml:space="preserve">   г.</w:t>
            </w:r>
          </w:p>
          <w:p w14:paraId="195BF01C" w14:textId="77777777" w:rsidR="001C2F67" w:rsidRPr="00091981" w:rsidRDefault="001C2F67" w:rsidP="001C2F67">
            <w:pPr>
              <w:autoSpaceDE w:val="0"/>
              <w:autoSpaceDN w:val="0"/>
              <w:adjustRightInd w:val="0"/>
              <w:jc w:val="both"/>
              <w:rPr>
                <w:b/>
              </w:rPr>
            </w:pPr>
            <w:r w:rsidRPr="00091981">
              <w:rPr>
                <w:b/>
              </w:rPr>
              <w:t xml:space="preserve">Директор </w:t>
            </w:r>
            <w:r w:rsidRPr="00C05B83">
              <w:rPr>
                <w:b/>
              </w:rPr>
              <w:t xml:space="preserve">МБОУ </w:t>
            </w:r>
            <w:r w:rsidRPr="00C65DE4">
              <w:rPr>
                <w:rFonts w:eastAsia="Calibri"/>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r>
              <w:rPr>
                <w:b/>
              </w:rPr>
              <w:t xml:space="preserve"> ________Рахматуллина Г.Г.</w:t>
            </w:r>
          </w:p>
          <w:p w14:paraId="77172860" w14:textId="77777777" w:rsidR="001C2F67" w:rsidRPr="00091981" w:rsidRDefault="001C2F67" w:rsidP="001C2F67">
            <w:pPr>
              <w:autoSpaceDE w:val="0"/>
              <w:autoSpaceDN w:val="0"/>
              <w:adjustRightInd w:val="0"/>
              <w:jc w:val="both"/>
              <w:rPr>
                <w:b/>
              </w:rPr>
            </w:pPr>
          </w:p>
        </w:tc>
        <w:tc>
          <w:tcPr>
            <w:tcW w:w="868" w:type="dxa"/>
            <w:hideMark/>
          </w:tcPr>
          <w:p w14:paraId="4E74F2A5" w14:textId="77777777" w:rsidR="001C2F67" w:rsidRPr="00091981" w:rsidRDefault="001C2F67" w:rsidP="001C2F67">
            <w:pPr>
              <w:autoSpaceDE w:val="0"/>
              <w:autoSpaceDN w:val="0"/>
              <w:adjustRightInd w:val="0"/>
              <w:jc w:val="both"/>
              <w:rPr>
                <w:b/>
              </w:rPr>
            </w:pPr>
          </w:p>
        </w:tc>
        <w:tc>
          <w:tcPr>
            <w:tcW w:w="4275" w:type="dxa"/>
          </w:tcPr>
          <w:p w14:paraId="778D82DF" w14:textId="77777777" w:rsidR="001C2F67" w:rsidRPr="00091981" w:rsidRDefault="001C2F67" w:rsidP="001C2F67">
            <w:pPr>
              <w:autoSpaceDE w:val="0"/>
              <w:autoSpaceDN w:val="0"/>
              <w:adjustRightInd w:val="0"/>
              <w:jc w:val="both"/>
              <w:rPr>
                <w:b/>
              </w:rPr>
            </w:pPr>
            <w:r w:rsidRPr="00091981">
              <w:rPr>
                <w:b/>
              </w:rPr>
              <w:t xml:space="preserve">          УТВЕРЖДЕНО</w:t>
            </w:r>
          </w:p>
          <w:p w14:paraId="0AE2AA8A" w14:textId="77777777" w:rsidR="001C2F67" w:rsidRDefault="001C2F67" w:rsidP="001C2F67">
            <w:pPr>
              <w:autoSpaceDE w:val="0"/>
              <w:autoSpaceDN w:val="0"/>
              <w:adjustRightInd w:val="0"/>
              <w:jc w:val="both"/>
              <w:rPr>
                <w:b/>
              </w:rPr>
            </w:pPr>
            <w:r w:rsidRPr="00091981">
              <w:rPr>
                <w:b/>
              </w:rPr>
              <w:t>на     общем собрании   работников</w:t>
            </w:r>
          </w:p>
          <w:p w14:paraId="34B5179F" w14:textId="2BF7F376" w:rsidR="001C2F67" w:rsidRPr="00091981" w:rsidRDefault="001C2F67" w:rsidP="001C2F67">
            <w:pPr>
              <w:autoSpaceDE w:val="0"/>
              <w:autoSpaceDN w:val="0"/>
              <w:adjustRightInd w:val="0"/>
              <w:rPr>
                <w:b/>
              </w:rPr>
            </w:pPr>
            <w:r>
              <w:rPr>
                <w:b/>
              </w:rPr>
              <w:t xml:space="preserve">Протокол  № </w:t>
            </w:r>
            <w:r w:rsidR="00D451BD">
              <w:rPr>
                <w:b/>
              </w:rPr>
              <w:t>_</w:t>
            </w:r>
            <w:r w:rsidRPr="00091981">
              <w:rPr>
                <w:b/>
              </w:rPr>
              <w:t xml:space="preserve"> от «___»____20</w:t>
            </w:r>
            <w:r>
              <w:rPr>
                <w:b/>
              </w:rPr>
              <w:t>24</w:t>
            </w:r>
            <w:r w:rsidRPr="00091981">
              <w:rPr>
                <w:b/>
              </w:rPr>
              <w:t xml:space="preserve">   г. </w:t>
            </w:r>
          </w:p>
          <w:p w14:paraId="2257FE0A" w14:textId="77777777" w:rsidR="001C2F67" w:rsidRPr="00091981" w:rsidRDefault="001C2F67" w:rsidP="001C2F67">
            <w:pPr>
              <w:autoSpaceDE w:val="0"/>
              <w:autoSpaceDN w:val="0"/>
              <w:adjustRightInd w:val="0"/>
              <w:jc w:val="both"/>
              <w:rPr>
                <w:b/>
                <w:u w:val="single"/>
              </w:rPr>
            </w:pPr>
          </w:p>
          <w:p w14:paraId="24B97FDB" w14:textId="77777777" w:rsidR="001C2F67" w:rsidRPr="00091981" w:rsidRDefault="001C2F67" w:rsidP="001C2F67">
            <w:pPr>
              <w:autoSpaceDE w:val="0"/>
              <w:autoSpaceDN w:val="0"/>
              <w:adjustRightInd w:val="0"/>
              <w:jc w:val="both"/>
              <w:rPr>
                <w:b/>
              </w:rPr>
            </w:pPr>
          </w:p>
          <w:p w14:paraId="7B6AAD33" w14:textId="77777777" w:rsidR="001C2F67" w:rsidRPr="00091981" w:rsidRDefault="001C2F67" w:rsidP="001C2F67">
            <w:pPr>
              <w:autoSpaceDE w:val="0"/>
              <w:autoSpaceDN w:val="0"/>
              <w:adjustRightInd w:val="0"/>
              <w:jc w:val="both"/>
              <w:rPr>
                <w:b/>
              </w:rPr>
            </w:pPr>
          </w:p>
        </w:tc>
      </w:tr>
    </w:tbl>
    <w:p w14:paraId="3F52AB79" w14:textId="77777777" w:rsidR="001C2F67" w:rsidRPr="00091981" w:rsidRDefault="001C2F67" w:rsidP="001C2F67">
      <w:pPr>
        <w:jc w:val="both"/>
        <w:rPr>
          <w:b/>
        </w:rPr>
      </w:pPr>
      <w:r w:rsidRPr="00091981">
        <w:rPr>
          <w:b/>
        </w:rPr>
        <w:t>Мотивирование мнение</w:t>
      </w:r>
    </w:p>
    <w:p w14:paraId="618909A3" w14:textId="77777777" w:rsidR="001C2F67" w:rsidRPr="00091981" w:rsidRDefault="001C2F67" w:rsidP="001C2F67">
      <w:pPr>
        <w:jc w:val="both"/>
        <w:rPr>
          <w:b/>
        </w:rPr>
      </w:pPr>
      <w:r w:rsidRPr="00091981">
        <w:rPr>
          <w:b/>
        </w:rPr>
        <w:t xml:space="preserve"> первичной профсоюзной</w:t>
      </w:r>
    </w:p>
    <w:p w14:paraId="61439365" w14:textId="77777777" w:rsidR="001C2F67" w:rsidRPr="00091981" w:rsidRDefault="001C2F67" w:rsidP="001C2F67">
      <w:pPr>
        <w:jc w:val="both"/>
        <w:rPr>
          <w:b/>
        </w:rPr>
      </w:pPr>
      <w:r w:rsidRPr="00091981">
        <w:rPr>
          <w:b/>
        </w:rPr>
        <w:t xml:space="preserve"> организации</w:t>
      </w:r>
    </w:p>
    <w:p w14:paraId="787A7A15" w14:textId="77777777" w:rsidR="001C2F67" w:rsidRPr="00091981" w:rsidRDefault="001C2F67" w:rsidP="001C2F67">
      <w:pPr>
        <w:jc w:val="both"/>
        <w:rPr>
          <w:b/>
        </w:rPr>
      </w:pPr>
      <w:r w:rsidRPr="00091981">
        <w:rPr>
          <w:b/>
        </w:rPr>
        <w:t>Председатель профкома</w:t>
      </w:r>
    </w:p>
    <w:p w14:paraId="0DAA6328" w14:textId="77777777" w:rsidR="001C2F67" w:rsidRPr="00091981" w:rsidRDefault="001C2F67" w:rsidP="001C2F67">
      <w:pPr>
        <w:jc w:val="both"/>
        <w:rPr>
          <w:b/>
        </w:rPr>
      </w:pPr>
      <w:r w:rsidRPr="00091981">
        <w:rPr>
          <w:b/>
        </w:rPr>
        <w:t>__________</w:t>
      </w:r>
      <w:r>
        <w:rPr>
          <w:b/>
        </w:rPr>
        <w:t>Селиванова Г.В.</w:t>
      </w:r>
    </w:p>
    <w:p w14:paraId="5CAA9BD1" w14:textId="77777777" w:rsidR="001C2F67" w:rsidRPr="00091981" w:rsidRDefault="001C2F67" w:rsidP="001C2F67">
      <w:pPr>
        <w:jc w:val="both"/>
        <w:rPr>
          <w:b/>
        </w:rPr>
      </w:pPr>
      <w:r w:rsidRPr="00091981">
        <w:rPr>
          <w:b/>
        </w:rPr>
        <w:t>«___»  ___________ 20</w:t>
      </w:r>
      <w:r>
        <w:rPr>
          <w:b/>
        </w:rPr>
        <w:t>24</w:t>
      </w:r>
      <w:r w:rsidRPr="00091981">
        <w:rPr>
          <w:b/>
        </w:rPr>
        <w:t xml:space="preserve"> г.</w:t>
      </w:r>
    </w:p>
    <w:p w14:paraId="18289A2A" w14:textId="77777777" w:rsidR="001C2F67" w:rsidRDefault="001C2F67" w:rsidP="001C2F67">
      <w:pPr>
        <w:jc w:val="both"/>
      </w:pPr>
    </w:p>
    <w:p w14:paraId="68AEECAF" w14:textId="77777777" w:rsidR="001C2F67" w:rsidRDefault="001C2F67" w:rsidP="001C2F67">
      <w:pPr>
        <w:jc w:val="both"/>
      </w:pPr>
    </w:p>
    <w:p w14:paraId="19BAF4F4" w14:textId="77777777" w:rsidR="001C2F67" w:rsidRDefault="001C2F67" w:rsidP="001C2F67">
      <w:pPr>
        <w:jc w:val="center"/>
        <w:rPr>
          <w:b/>
        </w:rPr>
      </w:pPr>
      <w:r>
        <w:rPr>
          <w:b/>
        </w:rPr>
        <w:t>Положение</w:t>
      </w:r>
    </w:p>
    <w:p w14:paraId="34540663" w14:textId="77777777" w:rsidR="001C2F67" w:rsidRDefault="001C2F67" w:rsidP="001C2F67">
      <w:pPr>
        <w:jc w:val="center"/>
        <w:rPr>
          <w:b/>
        </w:rPr>
      </w:pPr>
      <w:r>
        <w:rPr>
          <w:b/>
        </w:rPr>
        <w:t>о комиссии по трудовым спорам</w:t>
      </w:r>
    </w:p>
    <w:p w14:paraId="1685E453" w14:textId="77777777" w:rsidR="001C2F67" w:rsidRDefault="001C2F67" w:rsidP="001C2F67">
      <w:pPr>
        <w:jc w:val="center"/>
        <w:rPr>
          <w:b/>
        </w:rPr>
      </w:pPr>
      <w:r>
        <w:rPr>
          <w:b/>
        </w:rPr>
        <w:t xml:space="preserve">МБОУ </w:t>
      </w:r>
      <w:r w:rsidRPr="00C65DE4">
        <w:rPr>
          <w:rFonts w:eastAsia="Calibri"/>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p>
    <w:p w14:paraId="29950E42" w14:textId="77777777" w:rsidR="001C2F67" w:rsidRDefault="001C2F67" w:rsidP="001C2F67">
      <w:pPr>
        <w:jc w:val="center"/>
        <w:rPr>
          <w:bCs/>
          <w:u w:val="single"/>
        </w:rPr>
      </w:pPr>
    </w:p>
    <w:p w14:paraId="5650C61A" w14:textId="77777777" w:rsidR="001C2F67" w:rsidRDefault="001C2F67" w:rsidP="001A21FA">
      <w:pPr>
        <w:keepNext/>
        <w:numPr>
          <w:ilvl w:val="0"/>
          <w:numId w:val="41"/>
        </w:numPr>
        <w:ind w:left="0" w:firstLine="0"/>
        <w:jc w:val="both"/>
        <w:outlineLvl w:val="0"/>
        <w:rPr>
          <w:b/>
          <w:bCs/>
          <w:kern w:val="32"/>
        </w:rPr>
      </w:pPr>
      <w:r>
        <w:rPr>
          <w:b/>
          <w:bCs/>
          <w:kern w:val="32"/>
        </w:rPr>
        <w:t>Общие положения</w:t>
      </w:r>
    </w:p>
    <w:p w14:paraId="73CCC243" w14:textId="77777777" w:rsidR="001C2F67" w:rsidRDefault="001C2F67" w:rsidP="001A21FA">
      <w:pPr>
        <w:numPr>
          <w:ilvl w:val="1"/>
          <w:numId w:val="41"/>
        </w:numPr>
        <w:tabs>
          <w:tab w:val="num" w:pos="720"/>
        </w:tabs>
        <w:ind w:left="720"/>
        <w:jc w:val="both"/>
      </w:pPr>
      <w:r>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14:paraId="114576FC" w14:textId="77777777" w:rsidR="001C2F67" w:rsidRDefault="001C2F67" w:rsidP="001A21FA">
      <w:pPr>
        <w:numPr>
          <w:ilvl w:val="1"/>
          <w:numId w:val="41"/>
        </w:numPr>
        <w:tabs>
          <w:tab w:val="num" w:pos="720"/>
        </w:tabs>
        <w:ind w:left="720"/>
        <w:jc w:val="both"/>
      </w:pPr>
      <w:r>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14:paraId="30F251BA" w14:textId="77777777" w:rsidR="001C2F67" w:rsidRDefault="001C2F67" w:rsidP="001A21FA">
      <w:pPr>
        <w:numPr>
          <w:ilvl w:val="1"/>
          <w:numId w:val="41"/>
        </w:numPr>
        <w:tabs>
          <w:tab w:val="num" w:pos="720"/>
        </w:tabs>
        <w:ind w:left="720"/>
        <w:jc w:val="both"/>
      </w:pPr>
      <w:r>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14:paraId="5B361E8A" w14:textId="77777777" w:rsidR="001C2F67" w:rsidRDefault="001C2F67" w:rsidP="001C2F67">
      <w:pPr>
        <w:ind w:left="720"/>
        <w:jc w:val="both"/>
      </w:pPr>
      <w:r>
        <w:t>Рассмотрение спора в КТС не является обязательным условием, работник может обратиться в суд, минуя комиссию.</w:t>
      </w:r>
    </w:p>
    <w:p w14:paraId="463E8965" w14:textId="77777777" w:rsidR="001C2F67" w:rsidRDefault="001C2F67" w:rsidP="001C2F67">
      <w:pPr>
        <w:ind w:left="720"/>
        <w:jc w:val="both"/>
      </w:pPr>
      <w:r>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14:paraId="6829CBCB" w14:textId="77777777" w:rsidR="001C2F67" w:rsidRDefault="001C2F67" w:rsidP="001C2F67">
      <w:pPr>
        <w:ind w:left="720"/>
        <w:jc w:val="both"/>
        <w:rPr>
          <w:smallCaps/>
        </w:rPr>
      </w:pPr>
    </w:p>
    <w:p w14:paraId="267C1E5D" w14:textId="77777777" w:rsidR="001C2F67" w:rsidRDefault="001C2F67" w:rsidP="001A21FA">
      <w:pPr>
        <w:keepNext/>
        <w:numPr>
          <w:ilvl w:val="0"/>
          <w:numId w:val="41"/>
        </w:numPr>
        <w:ind w:left="0" w:firstLine="0"/>
        <w:jc w:val="both"/>
        <w:outlineLvl w:val="0"/>
        <w:rPr>
          <w:b/>
          <w:bCs/>
          <w:kern w:val="32"/>
        </w:rPr>
      </w:pPr>
      <w:r>
        <w:rPr>
          <w:b/>
          <w:bCs/>
          <w:kern w:val="32"/>
        </w:rPr>
        <w:t>Компетенция членов комиссии</w:t>
      </w:r>
    </w:p>
    <w:p w14:paraId="02A593AE" w14:textId="77777777" w:rsidR="001C2F67" w:rsidRDefault="001C2F67" w:rsidP="001A21FA">
      <w:pPr>
        <w:numPr>
          <w:ilvl w:val="1"/>
          <w:numId w:val="41"/>
        </w:numPr>
        <w:tabs>
          <w:tab w:val="num" w:pos="720"/>
        </w:tabs>
        <w:ind w:left="720"/>
        <w:jc w:val="both"/>
      </w:pPr>
      <w:r>
        <w:t>КТС рассматривает споры:</w:t>
      </w:r>
    </w:p>
    <w:p w14:paraId="251F2F0A" w14:textId="77777777" w:rsidR="001C2F67" w:rsidRDefault="001C2F67" w:rsidP="001A21FA">
      <w:pPr>
        <w:numPr>
          <w:ilvl w:val="0"/>
          <w:numId w:val="42"/>
        </w:numPr>
        <w:jc w:val="both"/>
      </w:pPr>
      <w:r>
        <w:t>о признании недействительными условий, включенных в содержание трудового договора, а также всего договора в целом;</w:t>
      </w:r>
    </w:p>
    <w:p w14:paraId="385C4849" w14:textId="77777777" w:rsidR="001C2F67" w:rsidRDefault="001C2F67" w:rsidP="001A21FA">
      <w:pPr>
        <w:numPr>
          <w:ilvl w:val="0"/>
          <w:numId w:val="42"/>
        </w:numPr>
        <w:jc w:val="both"/>
      </w:pPr>
      <w:r>
        <w:t>о неправильных или неточных записях в трудовой книжке, об исправлении или дополнении этих записей;</w:t>
      </w:r>
    </w:p>
    <w:p w14:paraId="474DE519" w14:textId="77777777" w:rsidR="001C2F67" w:rsidRDefault="001C2F67" w:rsidP="001A21FA">
      <w:pPr>
        <w:numPr>
          <w:ilvl w:val="0"/>
          <w:numId w:val="42"/>
        </w:numPr>
        <w:jc w:val="both"/>
      </w:pPr>
      <w:r>
        <w:t>о переводе на другую работу;</w:t>
      </w:r>
    </w:p>
    <w:p w14:paraId="125ABBFD" w14:textId="77777777" w:rsidR="001C2F67" w:rsidRDefault="001C2F67" w:rsidP="001A21FA">
      <w:pPr>
        <w:numPr>
          <w:ilvl w:val="0"/>
          <w:numId w:val="42"/>
        </w:numPr>
        <w:jc w:val="both"/>
      </w:pPr>
      <w:r>
        <w:t>об изменении существенных условий труда;</w:t>
      </w:r>
    </w:p>
    <w:p w14:paraId="3DEA8C76" w14:textId="77777777" w:rsidR="001C2F67" w:rsidRDefault="001C2F67" w:rsidP="001A21FA">
      <w:pPr>
        <w:numPr>
          <w:ilvl w:val="0"/>
          <w:numId w:val="42"/>
        </w:numPr>
        <w:jc w:val="both"/>
      </w:pPr>
      <w:r>
        <w:t>об оплате труда (в том числе о праве на премию и о размере премии);</w:t>
      </w:r>
    </w:p>
    <w:p w14:paraId="6A1B6381" w14:textId="77777777" w:rsidR="001C2F67" w:rsidRDefault="001C2F67" w:rsidP="001A21FA">
      <w:pPr>
        <w:numPr>
          <w:ilvl w:val="0"/>
          <w:numId w:val="42"/>
        </w:numPr>
        <w:jc w:val="both"/>
      </w:pPr>
      <w:r>
        <w:t>о дисциплинарных взысканиях, наложенных на работника;</w:t>
      </w:r>
    </w:p>
    <w:p w14:paraId="37C5477F" w14:textId="77777777" w:rsidR="001C2F67" w:rsidRDefault="001C2F67" w:rsidP="001A21FA">
      <w:pPr>
        <w:numPr>
          <w:ilvl w:val="0"/>
          <w:numId w:val="42"/>
        </w:numPr>
        <w:jc w:val="both"/>
      </w:pPr>
      <w:r>
        <w:t>об отстранении от работы (должности), о допуске к работе;</w:t>
      </w:r>
    </w:p>
    <w:p w14:paraId="2654A1BD" w14:textId="77777777" w:rsidR="001C2F67" w:rsidRDefault="001C2F67" w:rsidP="001A21FA">
      <w:pPr>
        <w:numPr>
          <w:ilvl w:val="0"/>
          <w:numId w:val="42"/>
        </w:numPr>
        <w:jc w:val="both"/>
      </w:pPr>
      <w:r>
        <w:lastRenderedPageBreak/>
        <w:t>о нарушении прав работника на безопасные условия труда;</w:t>
      </w:r>
    </w:p>
    <w:p w14:paraId="17CD97E5" w14:textId="77777777" w:rsidR="001C2F67" w:rsidRDefault="001C2F67" w:rsidP="001A21FA">
      <w:pPr>
        <w:numPr>
          <w:ilvl w:val="0"/>
          <w:numId w:val="42"/>
        </w:numPr>
        <w:jc w:val="both"/>
      </w:pPr>
      <w:r>
        <w:t xml:space="preserve">о предоставлении компенсаций работнику, занятому на работах с вредными и тяжелыми условиями труда; </w:t>
      </w:r>
    </w:p>
    <w:p w14:paraId="4548E390" w14:textId="77777777" w:rsidR="001C2F67" w:rsidRDefault="001C2F67" w:rsidP="001A21FA">
      <w:pPr>
        <w:numPr>
          <w:ilvl w:val="0"/>
          <w:numId w:val="42"/>
        </w:numPr>
        <w:jc w:val="both"/>
      </w:pPr>
      <w:r>
        <w:t>о материальной ответственности работника и взыскании с виновного работника суммы причиненного ущерба;</w:t>
      </w:r>
    </w:p>
    <w:p w14:paraId="184EEE12" w14:textId="77777777" w:rsidR="001C2F67" w:rsidRDefault="001C2F67" w:rsidP="001A21FA">
      <w:pPr>
        <w:numPr>
          <w:ilvl w:val="0"/>
          <w:numId w:val="42"/>
        </w:numPr>
        <w:jc w:val="both"/>
      </w:pPr>
      <w:r>
        <w:t xml:space="preserve">об обеспечении работника средствами индивидуальной защиты; </w:t>
      </w:r>
    </w:p>
    <w:p w14:paraId="270FEB74" w14:textId="77777777" w:rsidR="001C2F67" w:rsidRDefault="001C2F67" w:rsidP="001A21FA">
      <w:pPr>
        <w:numPr>
          <w:ilvl w:val="0"/>
          <w:numId w:val="42"/>
        </w:numPr>
        <w:jc w:val="both"/>
      </w:pPr>
      <w:r>
        <w:t>о нарушении прав работника на получение отпуска;</w:t>
      </w:r>
    </w:p>
    <w:p w14:paraId="28C87C7C" w14:textId="77777777" w:rsidR="001C2F67" w:rsidRDefault="001C2F67" w:rsidP="001A21FA">
      <w:pPr>
        <w:numPr>
          <w:ilvl w:val="0"/>
          <w:numId w:val="42"/>
        </w:numPr>
        <w:jc w:val="both"/>
      </w:pPr>
      <w:r>
        <w:t>о предоставлении работнику социально-трудовых льгот и гарантий;</w:t>
      </w:r>
    </w:p>
    <w:p w14:paraId="2E5C757E" w14:textId="77777777" w:rsidR="001C2F67" w:rsidRDefault="001C2F67" w:rsidP="001A21FA">
      <w:pPr>
        <w:numPr>
          <w:ilvl w:val="0"/>
          <w:numId w:val="42"/>
        </w:numPr>
        <w:jc w:val="both"/>
      </w:pPr>
      <w:r>
        <w:t>об исчислении трудового стажа, необходимого для предоставления очередных и дополнительных отпусков;</w:t>
      </w:r>
    </w:p>
    <w:p w14:paraId="2C143173" w14:textId="77777777" w:rsidR="001C2F67" w:rsidRDefault="001C2F67" w:rsidP="001A21FA">
      <w:pPr>
        <w:numPr>
          <w:ilvl w:val="0"/>
          <w:numId w:val="42"/>
        </w:numPr>
        <w:jc w:val="both"/>
      </w:pPr>
      <w:r>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14:paraId="1DB9D7FB" w14:textId="77777777" w:rsidR="001C2F67" w:rsidRDefault="001C2F67" w:rsidP="001A21FA">
      <w:pPr>
        <w:numPr>
          <w:ilvl w:val="1"/>
          <w:numId w:val="41"/>
        </w:numPr>
        <w:tabs>
          <w:tab w:val="num" w:pos="720"/>
        </w:tabs>
        <w:ind w:left="720"/>
        <w:jc w:val="both"/>
      </w:pPr>
      <w: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14:paraId="7D9F6B6E" w14:textId="77777777" w:rsidR="001C2F67" w:rsidRDefault="001C2F67" w:rsidP="001C2F67">
      <w:pPr>
        <w:ind w:left="720"/>
        <w:jc w:val="both"/>
      </w:pPr>
    </w:p>
    <w:p w14:paraId="67E96474" w14:textId="77777777" w:rsidR="001C2F67" w:rsidRDefault="001C2F67" w:rsidP="001A21FA">
      <w:pPr>
        <w:keepNext/>
        <w:numPr>
          <w:ilvl w:val="0"/>
          <w:numId w:val="41"/>
        </w:numPr>
        <w:ind w:left="0" w:firstLine="0"/>
        <w:jc w:val="both"/>
        <w:outlineLvl w:val="0"/>
        <w:rPr>
          <w:b/>
          <w:bCs/>
          <w:kern w:val="32"/>
        </w:rPr>
      </w:pPr>
      <w:r>
        <w:rPr>
          <w:b/>
          <w:bCs/>
          <w:kern w:val="32"/>
        </w:rPr>
        <w:t>Состав и порядок образования КТС</w:t>
      </w:r>
    </w:p>
    <w:p w14:paraId="7FBF9BF7" w14:textId="77777777" w:rsidR="001C2F67" w:rsidRDefault="001C2F67" w:rsidP="001A21FA">
      <w:pPr>
        <w:numPr>
          <w:ilvl w:val="1"/>
          <w:numId w:val="43"/>
        </w:numPr>
        <w:tabs>
          <w:tab w:val="num" w:pos="720"/>
        </w:tabs>
        <w:ind w:left="720"/>
        <w:jc w:val="both"/>
        <w:rPr>
          <w:i/>
          <w:iCs/>
        </w:rPr>
      </w:pPr>
      <w:r>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Pr>
          <w:i/>
          <w:iCs/>
        </w:rPr>
        <w:t>.</w:t>
      </w:r>
    </w:p>
    <w:p w14:paraId="74CF4D29" w14:textId="77777777" w:rsidR="001C2F67" w:rsidRDefault="001C2F67" w:rsidP="001A21FA">
      <w:pPr>
        <w:numPr>
          <w:ilvl w:val="1"/>
          <w:numId w:val="43"/>
        </w:numPr>
        <w:tabs>
          <w:tab w:val="num" w:pos="720"/>
        </w:tabs>
        <w:ind w:left="720"/>
        <w:jc w:val="both"/>
        <w:rPr>
          <w:i/>
          <w:iCs/>
        </w:rPr>
      </w:pPr>
      <w: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14:paraId="4FD0169A" w14:textId="77777777" w:rsidR="001C2F67" w:rsidRDefault="001C2F67" w:rsidP="001A21FA">
      <w:pPr>
        <w:numPr>
          <w:ilvl w:val="1"/>
          <w:numId w:val="43"/>
        </w:numPr>
        <w:tabs>
          <w:tab w:val="num" w:pos="720"/>
        </w:tabs>
        <w:ind w:left="720"/>
        <w:jc w:val="both"/>
        <w:rPr>
          <w:i/>
          <w:iCs/>
        </w:rPr>
      </w:pPr>
      <w:r>
        <w:t>Представители работодателя назначаются распоряжением (приказом) руководителя образовательного учреждения.</w:t>
      </w:r>
    </w:p>
    <w:p w14:paraId="7D0003C2" w14:textId="77777777" w:rsidR="001C2F67" w:rsidRDefault="001C2F67" w:rsidP="001A21FA">
      <w:pPr>
        <w:numPr>
          <w:ilvl w:val="1"/>
          <w:numId w:val="43"/>
        </w:numPr>
        <w:tabs>
          <w:tab w:val="num" w:pos="720"/>
        </w:tabs>
        <w:ind w:left="720"/>
        <w:jc w:val="both"/>
        <w:rPr>
          <w:i/>
          <w:iCs/>
        </w:rPr>
      </w:pPr>
      <w:r>
        <w:t xml:space="preserve">КТС избирает из своего состава председателя и секретаря. </w:t>
      </w:r>
    </w:p>
    <w:p w14:paraId="049D2650" w14:textId="77777777" w:rsidR="001C2F67" w:rsidRDefault="001C2F67" w:rsidP="001A21FA">
      <w:pPr>
        <w:numPr>
          <w:ilvl w:val="1"/>
          <w:numId w:val="43"/>
        </w:numPr>
        <w:tabs>
          <w:tab w:val="num" w:pos="720"/>
        </w:tabs>
        <w:ind w:left="720"/>
        <w:jc w:val="both"/>
        <w:rPr>
          <w:i/>
          <w:iCs/>
        </w:rPr>
      </w:pPr>
      <w: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14:paraId="1BD36FDB" w14:textId="77777777" w:rsidR="001C2F67" w:rsidRDefault="001C2F67" w:rsidP="001A21FA">
      <w:pPr>
        <w:numPr>
          <w:ilvl w:val="1"/>
          <w:numId w:val="43"/>
        </w:numPr>
        <w:tabs>
          <w:tab w:val="num" w:pos="720"/>
        </w:tabs>
        <w:ind w:left="720"/>
        <w:jc w:val="both"/>
        <w:rPr>
          <w:i/>
          <w:iCs/>
        </w:rPr>
      </w:pPr>
      <w: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14:paraId="1976DF28" w14:textId="77777777" w:rsidR="001C2F67" w:rsidRDefault="001C2F67" w:rsidP="001C2F67">
      <w:pPr>
        <w:ind w:left="720"/>
        <w:jc w:val="both"/>
        <w:rPr>
          <w:i/>
          <w:iCs/>
        </w:rPr>
      </w:pPr>
    </w:p>
    <w:p w14:paraId="005BB6A9" w14:textId="77777777" w:rsidR="001C2F67" w:rsidRDefault="001C2F67" w:rsidP="001A21FA">
      <w:pPr>
        <w:keepNext/>
        <w:numPr>
          <w:ilvl w:val="0"/>
          <w:numId w:val="41"/>
        </w:numPr>
        <w:jc w:val="both"/>
        <w:outlineLvl w:val="0"/>
        <w:rPr>
          <w:b/>
          <w:bCs/>
          <w:kern w:val="32"/>
        </w:rPr>
      </w:pPr>
      <w:r>
        <w:rPr>
          <w:b/>
          <w:bCs/>
          <w:kern w:val="32"/>
        </w:rPr>
        <w:t>Права и обязанности членов КТС</w:t>
      </w:r>
    </w:p>
    <w:p w14:paraId="597B1C8D" w14:textId="77777777" w:rsidR="001C2F67" w:rsidRDefault="001C2F67" w:rsidP="001A21FA">
      <w:pPr>
        <w:numPr>
          <w:ilvl w:val="1"/>
          <w:numId w:val="44"/>
        </w:numPr>
        <w:jc w:val="both"/>
      </w:pPr>
      <w:r>
        <w:t>Члены КТС при рассмотрении споров и работе в КТС имеют право:</w:t>
      </w:r>
    </w:p>
    <w:p w14:paraId="63033F0A" w14:textId="77777777" w:rsidR="001C2F67" w:rsidRDefault="001C2F67" w:rsidP="001A21FA">
      <w:pPr>
        <w:numPr>
          <w:ilvl w:val="0"/>
          <w:numId w:val="45"/>
        </w:numPr>
        <w:jc w:val="both"/>
      </w:pPr>
      <w:r>
        <w:t xml:space="preserve">запрашивать и знакомиться с материалами, имеющимися и представляемыми в КТС, принимать по ним решения; </w:t>
      </w:r>
    </w:p>
    <w:p w14:paraId="0E96477D" w14:textId="77777777" w:rsidR="001C2F67" w:rsidRDefault="001C2F67" w:rsidP="001A21FA">
      <w:pPr>
        <w:numPr>
          <w:ilvl w:val="0"/>
          <w:numId w:val="45"/>
        </w:numPr>
        <w:jc w:val="both"/>
      </w:pPr>
      <w:r>
        <w:t>участвовать в исследовании доказательств;</w:t>
      </w:r>
    </w:p>
    <w:p w14:paraId="36414C9E" w14:textId="77777777" w:rsidR="001C2F67" w:rsidRDefault="001C2F67" w:rsidP="001A21FA">
      <w:pPr>
        <w:numPr>
          <w:ilvl w:val="0"/>
          <w:numId w:val="45"/>
        </w:numPr>
        <w:jc w:val="both"/>
      </w:pPr>
      <w:r>
        <w:t>задавать вопросы и делать запросы лицам, участвующим в рассмотрении спора в КТС.</w:t>
      </w:r>
    </w:p>
    <w:p w14:paraId="02252ACF" w14:textId="77777777" w:rsidR="001C2F67" w:rsidRDefault="001C2F67" w:rsidP="001A21FA">
      <w:pPr>
        <w:numPr>
          <w:ilvl w:val="1"/>
          <w:numId w:val="44"/>
        </w:numPr>
        <w:jc w:val="both"/>
      </w:pPr>
      <w:r>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14:paraId="66E7FFC5" w14:textId="77777777" w:rsidR="001C2F67" w:rsidRDefault="001C2F67" w:rsidP="001A21FA">
      <w:pPr>
        <w:numPr>
          <w:ilvl w:val="1"/>
          <w:numId w:val="44"/>
        </w:numPr>
        <w:jc w:val="both"/>
      </w:pPr>
      <w:r>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14:paraId="6D4C07BA" w14:textId="77777777" w:rsidR="001C2F67" w:rsidRDefault="001C2F67" w:rsidP="001A21FA">
      <w:pPr>
        <w:numPr>
          <w:ilvl w:val="1"/>
          <w:numId w:val="44"/>
        </w:numPr>
        <w:jc w:val="both"/>
      </w:pPr>
      <w:r>
        <w:t xml:space="preserve">Прием, регистрация заявлений в соответствующем журнале.Ведение протоколов заседаний и оформление решений КТС входит в обязанности секретаря КТС. </w:t>
      </w:r>
    </w:p>
    <w:p w14:paraId="18D14F47" w14:textId="77777777" w:rsidR="001C2F67" w:rsidRDefault="001C2F67" w:rsidP="001A21FA">
      <w:pPr>
        <w:numPr>
          <w:ilvl w:val="1"/>
          <w:numId w:val="44"/>
        </w:numPr>
        <w:jc w:val="both"/>
      </w:pPr>
      <w:r>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14:paraId="30DB0F11" w14:textId="77777777" w:rsidR="001C2F67" w:rsidRDefault="001C2F67" w:rsidP="001C2F67">
      <w:pPr>
        <w:ind w:left="720"/>
        <w:jc w:val="both"/>
      </w:pPr>
    </w:p>
    <w:p w14:paraId="5EDDC276" w14:textId="77777777" w:rsidR="001C2F67" w:rsidRDefault="001C2F67" w:rsidP="001A21FA">
      <w:pPr>
        <w:keepNext/>
        <w:numPr>
          <w:ilvl w:val="0"/>
          <w:numId w:val="41"/>
        </w:numPr>
        <w:jc w:val="both"/>
        <w:outlineLvl w:val="0"/>
        <w:rPr>
          <w:b/>
          <w:bCs/>
          <w:kern w:val="32"/>
        </w:rPr>
      </w:pPr>
      <w:r>
        <w:rPr>
          <w:b/>
          <w:bCs/>
          <w:kern w:val="32"/>
        </w:rPr>
        <w:lastRenderedPageBreak/>
        <w:t>Порядок обращения в КТС</w:t>
      </w:r>
    </w:p>
    <w:p w14:paraId="7C7A070C" w14:textId="77777777" w:rsidR="001C2F67" w:rsidRDefault="001C2F67" w:rsidP="001A21FA">
      <w:pPr>
        <w:numPr>
          <w:ilvl w:val="1"/>
          <w:numId w:val="46"/>
        </w:numPr>
        <w:tabs>
          <w:tab w:val="num" w:pos="720"/>
        </w:tabs>
        <w:ind w:left="720"/>
        <w:jc w:val="both"/>
      </w:pPr>
      <w:r>
        <w:t>Работник имеет право обратиться в КТС в трехмесячный срок с того дня, когда он узнал или должен был узнать о нарушении своего права.</w:t>
      </w:r>
    </w:p>
    <w:p w14:paraId="706D63EC" w14:textId="77777777" w:rsidR="001C2F67" w:rsidRDefault="001C2F67" w:rsidP="001A21FA">
      <w:pPr>
        <w:numPr>
          <w:ilvl w:val="1"/>
          <w:numId w:val="46"/>
        </w:numPr>
        <w:tabs>
          <w:tab w:val="num" w:pos="720"/>
        </w:tabs>
        <w:ind w:left="720"/>
        <w:jc w:val="both"/>
      </w:pPr>
      <w:r>
        <w:t>Обращение работника в КТС составляется в форме письменного заявления, которое должно содержать:</w:t>
      </w:r>
    </w:p>
    <w:p w14:paraId="2F9F4BA6" w14:textId="77777777" w:rsidR="001C2F67" w:rsidRDefault="001C2F67" w:rsidP="001A21FA">
      <w:pPr>
        <w:numPr>
          <w:ilvl w:val="0"/>
          <w:numId w:val="47"/>
        </w:numPr>
        <w:jc w:val="both"/>
      </w:pPr>
      <w:r>
        <w:t>наименование организации и его структурного подразделения;</w:t>
      </w:r>
    </w:p>
    <w:p w14:paraId="0D25DCF9" w14:textId="77777777" w:rsidR="001C2F67" w:rsidRDefault="001C2F67" w:rsidP="001A21FA">
      <w:pPr>
        <w:numPr>
          <w:ilvl w:val="0"/>
          <w:numId w:val="47"/>
        </w:numPr>
        <w:jc w:val="both"/>
      </w:pPr>
      <w:r>
        <w:t>фамилию, имя, отчество, должность (профессию) по месту основной работы, почтовый адрес места жительства заявителя;</w:t>
      </w:r>
    </w:p>
    <w:p w14:paraId="009B02BE" w14:textId="77777777" w:rsidR="001C2F67" w:rsidRDefault="001C2F67" w:rsidP="001A21FA">
      <w:pPr>
        <w:numPr>
          <w:ilvl w:val="0"/>
          <w:numId w:val="47"/>
        </w:numPr>
        <w:jc w:val="both"/>
      </w:pPr>
      <w:r>
        <w:t>существо спорного вопроса и требования заявителя;</w:t>
      </w:r>
    </w:p>
    <w:p w14:paraId="55C4F509" w14:textId="77777777" w:rsidR="001C2F67" w:rsidRDefault="001C2F67" w:rsidP="001A21FA">
      <w:pPr>
        <w:numPr>
          <w:ilvl w:val="0"/>
          <w:numId w:val="47"/>
        </w:numPr>
        <w:jc w:val="both"/>
      </w:pPr>
      <w:r>
        <w:t>обстоятельства и доказательства, на которые заявитель ссылается;</w:t>
      </w:r>
    </w:p>
    <w:p w14:paraId="7FF93515" w14:textId="77777777" w:rsidR="001C2F67" w:rsidRDefault="001C2F67" w:rsidP="001A21FA">
      <w:pPr>
        <w:numPr>
          <w:ilvl w:val="0"/>
          <w:numId w:val="47"/>
        </w:numPr>
        <w:jc w:val="both"/>
      </w:pPr>
      <w:r>
        <w:t>перечень прилагаемых к заявлению документов;</w:t>
      </w:r>
    </w:p>
    <w:p w14:paraId="167651A1" w14:textId="77777777" w:rsidR="001C2F67" w:rsidRDefault="001C2F67" w:rsidP="001A21FA">
      <w:pPr>
        <w:numPr>
          <w:ilvl w:val="0"/>
          <w:numId w:val="47"/>
        </w:numPr>
        <w:jc w:val="both"/>
      </w:pPr>
      <w:r>
        <w:t>личную подпись заявителя и дату составления заявления.</w:t>
      </w:r>
    </w:p>
    <w:p w14:paraId="54264FA6" w14:textId="77777777" w:rsidR="001C2F67" w:rsidRDefault="001C2F67" w:rsidP="001A21FA">
      <w:pPr>
        <w:numPr>
          <w:ilvl w:val="1"/>
          <w:numId w:val="46"/>
        </w:numPr>
        <w:tabs>
          <w:tab w:val="num" w:pos="720"/>
        </w:tabs>
        <w:ind w:left="720"/>
        <w:jc w:val="both"/>
      </w:pPr>
      <w: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14:paraId="5CCA7C0E" w14:textId="77777777" w:rsidR="001C2F67" w:rsidRDefault="001C2F67" w:rsidP="001C2F67">
      <w:pPr>
        <w:ind w:left="720"/>
        <w:jc w:val="both"/>
      </w:pPr>
    </w:p>
    <w:p w14:paraId="5F05FC60" w14:textId="77777777" w:rsidR="001C2F67" w:rsidRDefault="001C2F67" w:rsidP="001A21FA">
      <w:pPr>
        <w:keepNext/>
        <w:numPr>
          <w:ilvl w:val="0"/>
          <w:numId w:val="41"/>
        </w:numPr>
        <w:jc w:val="both"/>
        <w:outlineLvl w:val="0"/>
        <w:rPr>
          <w:b/>
          <w:bCs/>
          <w:kern w:val="32"/>
        </w:rPr>
      </w:pPr>
      <w:r>
        <w:rPr>
          <w:b/>
          <w:bCs/>
          <w:kern w:val="32"/>
        </w:rPr>
        <w:t>Порядок рассмотрения трудового спора</w:t>
      </w:r>
    </w:p>
    <w:p w14:paraId="03AFE02C" w14:textId="77777777" w:rsidR="001C2F67" w:rsidRDefault="001C2F67" w:rsidP="001A21FA">
      <w:pPr>
        <w:numPr>
          <w:ilvl w:val="1"/>
          <w:numId w:val="48"/>
        </w:numPr>
        <w:tabs>
          <w:tab w:val="num" w:pos="720"/>
        </w:tabs>
        <w:ind w:left="720"/>
        <w:jc w:val="both"/>
      </w:pPr>
      <w:r>
        <w:t>КТС обязана рассмотреть индивидуальный трудовой спор в течение десяти календарных дней со дня подачи работником заявления.</w:t>
      </w:r>
    </w:p>
    <w:p w14:paraId="0D379DAD" w14:textId="77777777" w:rsidR="001C2F67" w:rsidRDefault="001C2F67" w:rsidP="001A21FA">
      <w:pPr>
        <w:numPr>
          <w:ilvl w:val="1"/>
          <w:numId w:val="48"/>
        </w:numPr>
        <w:tabs>
          <w:tab w:val="num" w:pos="720"/>
        </w:tabs>
        <w:ind w:left="720"/>
        <w:jc w:val="both"/>
      </w:pPr>
      <w:r>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14:paraId="29A8B756" w14:textId="77777777" w:rsidR="001C2F67" w:rsidRDefault="001C2F67" w:rsidP="001A21FA">
      <w:pPr>
        <w:numPr>
          <w:ilvl w:val="1"/>
          <w:numId w:val="48"/>
        </w:numPr>
        <w:tabs>
          <w:tab w:val="num" w:pos="720"/>
        </w:tabs>
        <w:ind w:left="720"/>
        <w:jc w:val="both"/>
      </w:pPr>
      <w: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14:paraId="488E2EA4" w14:textId="77777777" w:rsidR="001C2F67" w:rsidRDefault="001C2F67" w:rsidP="001A21FA">
      <w:pPr>
        <w:numPr>
          <w:ilvl w:val="1"/>
          <w:numId w:val="48"/>
        </w:numPr>
        <w:tabs>
          <w:tab w:val="num" w:pos="720"/>
        </w:tabs>
        <w:ind w:left="720"/>
        <w:jc w:val="both"/>
      </w:pPr>
      <w: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11A01F99" w14:textId="77777777" w:rsidR="001C2F67" w:rsidRDefault="001C2F67" w:rsidP="001A21FA">
      <w:pPr>
        <w:numPr>
          <w:ilvl w:val="1"/>
          <w:numId w:val="48"/>
        </w:numPr>
        <w:tabs>
          <w:tab w:val="num" w:pos="720"/>
        </w:tabs>
        <w:ind w:left="720"/>
        <w:jc w:val="both"/>
      </w:pPr>
      <w: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14:paraId="46E8F823" w14:textId="77777777" w:rsidR="001C2F67" w:rsidRDefault="001C2F67" w:rsidP="001A21FA">
      <w:pPr>
        <w:numPr>
          <w:ilvl w:val="1"/>
          <w:numId w:val="48"/>
        </w:numPr>
        <w:tabs>
          <w:tab w:val="num" w:pos="720"/>
        </w:tabs>
        <w:ind w:left="720"/>
        <w:jc w:val="both"/>
      </w:pPr>
      <w:r>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14:paraId="72844275" w14:textId="77777777" w:rsidR="001C2F67" w:rsidRDefault="001C2F67" w:rsidP="001A21FA">
      <w:pPr>
        <w:numPr>
          <w:ilvl w:val="1"/>
          <w:numId w:val="48"/>
        </w:numPr>
        <w:tabs>
          <w:tab w:val="num" w:pos="720"/>
        </w:tabs>
        <w:ind w:left="720"/>
        <w:jc w:val="both"/>
      </w:pPr>
      <w:r>
        <w:t xml:space="preserve">При неявке работодателя или его представителя на заседание, КТС рассматривает спор без их участия. </w:t>
      </w:r>
    </w:p>
    <w:p w14:paraId="56F68A59" w14:textId="77777777" w:rsidR="001C2F67" w:rsidRDefault="001C2F67" w:rsidP="001A21FA">
      <w:pPr>
        <w:numPr>
          <w:ilvl w:val="1"/>
          <w:numId w:val="48"/>
        </w:numPr>
        <w:tabs>
          <w:tab w:val="num" w:pos="720"/>
        </w:tabs>
        <w:ind w:left="720"/>
        <w:jc w:val="both"/>
      </w:pPr>
      <w:r>
        <w:t>По требованию КТС руководитель организации обязан в установленный срок представлять ей необходимые документы и расчеты.</w:t>
      </w:r>
    </w:p>
    <w:p w14:paraId="4B265E4F" w14:textId="77777777" w:rsidR="001C2F67" w:rsidRDefault="001C2F67" w:rsidP="001A21FA">
      <w:pPr>
        <w:numPr>
          <w:ilvl w:val="1"/>
          <w:numId w:val="48"/>
        </w:numPr>
        <w:tabs>
          <w:tab w:val="num" w:pos="720"/>
        </w:tabs>
        <w:ind w:left="720"/>
        <w:jc w:val="both"/>
      </w:pPr>
      <w:r>
        <w:t>На заседании КТС ведется протокол, который подписывается председателем и заверяется печатью КТС.</w:t>
      </w:r>
    </w:p>
    <w:p w14:paraId="19FCDEB5" w14:textId="77777777" w:rsidR="001C2F67" w:rsidRDefault="001C2F67" w:rsidP="001A21FA">
      <w:pPr>
        <w:numPr>
          <w:ilvl w:val="1"/>
          <w:numId w:val="48"/>
        </w:numPr>
        <w:tabs>
          <w:tab w:val="num" w:pos="720"/>
        </w:tabs>
        <w:ind w:left="720"/>
        <w:jc w:val="both"/>
      </w:pPr>
      <w:r>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14:paraId="14F88FB6" w14:textId="77777777" w:rsidR="001C2F67" w:rsidRDefault="001C2F67" w:rsidP="001C2F67">
      <w:pPr>
        <w:ind w:left="720"/>
        <w:jc w:val="both"/>
      </w:pPr>
    </w:p>
    <w:p w14:paraId="1EADF74F" w14:textId="77777777" w:rsidR="001C2F67" w:rsidRDefault="001C2F67" w:rsidP="001A21FA">
      <w:pPr>
        <w:keepNext/>
        <w:numPr>
          <w:ilvl w:val="0"/>
          <w:numId w:val="41"/>
        </w:numPr>
        <w:jc w:val="both"/>
        <w:outlineLvl w:val="0"/>
        <w:rPr>
          <w:b/>
          <w:bCs/>
          <w:kern w:val="32"/>
        </w:rPr>
      </w:pPr>
      <w:r>
        <w:rPr>
          <w:b/>
          <w:bCs/>
          <w:kern w:val="32"/>
        </w:rPr>
        <w:lastRenderedPageBreak/>
        <w:t>Решение КТС</w:t>
      </w:r>
    </w:p>
    <w:p w14:paraId="12F56266" w14:textId="77777777" w:rsidR="001C2F67" w:rsidRDefault="001C2F67" w:rsidP="001A21FA">
      <w:pPr>
        <w:numPr>
          <w:ilvl w:val="1"/>
          <w:numId w:val="49"/>
        </w:numPr>
        <w:tabs>
          <w:tab w:val="num" w:pos="720"/>
        </w:tabs>
        <w:ind w:left="720"/>
        <w:jc w:val="both"/>
      </w:pPr>
      <w:r>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14:paraId="6ACCAE95" w14:textId="77777777" w:rsidR="001C2F67" w:rsidRDefault="001C2F67" w:rsidP="001A21FA">
      <w:pPr>
        <w:numPr>
          <w:ilvl w:val="1"/>
          <w:numId w:val="49"/>
        </w:numPr>
        <w:tabs>
          <w:tab w:val="num" w:pos="720"/>
        </w:tabs>
        <w:ind w:left="720"/>
        <w:jc w:val="both"/>
      </w:pPr>
      <w: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14:paraId="49526790" w14:textId="77777777" w:rsidR="001C2F67" w:rsidRDefault="001C2F67" w:rsidP="001A21FA">
      <w:pPr>
        <w:numPr>
          <w:ilvl w:val="1"/>
          <w:numId w:val="49"/>
        </w:numPr>
        <w:tabs>
          <w:tab w:val="num" w:pos="720"/>
        </w:tabs>
        <w:ind w:left="720"/>
        <w:jc w:val="both"/>
      </w:pPr>
      <w:r>
        <w:t xml:space="preserve">В решении КТС указываются:  </w:t>
      </w:r>
    </w:p>
    <w:p w14:paraId="795BECA1" w14:textId="77777777" w:rsidR="001C2F67" w:rsidRDefault="001C2F67" w:rsidP="001A21FA">
      <w:pPr>
        <w:numPr>
          <w:ilvl w:val="0"/>
          <w:numId w:val="50"/>
        </w:numPr>
        <w:jc w:val="both"/>
      </w:pPr>
      <w:r>
        <w:t>наименование организации (подразделения), фамилия, имя, отчество, должность, профессия или специальность обратившегося в КТС работника;</w:t>
      </w:r>
    </w:p>
    <w:p w14:paraId="5691DD37" w14:textId="77777777" w:rsidR="001C2F67" w:rsidRDefault="001C2F67" w:rsidP="001A21FA">
      <w:pPr>
        <w:numPr>
          <w:ilvl w:val="0"/>
          <w:numId w:val="50"/>
        </w:numPr>
        <w:jc w:val="both"/>
      </w:pPr>
      <w:r>
        <w:t>даты обращения в КТС и рассмотрения спора;</w:t>
      </w:r>
    </w:p>
    <w:p w14:paraId="34E06338" w14:textId="77777777" w:rsidR="001C2F67" w:rsidRDefault="001C2F67" w:rsidP="001A21FA">
      <w:pPr>
        <w:numPr>
          <w:ilvl w:val="0"/>
          <w:numId w:val="50"/>
        </w:numPr>
        <w:jc w:val="both"/>
      </w:pPr>
      <w:r>
        <w:t>существо (предмет) спора;</w:t>
      </w:r>
    </w:p>
    <w:p w14:paraId="1F4B25D3" w14:textId="77777777" w:rsidR="001C2F67" w:rsidRDefault="001C2F67" w:rsidP="001A21FA">
      <w:pPr>
        <w:numPr>
          <w:ilvl w:val="0"/>
          <w:numId w:val="50"/>
        </w:numPr>
        <w:jc w:val="both"/>
      </w:pPr>
      <w:r>
        <w:rPr>
          <w:spacing w:val="-4"/>
        </w:rPr>
        <w:t>фамилии, имена, отчества членов КТС и других лиц, присутствовавших на заседании;</w:t>
      </w:r>
    </w:p>
    <w:p w14:paraId="20F6D843" w14:textId="77777777" w:rsidR="001C2F67" w:rsidRDefault="001C2F67" w:rsidP="001A21FA">
      <w:pPr>
        <w:numPr>
          <w:ilvl w:val="0"/>
          <w:numId w:val="50"/>
        </w:numPr>
        <w:jc w:val="both"/>
      </w:pPr>
      <w:r>
        <w:t>существо решения и его правовое обоснование (со ссылкой на закон, иной нормативный правовой акт);</w:t>
      </w:r>
    </w:p>
    <w:p w14:paraId="38D33631" w14:textId="77777777" w:rsidR="001C2F67" w:rsidRDefault="001C2F67" w:rsidP="001A21FA">
      <w:pPr>
        <w:numPr>
          <w:ilvl w:val="0"/>
          <w:numId w:val="50"/>
        </w:numPr>
        <w:jc w:val="both"/>
      </w:pPr>
      <w:r>
        <w:t xml:space="preserve">результаты голосования. </w:t>
      </w:r>
    </w:p>
    <w:p w14:paraId="19D2C3F4" w14:textId="77777777" w:rsidR="001C2F67" w:rsidRDefault="001C2F67" w:rsidP="001A21FA">
      <w:pPr>
        <w:numPr>
          <w:ilvl w:val="1"/>
          <w:numId w:val="49"/>
        </w:numPr>
        <w:tabs>
          <w:tab w:val="num" w:pos="720"/>
        </w:tabs>
        <w:ind w:left="720"/>
        <w:jc w:val="both"/>
      </w:pPr>
      <w:r>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14:paraId="45B42C6D" w14:textId="77777777" w:rsidR="001C2F67" w:rsidRDefault="001C2F67" w:rsidP="001A21FA">
      <w:pPr>
        <w:numPr>
          <w:ilvl w:val="1"/>
          <w:numId w:val="49"/>
        </w:numPr>
        <w:tabs>
          <w:tab w:val="num" w:pos="720"/>
        </w:tabs>
        <w:ind w:left="720"/>
        <w:jc w:val="both"/>
      </w:pPr>
      <w:r>
        <w:t>Решение КТС хранится в организации 10 лет (</w:t>
      </w:r>
      <w:r>
        <w:rPr>
          <w:i/>
          <w:iCs/>
        </w:rPr>
        <w:t>сроки хранения определяются КТС)</w:t>
      </w:r>
      <w:r>
        <w:t>.</w:t>
      </w:r>
    </w:p>
    <w:p w14:paraId="2C1921B3" w14:textId="77777777" w:rsidR="001C2F67" w:rsidRDefault="001C2F67" w:rsidP="001C2F67">
      <w:pPr>
        <w:ind w:left="720"/>
        <w:jc w:val="both"/>
      </w:pPr>
    </w:p>
    <w:p w14:paraId="5B2E8A2C" w14:textId="77777777" w:rsidR="001C2F67" w:rsidRDefault="001C2F67" w:rsidP="001A21FA">
      <w:pPr>
        <w:keepNext/>
        <w:numPr>
          <w:ilvl w:val="0"/>
          <w:numId w:val="41"/>
        </w:numPr>
        <w:jc w:val="both"/>
        <w:outlineLvl w:val="0"/>
        <w:rPr>
          <w:b/>
          <w:bCs/>
          <w:kern w:val="32"/>
        </w:rPr>
      </w:pPr>
      <w:r>
        <w:rPr>
          <w:b/>
          <w:bCs/>
          <w:kern w:val="32"/>
        </w:rPr>
        <w:t>Исполнение решения КТС</w:t>
      </w:r>
    </w:p>
    <w:p w14:paraId="23779207" w14:textId="77777777" w:rsidR="001C2F67" w:rsidRDefault="001C2F67" w:rsidP="001A21FA">
      <w:pPr>
        <w:numPr>
          <w:ilvl w:val="1"/>
          <w:numId w:val="51"/>
        </w:numPr>
        <w:tabs>
          <w:tab w:val="num" w:pos="720"/>
        </w:tabs>
        <w:ind w:left="720"/>
        <w:jc w:val="both"/>
      </w:pPr>
      <w:r>
        <w:t>Решение КТС подлежит исполнению в течение трех дней по истечении десяти дней, предусмотренных на обжалование.</w:t>
      </w:r>
    </w:p>
    <w:p w14:paraId="3D29DA6E" w14:textId="77777777" w:rsidR="001C2F67" w:rsidRDefault="001C2F67" w:rsidP="001A21FA">
      <w:pPr>
        <w:numPr>
          <w:ilvl w:val="1"/>
          <w:numId w:val="51"/>
        </w:numPr>
        <w:tabs>
          <w:tab w:val="num" w:pos="720"/>
        </w:tabs>
        <w:ind w:left="720"/>
        <w:jc w:val="both"/>
      </w:pPr>
      <w:r>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14:paraId="09AD772B" w14:textId="77777777" w:rsidR="001C2F67" w:rsidRDefault="001C2F67" w:rsidP="001A21FA">
      <w:pPr>
        <w:numPr>
          <w:ilvl w:val="1"/>
          <w:numId w:val="51"/>
        </w:numPr>
        <w:tabs>
          <w:tab w:val="num" w:pos="720"/>
        </w:tabs>
        <w:ind w:left="720"/>
        <w:jc w:val="both"/>
      </w:pPr>
      <w:r>
        <w:t>В удостоверении указывается:</w:t>
      </w:r>
    </w:p>
    <w:p w14:paraId="5EC171DA" w14:textId="77777777" w:rsidR="001C2F67" w:rsidRDefault="001C2F67" w:rsidP="001A21FA">
      <w:pPr>
        <w:numPr>
          <w:ilvl w:val="0"/>
          <w:numId w:val="52"/>
        </w:numPr>
        <w:jc w:val="both"/>
      </w:pPr>
      <w:r>
        <w:t>полное наименование КТС;</w:t>
      </w:r>
    </w:p>
    <w:p w14:paraId="3E39B21B" w14:textId="77777777" w:rsidR="001C2F67" w:rsidRDefault="001C2F67" w:rsidP="001A21FA">
      <w:pPr>
        <w:numPr>
          <w:ilvl w:val="0"/>
          <w:numId w:val="52"/>
        </w:numPr>
        <w:jc w:val="both"/>
      </w:pPr>
      <w:r>
        <w:t>спор, по которому было выдано удостоверение, и его номер;</w:t>
      </w:r>
    </w:p>
    <w:p w14:paraId="46727D97" w14:textId="77777777" w:rsidR="001C2F67" w:rsidRDefault="001C2F67" w:rsidP="001A21FA">
      <w:pPr>
        <w:numPr>
          <w:ilvl w:val="0"/>
          <w:numId w:val="52"/>
        </w:numPr>
        <w:jc w:val="both"/>
      </w:pPr>
      <w:r>
        <w:t>дата принятия решения КТС;</w:t>
      </w:r>
    </w:p>
    <w:p w14:paraId="3148E425" w14:textId="77777777" w:rsidR="001C2F67" w:rsidRDefault="001C2F67" w:rsidP="001A21FA">
      <w:pPr>
        <w:numPr>
          <w:ilvl w:val="0"/>
          <w:numId w:val="52"/>
        </w:numPr>
        <w:jc w:val="both"/>
      </w:pPr>
      <w:r>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14:paraId="5465348F" w14:textId="77777777" w:rsidR="001C2F67" w:rsidRDefault="001C2F67" w:rsidP="001A21FA">
      <w:pPr>
        <w:numPr>
          <w:ilvl w:val="0"/>
          <w:numId w:val="52"/>
        </w:numPr>
        <w:jc w:val="both"/>
      </w:pPr>
      <w:r>
        <w:t xml:space="preserve">существо решения по спору; </w:t>
      </w:r>
    </w:p>
    <w:p w14:paraId="499E38FA" w14:textId="77777777" w:rsidR="001C2F67" w:rsidRDefault="001C2F67" w:rsidP="001A21FA">
      <w:pPr>
        <w:numPr>
          <w:ilvl w:val="0"/>
          <w:numId w:val="52"/>
        </w:numPr>
        <w:jc w:val="both"/>
      </w:pPr>
      <w:r>
        <w:t>дата вступления в силу решения КТС;</w:t>
      </w:r>
    </w:p>
    <w:p w14:paraId="55FC9F4B" w14:textId="77777777" w:rsidR="001C2F67" w:rsidRDefault="001C2F67" w:rsidP="001A21FA">
      <w:pPr>
        <w:numPr>
          <w:ilvl w:val="0"/>
          <w:numId w:val="52"/>
        </w:numPr>
        <w:jc w:val="both"/>
      </w:pPr>
      <w:r>
        <w:t>дата выдачи удостоверения и срок предъявления его к исполнению.</w:t>
      </w:r>
    </w:p>
    <w:p w14:paraId="5777DD3B" w14:textId="77777777" w:rsidR="001C2F67" w:rsidRDefault="001C2F67" w:rsidP="001A21FA">
      <w:pPr>
        <w:numPr>
          <w:ilvl w:val="1"/>
          <w:numId w:val="51"/>
        </w:numPr>
        <w:tabs>
          <w:tab w:val="num" w:pos="720"/>
        </w:tabs>
        <w:ind w:left="720"/>
        <w:jc w:val="both"/>
      </w:pPr>
      <w:r>
        <w:t>Удостоверение заверяется подписью председателя КТС и печатью образовательного учреждения.</w:t>
      </w:r>
    </w:p>
    <w:p w14:paraId="2C6F0A3C" w14:textId="77777777" w:rsidR="001C2F67" w:rsidRDefault="001C2F67" w:rsidP="001A21FA">
      <w:pPr>
        <w:numPr>
          <w:ilvl w:val="1"/>
          <w:numId w:val="51"/>
        </w:numPr>
        <w:tabs>
          <w:tab w:val="num" w:pos="720"/>
        </w:tabs>
        <w:ind w:left="720"/>
        <w:jc w:val="both"/>
      </w:pPr>
      <w: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14:paraId="3AE8658E" w14:textId="77777777" w:rsidR="001C2F67" w:rsidRDefault="001C2F67" w:rsidP="001A21FA">
      <w:pPr>
        <w:numPr>
          <w:ilvl w:val="1"/>
          <w:numId w:val="51"/>
        </w:numPr>
        <w:tabs>
          <w:tab w:val="num" w:pos="720"/>
        </w:tabs>
        <w:ind w:left="720"/>
        <w:jc w:val="both"/>
      </w:pPr>
      <w:r>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14:paraId="008CD68D" w14:textId="77777777" w:rsidR="001C2F67" w:rsidRDefault="001C2F67" w:rsidP="001A21FA">
      <w:pPr>
        <w:numPr>
          <w:ilvl w:val="1"/>
          <w:numId w:val="51"/>
        </w:numPr>
        <w:tabs>
          <w:tab w:val="num" w:pos="720"/>
        </w:tabs>
        <w:ind w:left="720"/>
        <w:jc w:val="both"/>
      </w:pPr>
      <w:r>
        <w:lastRenderedPageBreak/>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14:paraId="360F8A28" w14:textId="77777777" w:rsidR="001C2F67" w:rsidRDefault="001C2F67" w:rsidP="001C2F67">
      <w:pPr>
        <w:ind w:left="720"/>
        <w:jc w:val="both"/>
      </w:pPr>
    </w:p>
    <w:p w14:paraId="0D33FD72" w14:textId="77777777" w:rsidR="001C2F67" w:rsidRDefault="001C2F67" w:rsidP="001A21FA">
      <w:pPr>
        <w:keepNext/>
        <w:numPr>
          <w:ilvl w:val="0"/>
          <w:numId w:val="41"/>
        </w:numPr>
        <w:jc w:val="both"/>
        <w:outlineLvl w:val="0"/>
        <w:rPr>
          <w:b/>
          <w:bCs/>
          <w:kern w:val="32"/>
        </w:rPr>
      </w:pPr>
      <w:r>
        <w:rPr>
          <w:b/>
          <w:bCs/>
          <w:kern w:val="32"/>
        </w:rPr>
        <w:t>Обжалование решения</w:t>
      </w:r>
    </w:p>
    <w:p w14:paraId="1E8EC659" w14:textId="77777777" w:rsidR="001C2F67" w:rsidRDefault="001C2F67" w:rsidP="001A21FA">
      <w:pPr>
        <w:numPr>
          <w:ilvl w:val="1"/>
          <w:numId w:val="53"/>
        </w:numPr>
        <w:tabs>
          <w:tab w:val="num" w:pos="720"/>
        </w:tabs>
        <w:ind w:left="720"/>
        <w:jc w:val="both"/>
      </w:pPr>
      <w:r>
        <w:t>В случае если индивидуальный трудовой спор не рассмотрен КТС в десятидневный срок, работник вправе перенести его рассмотрение в суд.</w:t>
      </w:r>
    </w:p>
    <w:p w14:paraId="665C0631" w14:textId="77777777" w:rsidR="001C2F67" w:rsidRDefault="001C2F67" w:rsidP="001A21FA">
      <w:pPr>
        <w:numPr>
          <w:ilvl w:val="1"/>
          <w:numId w:val="53"/>
        </w:numPr>
        <w:tabs>
          <w:tab w:val="num" w:pos="720"/>
        </w:tabs>
        <w:ind w:left="720"/>
        <w:jc w:val="both"/>
      </w:pPr>
      <w:r>
        <w:t>Решение КТС может быть обжаловано работником или работодателем в суд в десятидневный срок со дня вручения ему копии решения комиссии</w:t>
      </w:r>
    </w:p>
    <w:p w14:paraId="7366790A" w14:textId="77777777" w:rsidR="001C2F67" w:rsidRPr="007224AE" w:rsidRDefault="001C2F67" w:rsidP="001C2F67">
      <w:pPr>
        <w:pStyle w:val="aff1"/>
        <w:ind w:left="390"/>
      </w:pPr>
    </w:p>
    <w:p w14:paraId="3D3E5C69" w14:textId="77777777" w:rsidR="001C2F67" w:rsidRPr="00FF57BD" w:rsidRDefault="001C2F67" w:rsidP="001A21FA">
      <w:pPr>
        <w:pStyle w:val="aff1"/>
        <w:numPr>
          <w:ilvl w:val="0"/>
          <w:numId w:val="53"/>
        </w:numPr>
        <w:contextualSpacing/>
        <w:jc w:val="center"/>
        <w:rPr>
          <w:sz w:val="25"/>
          <w:szCs w:val="25"/>
        </w:rPr>
      </w:pPr>
      <w:r w:rsidRPr="00FF57BD">
        <w:rPr>
          <w:sz w:val="25"/>
          <w:szCs w:val="25"/>
        </w:rPr>
        <w:t>ЖУРНАЛ регистрации ЗАЯВЛЕНИЙ РАБОТНИКОВ</w:t>
      </w:r>
    </w:p>
    <w:p w14:paraId="1C6BF1A7" w14:textId="77777777" w:rsidR="001C2F67" w:rsidRPr="00FF57BD" w:rsidRDefault="001C2F67" w:rsidP="001A21FA">
      <w:pPr>
        <w:pStyle w:val="aff1"/>
        <w:numPr>
          <w:ilvl w:val="0"/>
          <w:numId w:val="53"/>
        </w:numPr>
        <w:contextualSpacing/>
        <w:jc w:val="center"/>
        <w:rPr>
          <w:sz w:val="25"/>
          <w:szCs w:val="25"/>
        </w:rPr>
      </w:pPr>
      <w:r w:rsidRPr="00FF57BD">
        <w:rPr>
          <w:sz w:val="25"/>
          <w:szCs w:val="25"/>
        </w:rPr>
        <w:t>в комиссию по трудовым спорам</w:t>
      </w:r>
    </w:p>
    <w:p w14:paraId="74224E69" w14:textId="77777777" w:rsidR="001C2F67" w:rsidRPr="00FF57BD" w:rsidRDefault="001C2F67" w:rsidP="001A21FA">
      <w:pPr>
        <w:pStyle w:val="aff1"/>
        <w:numPr>
          <w:ilvl w:val="0"/>
          <w:numId w:val="53"/>
        </w:numPr>
        <w:contextualSpacing/>
        <w:rPr>
          <w:sz w:val="25"/>
          <w:szCs w:val="25"/>
        </w:rPr>
      </w:pPr>
    </w:p>
    <w:p w14:paraId="6326FB91" w14:textId="77777777" w:rsidR="001C2F67" w:rsidRPr="00FF57BD" w:rsidRDefault="001C2F67" w:rsidP="001A21FA">
      <w:pPr>
        <w:pStyle w:val="aff1"/>
        <w:numPr>
          <w:ilvl w:val="0"/>
          <w:numId w:val="53"/>
        </w:numPr>
        <w:contextualSpacing/>
        <w:jc w:val="center"/>
        <w:rPr>
          <w:bCs/>
          <w:sz w:val="25"/>
          <w:szCs w:val="25"/>
        </w:rPr>
      </w:pPr>
      <w:r w:rsidRPr="00FF57BD">
        <w:rPr>
          <w:bCs/>
          <w:sz w:val="25"/>
          <w:szCs w:val="25"/>
        </w:rPr>
        <w:t>___________________________________________________________________________</w:t>
      </w:r>
    </w:p>
    <w:p w14:paraId="698DD964" w14:textId="77777777" w:rsidR="001C2F67" w:rsidRPr="00FF57BD" w:rsidRDefault="001C2F67" w:rsidP="001A21FA">
      <w:pPr>
        <w:pStyle w:val="aff1"/>
        <w:numPr>
          <w:ilvl w:val="0"/>
          <w:numId w:val="53"/>
        </w:numPr>
        <w:contextualSpacing/>
        <w:jc w:val="center"/>
        <w:rPr>
          <w:sz w:val="25"/>
          <w:szCs w:val="25"/>
        </w:rPr>
      </w:pPr>
      <w:r w:rsidRPr="00FF57BD">
        <w:rPr>
          <w:bCs/>
          <w:sz w:val="25"/>
          <w:szCs w:val="25"/>
        </w:rPr>
        <w:t>_____________________________________________________________________________</w:t>
      </w:r>
    </w:p>
    <w:p w14:paraId="01D9CADE" w14:textId="77777777" w:rsidR="001C2F67" w:rsidRPr="00FF57BD" w:rsidRDefault="001C2F67" w:rsidP="001A21FA">
      <w:pPr>
        <w:pStyle w:val="aff1"/>
        <w:numPr>
          <w:ilvl w:val="0"/>
          <w:numId w:val="53"/>
        </w:numPr>
        <w:contextualSpacing/>
        <w:jc w:val="center"/>
        <w:rPr>
          <w:vertAlign w:val="superscript"/>
        </w:rPr>
      </w:pPr>
      <w:r w:rsidRPr="00FF57BD">
        <w:rPr>
          <w:vertAlign w:val="superscript"/>
        </w:rPr>
        <w:t>Название образовательного учреждения, рабочего подразделения</w:t>
      </w:r>
    </w:p>
    <w:p w14:paraId="1B484B97" w14:textId="77777777" w:rsidR="001C2F67" w:rsidRPr="00FF57BD" w:rsidRDefault="001C2F67" w:rsidP="001A21FA">
      <w:pPr>
        <w:pStyle w:val="aff1"/>
        <w:numPr>
          <w:ilvl w:val="0"/>
          <w:numId w:val="53"/>
        </w:numPr>
        <w:contextualSpacing/>
        <w:jc w:val="center"/>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1C2F67" w:rsidRPr="00515EBE" w14:paraId="24A3BAC5" w14:textId="77777777" w:rsidTr="001C2F67">
        <w:trPr>
          <w:cantSplit/>
          <w:trHeight w:val="459"/>
        </w:trPr>
        <w:tc>
          <w:tcPr>
            <w:tcW w:w="431" w:type="dxa"/>
            <w:vMerge w:val="restart"/>
            <w:shd w:val="clear" w:color="auto" w:fill="auto"/>
          </w:tcPr>
          <w:p w14:paraId="3F88A864" w14:textId="77777777" w:rsidR="001C2F67" w:rsidRPr="00223B59" w:rsidRDefault="001C2F67" w:rsidP="001C2F67">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 п/п</w:t>
            </w:r>
          </w:p>
        </w:tc>
        <w:tc>
          <w:tcPr>
            <w:tcW w:w="528" w:type="dxa"/>
            <w:vMerge w:val="restart"/>
            <w:shd w:val="clear" w:color="auto" w:fill="auto"/>
            <w:textDirection w:val="btLr"/>
          </w:tcPr>
          <w:p w14:paraId="78B0C836"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подачи заявления</w:t>
            </w:r>
          </w:p>
        </w:tc>
        <w:tc>
          <w:tcPr>
            <w:tcW w:w="567" w:type="dxa"/>
            <w:vMerge w:val="restart"/>
            <w:shd w:val="clear" w:color="auto" w:fill="auto"/>
            <w:textDirection w:val="btLr"/>
          </w:tcPr>
          <w:p w14:paraId="30FDAF30"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Ф.И.О. работника</w:t>
            </w:r>
          </w:p>
        </w:tc>
        <w:tc>
          <w:tcPr>
            <w:tcW w:w="567" w:type="dxa"/>
            <w:vMerge w:val="restart"/>
            <w:shd w:val="clear" w:color="auto" w:fill="auto"/>
            <w:textDirection w:val="btLr"/>
          </w:tcPr>
          <w:p w14:paraId="0F3689C0"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спора</w:t>
            </w:r>
          </w:p>
        </w:tc>
        <w:tc>
          <w:tcPr>
            <w:tcW w:w="425" w:type="dxa"/>
            <w:vMerge w:val="restart"/>
            <w:shd w:val="clear" w:color="auto" w:fill="auto"/>
            <w:textDirection w:val="btLr"/>
          </w:tcPr>
          <w:p w14:paraId="3A4F3EE7"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решения</w:t>
            </w:r>
          </w:p>
        </w:tc>
        <w:tc>
          <w:tcPr>
            <w:tcW w:w="425" w:type="dxa"/>
            <w:vMerge w:val="restart"/>
            <w:shd w:val="clear" w:color="auto" w:fill="auto"/>
            <w:textDirection w:val="btLr"/>
          </w:tcPr>
          <w:p w14:paraId="0D2CE795"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решения КТС</w:t>
            </w:r>
          </w:p>
        </w:tc>
        <w:tc>
          <w:tcPr>
            <w:tcW w:w="1701" w:type="dxa"/>
            <w:gridSpan w:val="4"/>
            <w:shd w:val="clear" w:color="auto" w:fill="auto"/>
          </w:tcPr>
          <w:p w14:paraId="0EBCF36F" w14:textId="77777777" w:rsidR="001C2F67" w:rsidRPr="00223B59" w:rsidRDefault="001C2F67" w:rsidP="001C2F67">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Выдача копии решения КТС</w:t>
            </w:r>
          </w:p>
        </w:tc>
        <w:tc>
          <w:tcPr>
            <w:tcW w:w="425" w:type="dxa"/>
            <w:vMerge w:val="restart"/>
            <w:shd w:val="clear" w:color="auto" w:fill="auto"/>
            <w:textDirection w:val="btLr"/>
          </w:tcPr>
          <w:p w14:paraId="01D39490"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исполнения решения</w:t>
            </w:r>
          </w:p>
        </w:tc>
        <w:tc>
          <w:tcPr>
            <w:tcW w:w="1137" w:type="dxa"/>
            <w:gridSpan w:val="2"/>
            <w:vMerge w:val="restart"/>
            <w:shd w:val="clear" w:color="auto" w:fill="auto"/>
          </w:tcPr>
          <w:p w14:paraId="2CF7045F" w14:textId="77777777" w:rsidR="001C2F67" w:rsidRPr="00223B59" w:rsidRDefault="001C2F67" w:rsidP="001C2F67">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14:paraId="1B6F82DD" w14:textId="77777777" w:rsidR="001C2F67" w:rsidRPr="00223B59" w:rsidRDefault="001C2F67" w:rsidP="001C2F67">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14:paraId="1FFC144E" w14:textId="77777777" w:rsidR="001C2F67" w:rsidRPr="00223B59" w:rsidRDefault="001C2F67" w:rsidP="001C2F67">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Продление срока обращения к судебному исполнителю</w:t>
            </w:r>
          </w:p>
        </w:tc>
      </w:tr>
      <w:tr w:rsidR="001C2F67" w:rsidRPr="00515EBE" w14:paraId="0167F0E3" w14:textId="77777777" w:rsidTr="001C2F67">
        <w:trPr>
          <w:cantSplit/>
          <w:trHeight w:val="1134"/>
        </w:trPr>
        <w:tc>
          <w:tcPr>
            <w:tcW w:w="431" w:type="dxa"/>
            <w:vMerge/>
            <w:shd w:val="clear" w:color="auto" w:fill="auto"/>
          </w:tcPr>
          <w:p w14:paraId="3840E784" w14:textId="77777777" w:rsidR="001C2F67" w:rsidRPr="00223B59" w:rsidRDefault="001C2F67" w:rsidP="001C2F67">
            <w:pPr>
              <w:pStyle w:val="af1"/>
              <w:spacing w:before="0"/>
              <w:jc w:val="both"/>
              <w:rPr>
                <w:rFonts w:ascii="Times New Roman" w:hAnsi="Times New Roman"/>
                <w:b/>
                <w:sz w:val="25"/>
                <w:szCs w:val="25"/>
                <w:vertAlign w:val="superscript"/>
              </w:rPr>
            </w:pPr>
          </w:p>
        </w:tc>
        <w:tc>
          <w:tcPr>
            <w:tcW w:w="528" w:type="dxa"/>
            <w:vMerge/>
            <w:shd w:val="clear" w:color="auto" w:fill="auto"/>
            <w:textDirection w:val="btLr"/>
          </w:tcPr>
          <w:p w14:paraId="2CFE8587"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14:paraId="3B5545F7"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14:paraId="5169D7DE"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14:paraId="648B2FE5"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14:paraId="4AB952A3"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p>
        </w:tc>
        <w:tc>
          <w:tcPr>
            <w:tcW w:w="850" w:type="dxa"/>
            <w:gridSpan w:val="2"/>
            <w:shd w:val="clear" w:color="auto" w:fill="auto"/>
          </w:tcPr>
          <w:p w14:paraId="42A40703" w14:textId="77777777" w:rsidR="001C2F67" w:rsidRPr="00223B59" w:rsidRDefault="001C2F67" w:rsidP="001C2F67">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Руководителю ОУ</w:t>
            </w:r>
          </w:p>
        </w:tc>
        <w:tc>
          <w:tcPr>
            <w:tcW w:w="851" w:type="dxa"/>
            <w:gridSpan w:val="2"/>
            <w:shd w:val="clear" w:color="auto" w:fill="auto"/>
          </w:tcPr>
          <w:p w14:paraId="29ADE917" w14:textId="77777777" w:rsidR="001C2F67" w:rsidRPr="00223B59" w:rsidRDefault="001C2F67" w:rsidP="001C2F67">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Работнику</w:t>
            </w:r>
          </w:p>
          <w:p w14:paraId="0FD3D985" w14:textId="77777777" w:rsidR="001C2F67" w:rsidRPr="00123D9D" w:rsidRDefault="001C2F67" w:rsidP="001C2F67">
            <w:pPr>
              <w:jc w:val="center"/>
            </w:pPr>
          </w:p>
        </w:tc>
        <w:tc>
          <w:tcPr>
            <w:tcW w:w="425" w:type="dxa"/>
            <w:vMerge/>
            <w:shd w:val="clear" w:color="auto" w:fill="auto"/>
          </w:tcPr>
          <w:p w14:paraId="4D4C85B4" w14:textId="77777777" w:rsidR="001C2F67" w:rsidRPr="00223B59" w:rsidRDefault="001C2F67" w:rsidP="001C2F67">
            <w:pPr>
              <w:pStyle w:val="af1"/>
              <w:spacing w:before="0"/>
              <w:jc w:val="both"/>
              <w:rPr>
                <w:rFonts w:ascii="Times New Roman" w:hAnsi="Times New Roman"/>
                <w:b/>
                <w:sz w:val="25"/>
                <w:szCs w:val="25"/>
                <w:vertAlign w:val="superscript"/>
              </w:rPr>
            </w:pPr>
          </w:p>
        </w:tc>
        <w:tc>
          <w:tcPr>
            <w:tcW w:w="1137" w:type="dxa"/>
            <w:gridSpan w:val="2"/>
            <w:vMerge/>
            <w:shd w:val="clear" w:color="auto" w:fill="auto"/>
          </w:tcPr>
          <w:p w14:paraId="0BB221B0" w14:textId="77777777" w:rsidR="001C2F67" w:rsidRPr="00223B59" w:rsidRDefault="001C2F67" w:rsidP="001C2F67">
            <w:pPr>
              <w:pStyle w:val="af1"/>
              <w:spacing w:before="0"/>
              <w:jc w:val="both"/>
              <w:rPr>
                <w:rFonts w:ascii="Times New Roman" w:hAnsi="Times New Roman"/>
                <w:b/>
                <w:sz w:val="25"/>
                <w:szCs w:val="25"/>
                <w:vertAlign w:val="superscript"/>
              </w:rPr>
            </w:pPr>
          </w:p>
        </w:tc>
        <w:tc>
          <w:tcPr>
            <w:tcW w:w="1134" w:type="dxa"/>
            <w:gridSpan w:val="2"/>
            <w:vMerge/>
            <w:shd w:val="clear" w:color="auto" w:fill="auto"/>
          </w:tcPr>
          <w:p w14:paraId="4BC30181" w14:textId="77777777" w:rsidR="001C2F67" w:rsidRPr="00223B59" w:rsidRDefault="001C2F67" w:rsidP="001C2F67">
            <w:pPr>
              <w:pStyle w:val="af1"/>
              <w:spacing w:before="0"/>
              <w:jc w:val="both"/>
              <w:rPr>
                <w:rFonts w:ascii="Times New Roman" w:hAnsi="Times New Roman"/>
                <w:b/>
                <w:sz w:val="25"/>
                <w:szCs w:val="25"/>
                <w:vertAlign w:val="superscript"/>
              </w:rPr>
            </w:pPr>
          </w:p>
        </w:tc>
        <w:tc>
          <w:tcPr>
            <w:tcW w:w="709" w:type="dxa"/>
            <w:tcBorders>
              <w:top w:val="single" w:sz="4" w:space="0" w:color="auto"/>
            </w:tcBorders>
            <w:shd w:val="clear" w:color="auto" w:fill="auto"/>
            <w:textDirection w:val="btLr"/>
          </w:tcPr>
          <w:p w14:paraId="131D7DEB"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14:paraId="6D7461DB"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рассмотрения спора</w:t>
            </w:r>
          </w:p>
        </w:tc>
        <w:tc>
          <w:tcPr>
            <w:tcW w:w="1559" w:type="dxa"/>
            <w:gridSpan w:val="2"/>
            <w:tcBorders>
              <w:top w:val="single" w:sz="4" w:space="0" w:color="auto"/>
            </w:tcBorders>
            <w:shd w:val="clear" w:color="auto" w:fill="auto"/>
          </w:tcPr>
          <w:p w14:paraId="24DB0552" w14:textId="77777777" w:rsidR="001C2F67" w:rsidRPr="00223B59" w:rsidRDefault="001C2F67" w:rsidP="001C2F67">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Решение КТС</w:t>
            </w:r>
          </w:p>
        </w:tc>
      </w:tr>
      <w:tr w:rsidR="001C2F67" w:rsidRPr="00515EBE" w14:paraId="154913ED" w14:textId="77777777" w:rsidTr="001C2F67">
        <w:trPr>
          <w:cantSplit/>
          <w:trHeight w:val="1134"/>
        </w:trPr>
        <w:tc>
          <w:tcPr>
            <w:tcW w:w="431" w:type="dxa"/>
            <w:vMerge/>
            <w:shd w:val="clear" w:color="auto" w:fill="auto"/>
            <w:textDirection w:val="btLr"/>
          </w:tcPr>
          <w:p w14:paraId="0B90DCA1"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p>
        </w:tc>
        <w:tc>
          <w:tcPr>
            <w:tcW w:w="528" w:type="dxa"/>
            <w:vMerge/>
            <w:shd w:val="clear" w:color="auto" w:fill="auto"/>
            <w:textDirection w:val="btLr"/>
          </w:tcPr>
          <w:p w14:paraId="4F6CCDC0"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14:paraId="1C1E2C1C"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14:paraId="4C8EF8CD"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14:paraId="23EBA704"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14:paraId="2273166D"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p>
        </w:tc>
        <w:tc>
          <w:tcPr>
            <w:tcW w:w="426" w:type="dxa"/>
            <w:shd w:val="clear" w:color="auto" w:fill="auto"/>
            <w:textDirection w:val="btLr"/>
          </w:tcPr>
          <w:p w14:paraId="34302280"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p w14:paraId="35A8463E" w14:textId="77777777" w:rsidR="001C2F67" w:rsidRPr="00123D9D" w:rsidRDefault="001C2F67" w:rsidP="001C2F67">
            <w:pPr>
              <w:ind w:left="113" w:right="113"/>
            </w:pPr>
          </w:p>
        </w:tc>
        <w:tc>
          <w:tcPr>
            <w:tcW w:w="424" w:type="dxa"/>
            <w:shd w:val="clear" w:color="auto" w:fill="auto"/>
            <w:textDirection w:val="btLr"/>
          </w:tcPr>
          <w:p w14:paraId="139B85C7"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14:paraId="5067E12F"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426" w:type="dxa"/>
            <w:shd w:val="clear" w:color="auto" w:fill="auto"/>
            <w:textDirection w:val="btLr"/>
          </w:tcPr>
          <w:p w14:paraId="3C36A343"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14:paraId="17221D5B"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p>
        </w:tc>
        <w:tc>
          <w:tcPr>
            <w:tcW w:w="570" w:type="dxa"/>
            <w:shd w:val="clear" w:color="auto" w:fill="auto"/>
            <w:textDirection w:val="btLr"/>
          </w:tcPr>
          <w:p w14:paraId="12CCE1A3"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14:paraId="58F8D8D2"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567" w:type="dxa"/>
            <w:shd w:val="clear" w:color="auto" w:fill="auto"/>
            <w:textDirection w:val="btLr"/>
          </w:tcPr>
          <w:p w14:paraId="5DA2C961"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14:paraId="491466F4"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709" w:type="dxa"/>
            <w:shd w:val="clear" w:color="auto" w:fill="auto"/>
            <w:textDirection w:val="btLr"/>
          </w:tcPr>
          <w:p w14:paraId="2EBE7AE1"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p>
        </w:tc>
        <w:tc>
          <w:tcPr>
            <w:tcW w:w="567" w:type="dxa"/>
            <w:shd w:val="clear" w:color="auto" w:fill="auto"/>
            <w:textDirection w:val="btLr"/>
          </w:tcPr>
          <w:p w14:paraId="5C7CD437"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p>
        </w:tc>
        <w:tc>
          <w:tcPr>
            <w:tcW w:w="878" w:type="dxa"/>
            <w:shd w:val="clear" w:color="auto" w:fill="auto"/>
            <w:textDirection w:val="btLr"/>
          </w:tcPr>
          <w:p w14:paraId="3BE630F3"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продлен</w:t>
            </w:r>
          </w:p>
        </w:tc>
        <w:tc>
          <w:tcPr>
            <w:tcW w:w="681" w:type="dxa"/>
            <w:shd w:val="clear" w:color="auto" w:fill="auto"/>
            <w:textDirection w:val="btLr"/>
          </w:tcPr>
          <w:p w14:paraId="08F0B47F" w14:textId="77777777" w:rsidR="001C2F67" w:rsidRPr="00223B59" w:rsidRDefault="001C2F67" w:rsidP="001C2F67">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не продлен</w:t>
            </w:r>
          </w:p>
        </w:tc>
      </w:tr>
      <w:tr w:rsidR="001C2F67" w:rsidRPr="00515EBE" w14:paraId="18C5D91B" w14:textId="77777777" w:rsidTr="001C2F67">
        <w:tc>
          <w:tcPr>
            <w:tcW w:w="431" w:type="dxa"/>
            <w:shd w:val="clear" w:color="auto" w:fill="auto"/>
          </w:tcPr>
          <w:p w14:paraId="2F8E2FE2"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w:t>
            </w:r>
          </w:p>
        </w:tc>
        <w:tc>
          <w:tcPr>
            <w:tcW w:w="528" w:type="dxa"/>
            <w:shd w:val="clear" w:color="auto" w:fill="auto"/>
          </w:tcPr>
          <w:p w14:paraId="7CCFC132"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2</w:t>
            </w:r>
          </w:p>
        </w:tc>
        <w:tc>
          <w:tcPr>
            <w:tcW w:w="567" w:type="dxa"/>
            <w:shd w:val="clear" w:color="auto" w:fill="auto"/>
          </w:tcPr>
          <w:p w14:paraId="4933A209"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3</w:t>
            </w:r>
          </w:p>
        </w:tc>
        <w:tc>
          <w:tcPr>
            <w:tcW w:w="567" w:type="dxa"/>
            <w:shd w:val="clear" w:color="auto" w:fill="auto"/>
          </w:tcPr>
          <w:p w14:paraId="5CDC0B4F"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4</w:t>
            </w:r>
          </w:p>
        </w:tc>
        <w:tc>
          <w:tcPr>
            <w:tcW w:w="425" w:type="dxa"/>
            <w:shd w:val="clear" w:color="auto" w:fill="auto"/>
          </w:tcPr>
          <w:p w14:paraId="00AABFF4"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5</w:t>
            </w:r>
          </w:p>
        </w:tc>
        <w:tc>
          <w:tcPr>
            <w:tcW w:w="425" w:type="dxa"/>
            <w:shd w:val="clear" w:color="auto" w:fill="auto"/>
          </w:tcPr>
          <w:p w14:paraId="3192967C"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6</w:t>
            </w:r>
          </w:p>
        </w:tc>
        <w:tc>
          <w:tcPr>
            <w:tcW w:w="426" w:type="dxa"/>
            <w:shd w:val="clear" w:color="auto" w:fill="auto"/>
          </w:tcPr>
          <w:p w14:paraId="5FA3D848"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7</w:t>
            </w:r>
          </w:p>
        </w:tc>
        <w:tc>
          <w:tcPr>
            <w:tcW w:w="424" w:type="dxa"/>
            <w:shd w:val="clear" w:color="auto" w:fill="auto"/>
          </w:tcPr>
          <w:p w14:paraId="2BAD2134"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8</w:t>
            </w:r>
          </w:p>
        </w:tc>
        <w:tc>
          <w:tcPr>
            <w:tcW w:w="425" w:type="dxa"/>
            <w:shd w:val="clear" w:color="auto" w:fill="auto"/>
          </w:tcPr>
          <w:p w14:paraId="2BDF9E5C"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9</w:t>
            </w:r>
          </w:p>
        </w:tc>
        <w:tc>
          <w:tcPr>
            <w:tcW w:w="426" w:type="dxa"/>
            <w:shd w:val="clear" w:color="auto" w:fill="auto"/>
          </w:tcPr>
          <w:p w14:paraId="3CCAFA6D"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10</w:t>
            </w:r>
          </w:p>
        </w:tc>
        <w:tc>
          <w:tcPr>
            <w:tcW w:w="425" w:type="dxa"/>
            <w:shd w:val="clear" w:color="auto" w:fill="auto"/>
          </w:tcPr>
          <w:p w14:paraId="51F5FA9E"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11</w:t>
            </w:r>
          </w:p>
        </w:tc>
        <w:tc>
          <w:tcPr>
            <w:tcW w:w="570" w:type="dxa"/>
            <w:shd w:val="clear" w:color="auto" w:fill="auto"/>
          </w:tcPr>
          <w:p w14:paraId="649C6320"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12</w:t>
            </w:r>
          </w:p>
        </w:tc>
        <w:tc>
          <w:tcPr>
            <w:tcW w:w="567" w:type="dxa"/>
            <w:shd w:val="clear" w:color="auto" w:fill="auto"/>
          </w:tcPr>
          <w:p w14:paraId="5E93B9C2"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13</w:t>
            </w:r>
          </w:p>
        </w:tc>
        <w:tc>
          <w:tcPr>
            <w:tcW w:w="567" w:type="dxa"/>
            <w:shd w:val="clear" w:color="auto" w:fill="auto"/>
          </w:tcPr>
          <w:p w14:paraId="644A4056"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14</w:t>
            </w:r>
          </w:p>
        </w:tc>
        <w:tc>
          <w:tcPr>
            <w:tcW w:w="567" w:type="dxa"/>
            <w:shd w:val="clear" w:color="auto" w:fill="auto"/>
          </w:tcPr>
          <w:p w14:paraId="0F92FC8F"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15</w:t>
            </w:r>
          </w:p>
        </w:tc>
        <w:tc>
          <w:tcPr>
            <w:tcW w:w="709" w:type="dxa"/>
            <w:shd w:val="clear" w:color="auto" w:fill="auto"/>
          </w:tcPr>
          <w:p w14:paraId="14EFC135"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16</w:t>
            </w:r>
          </w:p>
        </w:tc>
        <w:tc>
          <w:tcPr>
            <w:tcW w:w="567" w:type="dxa"/>
            <w:shd w:val="clear" w:color="auto" w:fill="auto"/>
          </w:tcPr>
          <w:p w14:paraId="4CD3DE21"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17</w:t>
            </w:r>
          </w:p>
        </w:tc>
        <w:tc>
          <w:tcPr>
            <w:tcW w:w="878" w:type="dxa"/>
            <w:shd w:val="clear" w:color="auto" w:fill="auto"/>
          </w:tcPr>
          <w:p w14:paraId="76FD6397"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18</w:t>
            </w:r>
          </w:p>
        </w:tc>
        <w:tc>
          <w:tcPr>
            <w:tcW w:w="681" w:type="dxa"/>
            <w:shd w:val="clear" w:color="auto" w:fill="auto"/>
          </w:tcPr>
          <w:p w14:paraId="71E27C42" w14:textId="77777777" w:rsidR="001C2F67" w:rsidRPr="00223B59" w:rsidRDefault="001C2F67" w:rsidP="001C2F67">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19</w:t>
            </w:r>
          </w:p>
        </w:tc>
      </w:tr>
      <w:tr w:rsidR="001C2F67" w:rsidRPr="00515EBE" w14:paraId="46FFAC40" w14:textId="77777777" w:rsidTr="001C2F67">
        <w:tc>
          <w:tcPr>
            <w:tcW w:w="431" w:type="dxa"/>
            <w:shd w:val="clear" w:color="auto" w:fill="auto"/>
          </w:tcPr>
          <w:p w14:paraId="79268E49" w14:textId="77777777" w:rsidR="001C2F67" w:rsidRPr="00223B59" w:rsidRDefault="001C2F67" w:rsidP="001C2F67">
            <w:pPr>
              <w:pStyle w:val="af1"/>
              <w:jc w:val="both"/>
              <w:rPr>
                <w:rFonts w:ascii="Times New Roman" w:hAnsi="Times New Roman"/>
                <w:sz w:val="10"/>
                <w:szCs w:val="10"/>
                <w:vertAlign w:val="superscript"/>
              </w:rPr>
            </w:pPr>
          </w:p>
        </w:tc>
        <w:tc>
          <w:tcPr>
            <w:tcW w:w="528" w:type="dxa"/>
            <w:shd w:val="clear" w:color="auto" w:fill="auto"/>
          </w:tcPr>
          <w:p w14:paraId="572D9089" w14:textId="77777777" w:rsidR="001C2F67" w:rsidRPr="00223B59" w:rsidRDefault="001C2F67" w:rsidP="001C2F67">
            <w:pPr>
              <w:pStyle w:val="af1"/>
              <w:jc w:val="both"/>
              <w:rPr>
                <w:rFonts w:ascii="Times New Roman" w:hAnsi="Times New Roman"/>
                <w:sz w:val="10"/>
                <w:szCs w:val="10"/>
                <w:vertAlign w:val="superscript"/>
              </w:rPr>
            </w:pPr>
          </w:p>
        </w:tc>
        <w:tc>
          <w:tcPr>
            <w:tcW w:w="567" w:type="dxa"/>
            <w:shd w:val="clear" w:color="auto" w:fill="auto"/>
          </w:tcPr>
          <w:p w14:paraId="0A0EC817" w14:textId="77777777" w:rsidR="001C2F67" w:rsidRPr="00223B59" w:rsidRDefault="001C2F67" w:rsidP="001C2F67">
            <w:pPr>
              <w:pStyle w:val="af1"/>
              <w:jc w:val="both"/>
              <w:rPr>
                <w:rFonts w:ascii="Times New Roman" w:hAnsi="Times New Roman"/>
                <w:sz w:val="10"/>
                <w:szCs w:val="10"/>
                <w:vertAlign w:val="superscript"/>
              </w:rPr>
            </w:pPr>
          </w:p>
        </w:tc>
        <w:tc>
          <w:tcPr>
            <w:tcW w:w="567" w:type="dxa"/>
            <w:shd w:val="clear" w:color="auto" w:fill="auto"/>
          </w:tcPr>
          <w:p w14:paraId="741ED88B" w14:textId="77777777" w:rsidR="001C2F67" w:rsidRPr="00223B59" w:rsidRDefault="001C2F67" w:rsidP="001C2F67">
            <w:pPr>
              <w:pStyle w:val="af1"/>
              <w:jc w:val="both"/>
              <w:rPr>
                <w:rFonts w:ascii="Times New Roman" w:hAnsi="Times New Roman"/>
                <w:sz w:val="10"/>
                <w:szCs w:val="10"/>
                <w:vertAlign w:val="superscript"/>
              </w:rPr>
            </w:pPr>
          </w:p>
        </w:tc>
        <w:tc>
          <w:tcPr>
            <w:tcW w:w="425" w:type="dxa"/>
            <w:shd w:val="clear" w:color="auto" w:fill="auto"/>
          </w:tcPr>
          <w:p w14:paraId="5E66438E" w14:textId="77777777" w:rsidR="001C2F67" w:rsidRPr="00223B59" w:rsidRDefault="001C2F67" w:rsidP="001C2F67">
            <w:pPr>
              <w:pStyle w:val="af1"/>
              <w:jc w:val="both"/>
              <w:rPr>
                <w:rFonts w:ascii="Times New Roman" w:hAnsi="Times New Roman"/>
                <w:sz w:val="10"/>
                <w:szCs w:val="10"/>
                <w:vertAlign w:val="superscript"/>
              </w:rPr>
            </w:pPr>
          </w:p>
        </w:tc>
        <w:tc>
          <w:tcPr>
            <w:tcW w:w="425" w:type="dxa"/>
            <w:shd w:val="clear" w:color="auto" w:fill="auto"/>
          </w:tcPr>
          <w:p w14:paraId="143A908E" w14:textId="77777777" w:rsidR="001C2F67" w:rsidRPr="00223B59" w:rsidRDefault="001C2F67" w:rsidP="001C2F67">
            <w:pPr>
              <w:pStyle w:val="af1"/>
              <w:jc w:val="both"/>
              <w:rPr>
                <w:rFonts w:ascii="Times New Roman" w:hAnsi="Times New Roman"/>
                <w:sz w:val="10"/>
                <w:szCs w:val="10"/>
                <w:vertAlign w:val="superscript"/>
              </w:rPr>
            </w:pPr>
          </w:p>
        </w:tc>
        <w:tc>
          <w:tcPr>
            <w:tcW w:w="426" w:type="dxa"/>
            <w:shd w:val="clear" w:color="auto" w:fill="auto"/>
          </w:tcPr>
          <w:p w14:paraId="25C855A1" w14:textId="77777777" w:rsidR="001C2F67" w:rsidRPr="00223B59" w:rsidRDefault="001C2F67" w:rsidP="001C2F67">
            <w:pPr>
              <w:pStyle w:val="af1"/>
              <w:jc w:val="both"/>
              <w:rPr>
                <w:rFonts w:ascii="Times New Roman" w:hAnsi="Times New Roman"/>
                <w:sz w:val="10"/>
                <w:szCs w:val="10"/>
                <w:vertAlign w:val="superscript"/>
              </w:rPr>
            </w:pPr>
          </w:p>
        </w:tc>
        <w:tc>
          <w:tcPr>
            <w:tcW w:w="424" w:type="dxa"/>
            <w:shd w:val="clear" w:color="auto" w:fill="auto"/>
          </w:tcPr>
          <w:p w14:paraId="1189C441" w14:textId="77777777" w:rsidR="001C2F67" w:rsidRPr="00223B59" w:rsidRDefault="001C2F67" w:rsidP="001C2F67">
            <w:pPr>
              <w:pStyle w:val="af1"/>
              <w:jc w:val="both"/>
              <w:rPr>
                <w:rFonts w:ascii="Times New Roman" w:hAnsi="Times New Roman"/>
                <w:sz w:val="10"/>
                <w:szCs w:val="10"/>
                <w:vertAlign w:val="superscript"/>
              </w:rPr>
            </w:pPr>
          </w:p>
        </w:tc>
        <w:tc>
          <w:tcPr>
            <w:tcW w:w="425" w:type="dxa"/>
            <w:shd w:val="clear" w:color="auto" w:fill="auto"/>
          </w:tcPr>
          <w:p w14:paraId="6D3A9F04" w14:textId="77777777" w:rsidR="001C2F67" w:rsidRPr="00223B59" w:rsidRDefault="001C2F67" w:rsidP="001C2F67">
            <w:pPr>
              <w:pStyle w:val="af1"/>
              <w:jc w:val="both"/>
              <w:rPr>
                <w:rFonts w:ascii="Times New Roman" w:hAnsi="Times New Roman"/>
                <w:sz w:val="10"/>
                <w:szCs w:val="10"/>
                <w:vertAlign w:val="superscript"/>
              </w:rPr>
            </w:pPr>
          </w:p>
        </w:tc>
        <w:tc>
          <w:tcPr>
            <w:tcW w:w="426" w:type="dxa"/>
            <w:shd w:val="clear" w:color="auto" w:fill="auto"/>
          </w:tcPr>
          <w:p w14:paraId="7CF35F80" w14:textId="77777777" w:rsidR="001C2F67" w:rsidRPr="00223B59" w:rsidRDefault="001C2F67" w:rsidP="001C2F67">
            <w:pPr>
              <w:pStyle w:val="af1"/>
              <w:jc w:val="both"/>
              <w:rPr>
                <w:rFonts w:ascii="Times New Roman" w:hAnsi="Times New Roman"/>
                <w:sz w:val="10"/>
                <w:szCs w:val="10"/>
                <w:vertAlign w:val="superscript"/>
              </w:rPr>
            </w:pPr>
          </w:p>
        </w:tc>
        <w:tc>
          <w:tcPr>
            <w:tcW w:w="425" w:type="dxa"/>
            <w:shd w:val="clear" w:color="auto" w:fill="auto"/>
          </w:tcPr>
          <w:p w14:paraId="1FA3A5DE" w14:textId="77777777" w:rsidR="001C2F67" w:rsidRPr="00223B59" w:rsidRDefault="001C2F67" w:rsidP="001C2F67">
            <w:pPr>
              <w:pStyle w:val="af1"/>
              <w:jc w:val="both"/>
              <w:rPr>
                <w:rFonts w:ascii="Times New Roman" w:hAnsi="Times New Roman"/>
                <w:sz w:val="10"/>
                <w:szCs w:val="10"/>
                <w:vertAlign w:val="superscript"/>
              </w:rPr>
            </w:pPr>
          </w:p>
        </w:tc>
        <w:tc>
          <w:tcPr>
            <w:tcW w:w="570" w:type="dxa"/>
            <w:shd w:val="clear" w:color="auto" w:fill="auto"/>
          </w:tcPr>
          <w:p w14:paraId="641EEC92" w14:textId="77777777" w:rsidR="001C2F67" w:rsidRPr="00223B59" w:rsidRDefault="001C2F67" w:rsidP="001C2F67">
            <w:pPr>
              <w:pStyle w:val="af1"/>
              <w:jc w:val="both"/>
              <w:rPr>
                <w:rFonts w:ascii="Times New Roman" w:hAnsi="Times New Roman"/>
                <w:sz w:val="10"/>
                <w:szCs w:val="10"/>
                <w:vertAlign w:val="superscript"/>
              </w:rPr>
            </w:pPr>
          </w:p>
        </w:tc>
        <w:tc>
          <w:tcPr>
            <w:tcW w:w="567" w:type="dxa"/>
            <w:shd w:val="clear" w:color="auto" w:fill="auto"/>
          </w:tcPr>
          <w:p w14:paraId="11667C5A" w14:textId="77777777" w:rsidR="001C2F67" w:rsidRPr="00223B59" w:rsidRDefault="001C2F67" w:rsidP="001C2F67">
            <w:pPr>
              <w:pStyle w:val="af1"/>
              <w:jc w:val="both"/>
              <w:rPr>
                <w:rFonts w:ascii="Times New Roman" w:hAnsi="Times New Roman"/>
                <w:sz w:val="10"/>
                <w:szCs w:val="10"/>
                <w:vertAlign w:val="superscript"/>
              </w:rPr>
            </w:pPr>
          </w:p>
        </w:tc>
        <w:tc>
          <w:tcPr>
            <w:tcW w:w="567" w:type="dxa"/>
            <w:shd w:val="clear" w:color="auto" w:fill="auto"/>
          </w:tcPr>
          <w:p w14:paraId="23BD3DF9" w14:textId="77777777" w:rsidR="001C2F67" w:rsidRPr="00223B59" w:rsidRDefault="001C2F67" w:rsidP="001C2F67">
            <w:pPr>
              <w:pStyle w:val="af1"/>
              <w:jc w:val="both"/>
              <w:rPr>
                <w:rFonts w:ascii="Times New Roman" w:hAnsi="Times New Roman"/>
                <w:sz w:val="10"/>
                <w:szCs w:val="10"/>
                <w:vertAlign w:val="superscript"/>
              </w:rPr>
            </w:pPr>
          </w:p>
        </w:tc>
        <w:tc>
          <w:tcPr>
            <w:tcW w:w="567" w:type="dxa"/>
            <w:shd w:val="clear" w:color="auto" w:fill="auto"/>
          </w:tcPr>
          <w:p w14:paraId="2DFF328E" w14:textId="77777777" w:rsidR="001C2F67" w:rsidRPr="00223B59" w:rsidRDefault="001C2F67" w:rsidP="001C2F67">
            <w:pPr>
              <w:pStyle w:val="af1"/>
              <w:jc w:val="both"/>
              <w:rPr>
                <w:rFonts w:ascii="Times New Roman" w:hAnsi="Times New Roman"/>
                <w:sz w:val="10"/>
                <w:szCs w:val="10"/>
                <w:vertAlign w:val="superscript"/>
              </w:rPr>
            </w:pPr>
          </w:p>
        </w:tc>
        <w:tc>
          <w:tcPr>
            <w:tcW w:w="709" w:type="dxa"/>
            <w:shd w:val="clear" w:color="auto" w:fill="auto"/>
          </w:tcPr>
          <w:p w14:paraId="324334CC" w14:textId="77777777" w:rsidR="001C2F67" w:rsidRPr="00223B59" w:rsidRDefault="001C2F67" w:rsidP="001C2F67">
            <w:pPr>
              <w:pStyle w:val="af1"/>
              <w:jc w:val="both"/>
              <w:rPr>
                <w:rFonts w:ascii="Times New Roman" w:hAnsi="Times New Roman"/>
                <w:sz w:val="10"/>
                <w:szCs w:val="10"/>
                <w:vertAlign w:val="superscript"/>
              </w:rPr>
            </w:pPr>
          </w:p>
        </w:tc>
        <w:tc>
          <w:tcPr>
            <w:tcW w:w="567" w:type="dxa"/>
            <w:shd w:val="clear" w:color="auto" w:fill="auto"/>
          </w:tcPr>
          <w:p w14:paraId="574D4D53" w14:textId="77777777" w:rsidR="001C2F67" w:rsidRPr="00223B59" w:rsidRDefault="001C2F67" w:rsidP="001C2F67">
            <w:pPr>
              <w:pStyle w:val="af1"/>
              <w:jc w:val="both"/>
              <w:rPr>
                <w:rFonts w:ascii="Times New Roman" w:hAnsi="Times New Roman"/>
                <w:sz w:val="10"/>
                <w:szCs w:val="10"/>
                <w:vertAlign w:val="superscript"/>
              </w:rPr>
            </w:pPr>
          </w:p>
        </w:tc>
        <w:tc>
          <w:tcPr>
            <w:tcW w:w="878" w:type="dxa"/>
            <w:shd w:val="clear" w:color="auto" w:fill="auto"/>
          </w:tcPr>
          <w:p w14:paraId="4B9C537A" w14:textId="77777777" w:rsidR="001C2F67" w:rsidRPr="00223B59" w:rsidRDefault="001C2F67" w:rsidP="001C2F67">
            <w:pPr>
              <w:pStyle w:val="af1"/>
              <w:jc w:val="both"/>
              <w:rPr>
                <w:rFonts w:ascii="Times New Roman" w:hAnsi="Times New Roman"/>
                <w:sz w:val="10"/>
                <w:szCs w:val="10"/>
                <w:vertAlign w:val="superscript"/>
              </w:rPr>
            </w:pPr>
          </w:p>
        </w:tc>
        <w:tc>
          <w:tcPr>
            <w:tcW w:w="681" w:type="dxa"/>
            <w:shd w:val="clear" w:color="auto" w:fill="auto"/>
          </w:tcPr>
          <w:p w14:paraId="473B3F7E" w14:textId="77777777" w:rsidR="001C2F67" w:rsidRPr="00223B59" w:rsidRDefault="001C2F67" w:rsidP="001C2F67">
            <w:pPr>
              <w:pStyle w:val="af1"/>
              <w:jc w:val="both"/>
              <w:rPr>
                <w:rFonts w:ascii="Times New Roman" w:hAnsi="Times New Roman"/>
                <w:sz w:val="10"/>
                <w:szCs w:val="10"/>
                <w:vertAlign w:val="superscript"/>
              </w:rPr>
            </w:pPr>
          </w:p>
        </w:tc>
      </w:tr>
    </w:tbl>
    <w:p w14:paraId="597FE72B" w14:textId="77777777" w:rsidR="001C2F67" w:rsidRDefault="001C2F67" w:rsidP="001C2F67">
      <w:pPr>
        <w:pStyle w:val="aff1"/>
        <w:ind w:left="390"/>
      </w:pPr>
    </w:p>
    <w:p w14:paraId="1AD4473F" w14:textId="77777777" w:rsidR="001C2F67" w:rsidRPr="00FF57BD" w:rsidRDefault="001C2F67" w:rsidP="001C2F67">
      <w:pPr>
        <w:pStyle w:val="aff1"/>
        <w:ind w:left="390"/>
        <w:jc w:val="center"/>
        <w:rPr>
          <w:i/>
          <w:sz w:val="25"/>
          <w:szCs w:val="25"/>
        </w:rPr>
      </w:pPr>
      <w:r w:rsidRPr="00FF57BD">
        <w:rPr>
          <w:i/>
          <w:sz w:val="25"/>
          <w:szCs w:val="25"/>
        </w:rPr>
        <w:t>Приложение 2</w:t>
      </w:r>
    </w:p>
    <w:p w14:paraId="5CBE0192" w14:textId="77777777" w:rsidR="001C2F67" w:rsidRPr="00FF57BD" w:rsidRDefault="001C2F67" w:rsidP="001C2F67">
      <w:pPr>
        <w:pStyle w:val="aff1"/>
        <w:ind w:left="390"/>
        <w:rPr>
          <w:sz w:val="25"/>
          <w:szCs w:val="25"/>
        </w:rPr>
      </w:pPr>
    </w:p>
    <w:p w14:paraId="004F1509" w14:textId="77777777" w:rsidR="001C2F67" w:rsidRPr="00FF57BD" w:rsidRDefault="001C2F67" w:rsidP="001A21FA">
      <w:pPr>
        <w:pStyle w:val="aff1"/>
        <w:numPr>
          <w:ilvl w:val="0"/>
          <w:numId w:val="53"/>
        </w:numPr>
        <w:contextualSpacing/>
        <w:jc w:val="center"/>
        <w:rPr>
          <w:sz w:val="25"/>
          <w:szCs w:val="25"/>
        </w:rPr>
      </w:pPr>
      <w:r w:rsidRPr="00FF57BD">
        <w:rPr>
          <w:sz w:val="25"/>
          <w:szCs w:val="25"/>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1C2F67" w:rsidRPr="0053701A" w14:paraId="4FFAB1B1" w14:textId="77777777" w:rsidTr="001C2F67">
        <w:trPr>
          <w:trHeight w:val="395"/>
          <w:jc w:val="center"/>
        </w:trPr>
        <w:tc>
          <w:tcPr>
            <w:tcW w:w="10613" w:type="dxa"/>
            <w:gridSpan w:val="22"/>
          </w:tcPr>
          <w:p w14:paraId="74E6A952" w14:textId="77777777" w:rsidR="001C2F67" w:rsidRPr="0053701A" w:rsidRDefault="001C2F67" w:rsidP="001C2F67">
            <w:pPr>
              <w:rPr>
                <w:sz w:val="25"/>
                <w:szCs w:val="25"/>
              </w:rPr>
            </w:pPr>
            <w:r w:rsidRPr="0053701A">
              <w:rPr>
                <w:sz w:val="25"/>
                <w:szCs w:val="25"/>
              </w:rPr>
              <w:t>село (район)___________________________</w:t>
            </w:r>
            <w:r>
              <w:rPr>
                <w:sz w:val="25"/>
                <w:szCs w:val="25"/>
              </w:rPr>
              <w:t xml:space="preserve">_________ «____»____________2020 </w:t>
            </w:r>
            <w:r w:rsidRPr="0053701A">
              <w:rPr>
                <w:sz w:val="25"/>
                <w:szCs w:val="25"/>
              </w:rPr>
              <w:t>г.</w:t>
            </w:r>
          </w:p>
        </w:tc>
      </w:tr>
      <w:tr w:rsidR="001C2F67" w:rsidRPr="0053701A" w14:paraId="3E6D2368" w14:textId="77777777" w:rsidTr="001C2F67">
        <w:trPr>
          <w:trHeight w:val="284"/>
          <w:jc w:val="center"/>
        </w:trPr>
        <w:tc>
          <w:tcPr>
            <w:tcW w:w="10613" w:type="dxa"/>
            <w:gridSpan w:val="22"/>
            <w:tcBorders>
              <w:bottom w:val="single" w:sz="4" w:space="0" w:color="auto"/>
            </w:tcBorders>
          </w:tcPr>
          <w:p w14:paraId="5F7FA1C0" w14:textId="77777777" w:rsidR="001C2F67" w:rsidRPr="0053701A" w:rsidRDefault="001C2F67" w:rsidP="001C2F67">
            <w:pPr>
              <w:jc w:val="center"/>
              <w:rPr>
                <w:bCs/>
                <w:sz w:val="25"/>
                <w:szCs w:val="25"/>
              </w:rPr>
            </w:pPr>
          </w:p>
        </w:tc>
      </w:tr>
      <w:tr w:rsidR="001C2F67" w:rsidRPr="0053701A" w14:paraId="624C1E7B" w14:textId="77777777" w:rsidTr="001C2F67">
        <w:trPr>
          <w:trHeight w:val="284"/>
          <w:jc w:val="center"/>
        </w:trPr>
        <w:tc>
          <w:tcPr>
            <w:tcW w:w="10613" w:type="dxa"/>
            <w:gridSpan w:val="22"/>
            <w:tcBorders>
              <w:top w:val="single" w:sz="4" w:space="0" w:color="auto"/>
            </w:tcBorders>
          </w:tcPr>
          <w:p w14:paraId="7BF432C1" w14:textId="77777777" w:rsidR="001C2F67" w:rsidRPr="0053701A" w:rsidRDefault="001C2F67" w:rsidP="001C2F67">
            <w:pPr>
              <w:jc w:val="center"/>
              <w:rPr>
                <w:sz w:val="25"/>
                <w:szCs w:val="25"/>
                <w:vertAlign w:val="superscript"/>
              </w:rPr>
            </w:pPr>
            <w:r w:rsidRPr="0053701A">
              <w:rPr>
                <w:sz w:val="25"/>
                <w:szCs w:val="25"/>
                <w:vertAlign w:val="superscript"/>
              </w:rPr>
              <w:t>(наименование организации/подразделения)</w:t>
            </w:r>
          </w:p>
        </w:tc>
      </w:tr>
      <w:tr w:rsidR="001C2F67" w:rsidRPr="0053701A" w14:paraId="5A88D10C" w14:textId="77777777" w:rsidTr="001C2F67">
        <w:trPr>
          <w:trHeight w:val="284"/>
          <w:jc w:val="center"/>
        </w:trPr>
        <w:tc>
          <w:tcPr>
            <w:tcW w:w="3403" w:type="dxa"/>
            <w:gridSpan w:val="9"/>
          </w:tcPr>
          <w:p w14:paraId="1D3A4501" w14:textId="77777777" w:rsidR="001C2F67" w:rsidRPr="0053701A" w:rsidRDefault="001C2F67" w:rsidP="001C2F67">
            <w:pPr>
              <w:rPr>
                <w:sz w:val="25"/>
                <w:szCs w:val="25"/>
              </w:rPr>
            </w:pPr>
            <w:r w:rsidRPr="0053701A">
              <w:rPr>
                <w:sz w:val="25"/>
                <w:szCs w:val="25"/>
              </w:rPr>
              <w:t>Избранный состав КТС</w:t>
            </w:r>
          </w:p>
        </w:tc>
        <w:tc>
          <w:tcPr>
            <w:tcW w:w="1138" w:type="dxa"/>
            <w:gridSpan w:val="5"/>
            <w:tcBorders>
              <w:bottom w:val="single" w:sz="4" w:space="0" w:color="auto"/>
            </w:tcBorders>
          </w:tcPr>
          <w:p w14:paraId="5F75F58D" w14:textId="77777777" w:rsidR="001C2F67" w:rsidRPr="0053701A" w:rsidRDefault="001C2F67" w:rsidP="001C2F67">
            <w:pPr>
              <w:rPr>
                <w:sz w:val="25"/>
                <w:szCs w:val="25"/>
              </w:rPr>
            </w:pPr>
          </w:p>
        </w:tc>
        <w:tc>
          <w:tcPr>
            <w:tcW w:w="6072" w:type="dxa"/>
            <w:gridSpan w:val="8"/>
          </w:tcPr>
          <w:p w14:paraId="4B5A1949" w14:textId="77777777" w:rsidR="001C2F67" w:rsidRPr="0053701A" w:rsidRDefault="001C2F67" w:rsidP="001C2F67">
            <w:pPr>
              <w:rPr>
                <w:sz w:val="25"/>
                <w:szCs w:val="25"/>
              </w:rPr>
            </w:pPr>
            <w:r w:rsidRPr="0053701A">
              <w:rPr>
                <w:sz w:val="25"/>
                <w:szCs w:val="25"/>
              </w:rPr>
              <w:t>человек</w:t>
            </w:r>
          </w:p>
        </w:tc>
      </w:tr>
      <w:tr w:rsidR="001C2F67" w:rsidRPr="0053701A" w14:paraId="234DD6FE" w14:textId="77777777" w:rsidTr="001C2F67">
        <w:trPr>
          <w:trHeight w:val="284"/>
          <w:jc w:val="center"/>
        </w:trPr>
        <w:tc>
          <w:tcPr>
            <w:tcW w:w="10613" w:type="dxa"/>
            <w:gridSpan w:val="22"/>
          </w:tcPr>
          <w:p w14:paraId="4DC896CB" w14:textId="77777777" w:rsidR="001C2F67" w:rsidRPr="0053701A" w:rsidRDefault="001C2F67" w:rsidP="001C2F67">
            <w:pPr>
              <w:rPr>
                <w:sz w:val="25"/>
                <w:szCs w:val="25"/>
              </w:rPr>
            </w:pPr>
            <w:r w:rsidRPr="0053701A">
              <w:rPr>
                <w:sz w:val="25"/>
                <w:szCs w:val="25"/>
              </w:rPr>
              <w:t>ПРИСУТСВОВАЛИ:</w:t>
            </w:r>
          </w:p>
        </w:tc>
      </w:tr>
      <w:tr w:rsidR="001C2F67" w:rsidRPr="0053701A" w14:paraId="5A56620C" w14:textId="77777777" w:rsidTr="001C2F67">
        <w:trPr>
          <w:trHeight w:val="284"/>
          <w:jc w:val="center"/>
        </w:trPr>
        <w:tc>
          <w:tcPr>
            <w:tcW w:w="2425" w:type="dxa"/>
            <w:gridSpan w:val="4"/>
          </w:tcPr>
          <w:p w14:paraId="7C3DA1AA" w14:textId="77777777" w:rsidR="001C2F67" w:rsidRPr="0053701A" w:rsidRDefault="001C2F67" w:rsidP="001C2F67">
            <w:pPr>
              <w:rPr>
                <w:sz w:val="25"/>
                <w:szCs w:val="25"/>
              </w:rPr>
            </w:pPr>
            <w:r w:rsidRPr="0053701A">
              <w:rPr>
                <w:sz w:val="25"/>
                <w:szCs w:val="25"/>
              </w:rPr>
              <w:t>Председатель</w:t>
            </w:r>
            <w:r w:rsidRPr="0053701A">
              <w:rPr>
                <w:smallCaps/>
                <w:sz w:val="25"/>
                <w:szCs w:val="25"/>
              </w:rPr>
              <w:t xml:space="preserve"> КТС</w:t>
            </w:r>
          </w:p>
        </w:tc>
        <w:tc>
          <w:tcPr>
            <w:tcW w:w="8188" w:type="dxa"/>
            <w:gridSpan w:val="18"/>
            <w:tcBorders>
              <w:bottom w:val="single" w:sz="4" w:space="0" w:color="auto"/>
            </w:tcBorders>
          </w:tcPr>
          <w:p w14:paraId="636FFD54" w14:textId="77777777" w:rsidR="001C2F67" w:rsidRPr="0053701A" w:rsidRDefault="001C2F67" w:rsidP="001C2F67">
            <w:pPr>
              <w:rPr>
                <w:sz w:val="25"/>
                <w:szCs w:val="25"/>
              </w:rPr>
            </w:pPr>
          </w:p>
        </w:tc>
      </w:tr>
      <w:tr w:rsidR="001C2F67" w:rsidRPr="0053701A" w14:paraId="784169E5" w14:textId="77777777" w:rsidTr="001C2F67">
        <w:trPr>
          <w:trHeight w:val="198"/>
          <w:jc w:val="center"/>
        </w:trPr>
        <w:tc>
          <w:tcPr>
            <w:tcW w:w="2425" w:type="dxa"/>
            <w:gridSpan w:val="4"/>
          </w:tcPr>
          <w:p w14:paraId="3EFC3ABB" w14:textId="77777777" w:rsidR="001C2F67" w:rsidRPr="0053701A" w:rsidRDefault="001C2F67" w:rsidP="001C2F67">
            <w:pPr>
              <w:rPr>
                <w:sz w:val="25"/>
                <w:szCs w:val="25"/>
              </w:rPr>
            </w:pPr>
          </w:p>
        </w:tc>
        <w:tc>
          <w:tcPr>
            <w:tcW w:w="8188" w:type="dxa"/>
            <w:gridSpan w:val="18"/>
          </w:tcPr>
          <w:p w14:paraId="6D65DFA3" w14:textId="77777777" w:rsidR="001C2F67" w:rsidRPr="0053701A" w:rsidRDefault="001C2F67" w:rsidP="001C2F67">
            <w:pPr>
              <w:jc w:val="center"/>
              <w:rPr>
                <w:sz w:val="25"/>
                <w:szCs w:val="25"/>
                <w:vertAlign w:val="superscript"/>
              </w:rPr>
            </w:pPr>
            <w:r w:rsidRPr="0053701A">
              <w:rPr>
                <w:sz w:val="25"/>
                <w:szCs w:val="25"/>
                <w:vertAlign w:val="superscript"/>
              </w:rPr>
              <w:t>(фамилия, имя, отчество)</w:t>
            </w:r>
          </w:p>
        </w:tc>
      </w:tr>
      <w:tr w:rsidR="001C2F67" w:rsidRPr="0053701A" w14:paraId="5C8CA3EB" w14:textId="77777777" w:rsidTr="001C2F67">
        <w:trPr>
          <w:trHeight w:val="284"/>
          <w:jc w:val="center"/>
        </w:trPr>
        <w:tc>
          <w:tcPr>
            <w:tcW w:w="2425" w:type="dxa"/>
            <w:gridSpan w:val="4"/>
          </w:tcPr>
          <w:p w14:paraId="008875CC" w14:textId="77777777" w:rsidR="001C2F67" w:rsidRPr="0053701A" w:rsidRDefault="001C2F67" w:rsidP="001C2F67">
            <w:pPr>
              <w:rPr>
                <w:sz w:val="25"/>
                <w:szCs w:val="25"/>
              </w:rPr>
            </w:pPr>
            <w:r w:rsidRPr="0053701A">
              <w:rPr>
                <w:sz w:val="25"/>
                <w:szCs w:val="25"/>
              </w:rPr>
              <w:t>Члены КТС</w:t>
            </w:r>
          </w:p>
        </w:tc>
        <w:tc>
          <w:tcPr>
            <w:tcW w:w="8188" w:type="dxa"/>
            <w:gridSpan w:val="18"/>
            <w:tcBorders>
              <w:bottom w:val="single" w:sz="4" w:space="0" w:color="auto"/>
            </w:tcBorders>
          </w:tcPr>
          <w:p w14:paraId="0E1BD37A" w14:textId="77777777" w:rsidR="001C2F67" w:rsidRPr="0053701A" w:rsidRDefault="001C2F67" w:rsidP="001C2F67">
            <w:pPr>
              <w:rPr>
                <w:sz w:val="25"/>
                <w:szCs w:val="25"/>
              </w:rPr>
            </w:pPr>
          </w:p>
        </w:tc>
      </w:tr>
      <w:tr w:rsidR="001C2F67" w:rsidRPr="0053701A" w14:paraId="12F26AC8" w14:textId="77777777" w:rsidTr="001C2F67">
        <w:trPr>
          <w:trHeight w:val="198"/>
          <w:jc w:val="center"/>
        </w:trPr>
        <w:tc>
          <w:tcPr>
            <w:tcW w:w="2425" w:type="dxa"/>
            <w:gridSpan w:val="4"/>
          </w:tcPr>
          <w:p w14:paraId="1A796758" w14:textId="77777777" w:rsidR="001C2F67" w:rsidRPr="0053701A" w:rsidRDefault="001C2F67" w:rsidP="001C2F67">
            <w:pPr>
              <w:rPr>
                <w:sz w:val="25"/>
                <w:szCs w:val="25"/>
              </w:rPr>
            </w:pPr>
          </w:p>
        </w:tc>
        <w:tc>
          <w:tcPr>
            <w:tcW w:w="8188" w:type="dxa"/>
            <w:gridSpan w:val="18"/>
          </w:tcPr>
          <w:p w14:paraId="3E7E6B98" w14:textId="77777777" w:rsidR="001C2F67" w:rsidRPr="0053701A" w:rsidRDefault="001C2F67" w:rsidP="001C2F67">
            <w:pPr>
              <w:jc w:val="center"/>
              <w:rPr>
                <w:sz w:val="25"/>
                <w:szCs w:val="25"/>
                <w:vertAlign w:val="superscript"/>
              </w:rPr>
            </w:pPr>
            <w:r w:rsidRPr="0053701A">
              <w:rPr>
                <w:sz w:val="25"/>
                <w:szCs w:val="25"/>
                <w:vertAlign w:val="superscript"/>
              </w:rPr>
              <w:t>(фамилии, имена, отчества)</w:t>
            </w:r>
          </w:p>
        </w:tc>
      </w:tr>
      <w:tr w:rsidR="001C2F67" w:rsidRPr="0053701A" w14:paraId="40A97A62" w14:textId="77777777" w:rsidTr="001C2F67">
        <w:trPr>
          <w:trHeight w:val="284"/>
          <w:jc w:val="center"/>
        </w:trPr>
        <w:tc>
          <w:tcPr>
            <w:tcW w:w="2285" w:type="dxa"/>
            <w:gridSpan w:val="3"/>
          </w:tcPr>
          <w:p w14:paraId="78F735D9" w14:textId="77777777" w:rsidR="001C2F67" w:rsidRPr="0053701A" w:rsidRDefault="001C2F67" w:rsidP="001C2F67">
            <w:pPr>
              <w:rPr>
                <w:sz w:val="25"/>
                <w:szCs w:val="25"/>
              </w:rPr>
            </w:pPr>
            <w:r w:rsidRPr="0053701A">
              <w:rPr>
                <w:sz w:val="25"/>
                <w:szCs w:val="25"/>
              </w:rPr>
              <w:t>Секретарь КТС</w:t>
            </w:r>
          </w:p>
        </w:tc>
        <w:tc>
          <w:tcPr>
            <w:tcW w:w="8328" w:type="dxa"/>
            <w:gridSpan w:val="19"/>
            <w:tcBorders>
              <w:bottom w:val="single" w:sz="4" w:space="0" w:color="auto"/>
            </w:tcBorders>
          </w:tcPr>
          <w:p w14:paraId="3ED9B2B4" w14:textId="77777777" w:rsidR="001C2F67" w:rsidRPr="0053701A" w:rsidRDefault="001C2F67" w:rsidP="001C2F67">
            <w:pPr>
              <w:rPr>
                <w:sz w:val="25"/>
                <w:szCs w:val="25"/>
              </w:rPr>
            </w:pPr>
          </w:p>
        </w:tc>
      </w:tr>
      <w:tr w:rsidR="001C2F67" w:rsidRPr="0053701A" w14:paraId="019FDE0D" w14:textId="77777777" w:rsidTr="001C2F67">
        <w:trPr>
          <w:trHeight w:val="198"/>
          <w:jc w:val="center"/>
        </w:trPr>
        <w:tc>
          <w:tcPr>
            <w:tcW w:w="2285" w:type="dxa"/>
            <w:gridSpan w:val="3"/>
          </w:tcPr>
          <w:p w14:paraId="40C8D705" w14:textId="77777777" w:rsidR="001C2F67" w:rsidRPr="0053701A" w:rsidRDefault="001C2F67" w:rsidP="001C2F67">
            <w:pPr>
              <w:rPr>
                <w:sz w:val="25"/>
                <w:szCs w:val="25"/>
              </w:rPr>
            </w:pPr>
          </w:p>
        </w:tc>
        <w:tc>
          <w:tcPr>
            <w:tcW w:w="8328" w:type="dxa"/>
            <w:gridSpan w:val="19"/>
          </w:tcPr>
          <w:p w14:paraId="73EDB75A" w14:textId="77777777" w:rsidR="001C2F67" w:rsidRPr="0053701A" w:rsidRDefault="001C2F67" w:rsidP="001C2F67">
            <w:pPr>
              <w:jc w:val="center"/>
              <w:rPr>
                <w:sz w:val="25"/>
                <w:szCs w:val="25"/>
                <w:vertAlign w:val="superscript"/>
              </w:rPr>
            </w:pPr>
            <w:r w:rsidRPr="0053701A">
              <w:rPr>
                <w:sz w:val="25"/>
                <w:szCs w:val="25"/>
                <w:vertAlign w:val="superscript"/>
              </w:rPr>
              <w:t>(фамилия, имя, отчество)</w:t>
            </w:r>
          </w:p>
        </w:tc>
      </w:tr>
      <w:tr w:rsidR="001C2F67" w:rsidRPr="0053701A" w14:paraId="5D3F8C75" w14:textId="77777777" w:rsidTr="001C2F67">
        <w:trPr>
          <w:trHeight w:val="284"/>
          <w:jc w:val="center"/>
        </w:trPr>
        <w:tc>
          <w:tcPr>
            <w:tcW w:w="5214" w:type="dxa"/>
            <w:gridSpan w:val="17"/>
          </w:tcPr>
          <w:p w14:paraId="6D1650FE" w14:textId="77777777" w:rsidR="001C2F67" w:rsidRPr="0053701A" w:rsidRDefault="001C2F67" w:rsidP="001C2F67">
            <w:pPr>
              <w:rPr>
                <w:sz w:val="25"/>
                <w:szCs w:val="25"/>
              </w:rPr>
            </w:pPr>
            <w:r w:rsidRPr="0053701A">
              <w:rPr>
                <w:sz w:val="25"/>
                <w:szCs w:val="25"/>
              </w:rPr>
              <w:t>представители интересов работников</w:t>
            </w:r>
          </w:p>
        </w:tc>
        <w:tc>
          <w:tcPr>
            <w:tcW w:w="5399" w:type="dxa"/>
            <w:gridSpan w:val="5"/>
            <w:tcBorders>
              <w:bottom w:val="single" w:sz="4" w:space="0" w:color="auto"/>
            </w:tcBorders>
          </w:tcPr>
          <w:p w14:paraId="0C2E09ED" w14:textId="77777777" w:rsidR="001C2F67" w:rsidRPr="0053701A" w:rsidRDefault="001C2F67" w:rsidP="001C2F67">
            <w:pPr>
              <w:rPr>
                <w:sz w:val="25"/>
                <w:szCs w:val="25"/>
              </w:rPr>
            </w:pPr>
          </w:p>
        </w:tc>
      </w:tr>
      <w:tr w:rsidR="001C2F67" w:rsidRPr="0053701A" w14:paraId="0EA2941E" w14:textId="77777777" w:rsidTr="001C2F67">
        <w:trPr>
          <w:trHeight w:val="284"/>
          <w:jc w:val="center"/>
        </w:trPr>
        <w:tc>
          <w:tcPr>
            <w:tcW w:w="10613" w:type="dxa"/>
            <w:gridSpan w:val="22"/>
            <w:tcBorders>
              <w:bottom w:val="single" w:sz="4" w:space="0" w:color="auto"/>
            </w:tcBorders>
          </w:tcPr>
          <w:p w14:paraId="69FC49A8" w14:textId="77777777" w:rsidR="001C2F67" w:rsidRPr="0053701A" w:rsidRDefault="001C2F67" w:rsidP="001C2F67">
            <w:pPr>
              <w:rPr>
                <w:sz w:val="25"/>
                <w:szCs w:val="25"/>
              </w:rPr>
            </w:pPr>
          </w:p>
        </w:tc>
      </w:tr>
      <w:tr w:rsidR="001C2F67" w:rsidRPr="0053701A" w14:paraId="6D5A81EF" w14:textId="77777777" w:rsidTr="001C2F67">
        <w:trPr>
          <w:trHeight w:val="284"/>
          <w:jc w:val="center"/>
        </w:trPr>
        <w:tc>
          <w:tcPr>
            <w:tcW w:w="10613" w:type="dxa"/>
            <w:gridSpan w:val="22"/>
            <w:tcBorders>
              <w:top w:val="single" w:sz="4" w:space="0" w:color="auto"/>
            </w:tcBorders>
          </w:tcPr>
          <w:p w14:paraId="0E18ED76" w14:textId="77777777" w:rsidR="001C2F67" w:rsidRPr="0053701A" w:rsidRDefault="001C2F67" w:rsidP="001C2F67">
            <w:pPr>
              <w:jc w:val="center"/>
              <w:rPr>
                <w:sz w:val="25"/>
                <w:szCs w:val="25"/>
                <w:vertAlign w:val="superscript"/>
              </w:rPr>
            </w:pPr>
            <w:r w:rsidRPr="0053701A">
              <w:rPr>
                <w:sz w:val="25"/>
                <w:szCs w:val="25"/>
                <w:vertAlign w:val="superscript"/>
              </w:rPr>
              <w:t>(председатель, члены профкома, иное лицо: фамилия, имя, отчество)</w:t>
            </w:r>
          </w:p>
        </w:tc>
      </w:tr>
      <w:tr w:rsidR="001C2F67" w:rsidRPr="0053701A" w14:paraId="1517B5E8" w14:textId="77777777" w:rsidTr="001C2F67">
        <w:trPr>
          <w:trHeight w:val="284"/>
          <w:jc w:val="center"/>
        </w:trPr>
        <w:tc>
          <w:tcPr>
            <w:tcW w:w="3821" w:type="dxa"/>
            <w:gridSpan w:val="11"/>
          </w:tcPr>
          <w:p w14:paraId="4437A543" w14:textId="77777777" w:rsidR="001C2F67" w:rsidRPr="0053701A" w:rsidRDefault="001C2F67" w:rsidP="001C2F67">
            <w:pPr>
              <w:rPr>
                <w:sz w:val="25"/>
                <w:szCs w:val="25"/>
              </w:rPr>
            </w:pPr>
            <w:r w:rsidRPr="0053701A">
              <w:rPr>
                <w:sz w:val="25"/>
                <w:szCs w:val="25"/>
              </w:rPr>
              <w:t>представитель работодателя</w:t>
            </w:r>
          </w:p>
        </w:tc>
        <w:tc>
          <w:tcPr>
            <w:tcW w:w="6792" w:type="dxa"/>
            <w:gridSpan w:val="11"/>
            <w:tcBorders>
              <w:bottom w:val="single" w:sz="4" w:space="0" w:color="auto"/>
            </w:tcBorders>
          </w:tcPr>
          <w:p w14:paraId="25CBC37F" w14:textId="77777777" w:rsidR="001C2F67" w:rsidRPr="0053701A" w:rsidRDefault="001C2F67" w:rsidP="001C2F67">
            <w:pPr>
              <w:rPr>
                <w:sz w:val="25"/>
                <w:szCs w:val="25"/>
              </w:rPr>
            </w:pPr>
          </w:p>
        </w:tc>
      </w:tr>
      <w:tr w:rsidR="001C2F67" w:rsidRPr="0053701A" w14:paraId="6EFC502B" w14:textId="77777777" w:rsidTr="001C2F67">
        <w:trPr>
          <w:trHeight w:val="284"/>
          <w:jc w:val="center"/>
        </w:trPr>
        <w:tc>
          <w:tcPr>
            <w:tcW w:w="3821" w:type="dxa"/>
            <w:gridSpan w:val="11"/>
          </w:tcPr>
          <w:p w14:paraId="49AA45CB" w14:textId="77777777" w:rsidR="001C2F67" w:rsidRPr="0053701A" w:rsidRDefault="001C2F67" w:rsidP="001C2F67">
            <w:pPr>
              <w:rPr>
                <w:sz w:val="25"/>
                <w:szCs w:val="25"/>
              </w:rPr>
            </w:pPr>
          </w:p>
        </w:tc>
        <w:tc>
          <w:tcPr>
            <w:tcW w:w="6792" w:type="dxa"/>
            <w:gridSpan w:val="11"/>
          </w:tcPr>
          <w:p w14:paraId="244465A6" w14:textId="77777777" w:rsidR="001C2F67" w:rsidRPr="0053701A" w:rsidRDefault="001C2F67" w:rsidP="001C2F67">
            <w:pPr>
              <w:jc w:val="center"/>
              <w:rPr>
                <w:sz w:val="25"/>
                <w:szCs w:val="25"/>
                <w:vertAlign w:val="superscript"/>
              </w:rPr>
            </w:pPr>
            <w:r w:rsidRPr="0053701A">
              <w:rPr>
                <w:sz w:val="25"/>
                <w:szCs w:val="25"/>
                <w:vertAlign w:val="superscript"/>
              </w:rPr>
              <w:t>(должность, фамилия, имя, отчество)</w:t>
            </w:r>
          </w:p>
        </w:tc>
      </w:tr>
      <w:tr w:rsidR="001C2F67" w:rsidRPr="0053701A" w14:paraId="1D043212" w14:textId="77777777" w:rsidTr="001C2F67">
        <w:trPr>
          <w:trHeight w:val="284"/>
          <w:jc w:val="center"/>
        </w:trPr>
        <w:tc>
          <w:tcPr>
            <w:tcW w:w="7505" w:type="dxa"/>
            <w:gridSpan w:val="20"/>
          </w:tcPr>
          <w:p w14:paraId="609C6AAB" w14:textId="77777777" w:rsidR="001C2F67" w:rsidRPr="0053701A" w:rsidRDefault="001C2F67" w:rsidP="001C2F67">
            <w:pPr>
              <w:rPr>
                <w:spacing w:val="-2"/>
                <w:sz w:val="25"/>
                <w:szCs w:val="25"/>
              </w:rPr>
            </w:pPr>
            <w:r w:rsidRPr="0053701A">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14:paraId="6BB5156F" w14:textId="77777777" w:rsidR="001C2F67" w:rsidRPr="0053701A" w:rsidRDefault="001C2F67" w:rsidP="001C2F67">
            <w:pPr>
              <w:rPr>
                <w:sz w:val="25"/>
                <w:szCs w:val="25"/>
              </w:rPr>
            </w:pPr>
          </w:p>
        </w:tc>
      </w:tr>
      <w:tr w:rsidR="001C2F67" w:rsidRPr="0053701A" w14:paraId="1460D9C7" w14:textId="77777777" w:rsidTr="001C2F67">
        <w:trPr>
          <w:trHeight w:val="284"/>
          <w:jc w:val="center"/>
        </w:trPr>
        <w:tc>
          <w:tcPr>
            <w:tcW w:w="7505" w:type="dxa"/>
            <w:gridSpan w:val="20"/>
          </w:tcPr>
          <w:p w14:paraId="4501A1FF" w14:textId="77777777" w:rsidR="001C2F67" w:rsidRPr="0053701A" w:rsidRDefault="001C2F67" w:rsidP="001C2F67">
            <w:pPr>
              <w:rPr>
                <w:sz w:val="25"/>
                <w:szCs w:val="25"/>
              </w:rPr>
            </w:pPr>
          </w:p>
        </w:tc>
        <w:tc>
          <w:tcPr>
            <w:tcW w:w="3108" w:type="dxa"/>
            <w:gridSpan w:val="2"/>
          </w:tcPr>
          <w:p w14:paraId="6AB09C16" w14:textId="77777777" w:rsidR="001C2F67" w:rsidRPr="0053701A" w:rsidRDefault="001C2F67" w:rsidP="001C2F67">
            <w:pPr>
              <w:jc w:val="center"/>
              <w:rPr>
                <w:sz w:val="25"/>
                <w:szCs w:val="25"/>
                <w:vertAlign w:val="superscript"/>
              </w:rPr>
            </w:pPr>
            <w:r w:rsidRPr="0053701A">
              <w:rPr>
                <w:sz w:val="25"/>
                <w:szCs w:val="25"/>
                <w:vertAlign w:val="superscript"/>
              </w:rPr>
              <w:t>(дата, номер)</w:t>
            </w:r>
          </w:p>
        </w:tc>
      </w:tr>
      <w:tr w:rsidR="001C2F67" w:rsidRPr="0053701A" w14:paraId="2C27F241" w14:textId="77777777" w:rsidTr="001C2F67">
        <w:trPr>
          <w:trHeight w:val="284"/>
          <w:jc w:val="center"/>
        </w:trPr>
        <w:tc>
          <w:tcPr>
            <w:tcW w:w="1652" w:type="dxa"/>
            <w:gridSpan w:val="2"/>
          </w:tcPr>
          <w:p w14:paraId="628F5C57" w14:textId="77777777" w:rsidR="001C2F67" w:rsidRPr="0053701A" w:rsidRDefault="001C2F67" w:rsidP="001C2F67">
            <w:pPr>
              <w:rPr>
                <w:sz w:val="25"/>
                <w:szCs w:val="25"/>
              </w:rPr>
            </w:pPr>
            <w:r w:rsidRPr="0053701A">
              <w:rPr>
                <w:sz w:val="25"/>
                <w:szCs w:val="25"/>
              </w:rPr>
              <w:t>свидетели</w:t>
            </w:r>
          </w:p>
        </w:tc>
        <w:tc>
          <w:tcPr>
            <w:tcW w:w="8961" w:type="dxa"/>
            <w:gridSpan w:val="20"/>
            <w:tcBorders>
              <w:bottom w:val="single" w:sz="4" w:space="0" w:color="auto"/>
            </w:tcBorders>
          </w:tcPr>
          <w:p w14:paraId="30D66686" w14:textId="77777777" w:rsidR="001C2F67" w:rsidRPr="0053701A" w:rsidRDefault="001C2F67" w:rsidP="001C2F67">
            <w:pPr>
              <w:rPr>
                <w:sz w:val="25"/>
                <w:szCs w:val="25"/>
              </w:rPr>
            </w:pPr>
          </w:p>
        </w:tc>
      </w:tr>
      <w:tr w:rsidR="001C2F67" w:rsidRPr="0053701A" w14:paraId="0A05266C" w14:textId="77777777" w:rsidTr="001C2F67">
        <w:trPr>
          <w:trHeight w:val="284"/>
          <w:jc w:val="center"/>
        </w:trPr>
        <w:tc>
          <w:tcPr>
            <w:tcW w:w="1652" w:type="dxa"/>
            <w:gridSpan w:val="2"/>
          </w:tcPr>
          <w:p w14:paraId="13857DB5" w14:textId="77777777" w:rsidR="001C2F67" w:rsidRPr="0053701A" w:rsidRDefault="001C2F67" w:rsidP="001C2F67">
            <w:pPr>
              <w:rPr>
                <w:sz w:val="25"/>
                <w:szCs w:val="25"/>
              </w:rPr>
            </w:pPr>
          </w:p>
        </w:tc>
        <w:tc>
          <w:tcPr>
            <w:tcW w:w="8961" w:type="dxa"/>
            <w:gridSpan w:val="20"/>
          </w:tcPr>
          <w:p w14:paraId="03345748" w14:textId="77777777" w:rsidR="001C2F67" w:rsidRPr="0053701A" w:rsidRDefault="001C2F67" w:rsidP="001C2F67">
            <w:pPr>
              <w:jc w:val="center"/>
              <w:rPr>
                <w:sz w:val="25"/>
                <w:szCs w:val="25"/>
                <w:vertAlign w:val="superscript"/>
              </w:rPr>
            </w:pPr>
            <w:r w:rsidRPr="0053701A">
              <w:rPr>
                <w:sz w:val="25"/>
                <w:szCs w:val="25"/>
                <w:vertAlign w:val="superscript"/>
              </w:rPr>
              <w:t>(фамилии, имена, отчества)</w:t>
            </w:r>
          </w:p>
        </w:tc>
      </w:tr>
      <w:tr w:rsidR="001C2F67" w:rsidRPr="0053701A" w14:paraId="4B570863" w14:textId="77777777" w:rsidTr="001C2F67">
        <w:trPr>
          <w:trHeight w:val="284"/>
          <w:jc w:val="center"/>
        </w:trPr>
        <w:tc>
          <w:tcPr>
            <w:tcW w:w="3047" w:type="dxa"/>
            <w:gridSpan w:val="7"/>
          </w:tcPr>
          <w:p w14:paraId="029FB8BC" w14:textId="77777777" w:rsidR="001C2F67" w:rsidRPr="0053701A" w:rsidRDefault="001C2F67" w:rsidP="001C2F67">
            <w:pPr>
              <w:rPr>
                <w:sz w:val="25"/>
                <w:szCs w:val="25"/>
              </w:rPr>
            </w:pPr>
            <w:r w:rsidRPr="0053701A">
              <w:rPr>
                <w:sz w:val="25"/>
                <w:szCs w:val="25"/>
              </w:rPr>
              <w:t>специалисты, эксперты</w:t>
            </w:r>
          </w:p>
        </w:tc>
        <w:tc>
          <w:tcPr>
            <w:tcW w:w="7566" w:type="dxa"/>
            <w:gridSpan w:val="15"/>
            <w:tcBorders>
              <w:bottom w:val="single" w:sz="4" w:space="0" w:color="auto"/>
            </w:tcBorders>
          </w:tcPr>
          <w:p w14:paraId="447EB0F2" w14:textId="77777777" w:rsidR="001C2F67" w:rsidRPr="0053701A" w:rsidRDefault="001C2F67" w:rsidP="001C2F67">
            <w:pPr>
              <w:rPr>
                <w:sz w:val="25"/>
                <w:szCs w:val="25"/>
              </w:rPr>
            </w:pPr>
          </w:p>
        </w:tc>
      </w:tr>
      <w:tr w:rsidR="001C2F67" w:rsidRPr="0053701A" w14:paraId="03B22185" w14:textId="77777777" w:rsidTr="001C2F67">
        <w:trPr>
          <w:trHeight w:val="284"/>
          <w:jc w:val="center"/>
        </w:trPr>
        <w:tc>
          <w:tcPr>
            <w:tcW w:w="3047" w:type="dxa"/>
            <w:gridSpan w:val="7"/>
          </w:tcPr>
          <w:p w14:paraId="64E9AB0F" w14:textId="77777777" w:rsidR="001C2F67" w:rsidRPr="0053701A" w:rsidRDefault="001C2F67" w:rsidP="001C2F67">
            <w:pPr>
              <w:rPr>
                <w:sz w:val="25"/>
                <w:szCs w:val="25"/>
              </w:rPr>
            </w:pPr>
          </w:p>
        </w:tc>
        <w:tc>
          <w:tcPr>
            <w:tcW w:w="7566" w:type="dxa"/>
            <w:gridSpan w:val="15"/>
          </w:tcPr>
          <w:p w14:paraId="73544A45" w14:textId="77777777" w:rsidR="001C2F67" w:rsidRPr="0053701A" w:rsidRDefault="001C2F67" w:rsidP="001C2F67">
            <w:pPr>
              <w:jc w:val="center"/>
              <w:rPr>
                <w:sz w:val="25"/>
                <w:szCs w:val="25"/>
                <w:vertAlign w:val="superscript"/>
              </w:rPr>
            </w:pPr>
            <w:r w:rsidRPr="0053701A">
              <w:rPr>
                <w:sz w:val="25"/>
                <w:szCs w:val="25"/>
                <w:vertAlign w:val="superscript"/>
              </w:rPr>
              <w:t>(фамилии, имена, отчества)</w:t>
            </w:r>
          </w:p>
        </w:tc>
      </w:tr>
      <w:tr w:rsidR="001C2F67" w:rsidRPr="0053701A" w14:paraId="5C52C573" w14:textId="77777777" w:rsidTr="001C2F67">
        <w:trPr>
          <w:trHeight w:val="284"/>
          <w:jc w:val="center"/>
        </w:trPr>
        <w:tc>
          <w:tcPr>
            <w:tcW w:w="2987" w:type="dxa"/>
            <w:gridSpan w:val="6"/>
          </w:tcPr>
          <w:p w14:paraId="63BCA6E2" w14:textId="77777777" w:rsidR="001C2F67" w:rsidRPr="0053701A" w:rsidRDefault="001C2F67" w:rsidP="001C2F67">
            <w:pPr>
              <w:rPr>
                <w:sz w:val="25"/>
                <w:szCs w:val="25"/>
              </w:rPr>
            </w:pPr>
            <w:r w:rsidRPr="0053701A">
              <w:rPr>
                <w:sz w:val="25"/>
                <w:szCs w:val="25"/>
              </w:rPr>
              <w:t>слушали заявление</w:t>
            </w:r>
          </w:p>
        </w:tc>
        <w:tc>
          <w:tcPr>
            <w:tcW w:w="7626" w:type="dxa"/>
            <w:gridSpan w:val="16"/>
            <w:tcBorders>
              <w:bottom w:val="single" w:sz="4" w:space="0" w:color="auto"/>
            </w:tcBorders>
          </w:tcPr>
          <w:p w14:paraId="575B1573" w14:textId="77777777" w:rsidR="001C2F67" w:rsidRPr="0053701A" w:rsidRDefault="001C2F67" w:rsidP="001C2F67">
            <w:pPr>
              <w:rPr>
                <w:sz w:val="25"/>
                <w:szCs w:val="25"/>
              </w:rPr>
            </w:pPr>
          </w:p>
        </w:tc>
      </w:tr>
      <w:tr w:rsidR="001C2F67" w:rsidRPr="0053701A" w14:paraId="3BB644E9" w14:textId="77777777" w:rsidTr="001C2F67">
        <w:trPr>
          <w:trHeight w:val="284"/>
          <w:jc w:val="center"/>
        </w:trPr>
        <w:tc>
          <w:tcPr>
            <w:tcW w:w="2987" w:type="dxa"/>
            <w:gridSpan w:val="6"/>
          </w:tcPr>
          <w:p w14:paraId="6E6DC376" w14:textId="77777777" w:rsidR="001C2F67" w:rsidRPr="0053701A" w:rsidRDefault="001C2F67" w:rsidP="001C2F67">
            <w:pPr>
              <w:rPr>
                <w:sz w:val="25"/>
                <w:szCs w:val="25"/>
              </w:rPr>
            </w:pPr>
          </w:p>
        </w:tc>
        <w:tc>
          <w:tcPr>
            <w:tcW w:w="7626" w:type="dxa"/>
            <w:gridSpan w:val="16"/>
            <w:tcBorders>
              <w:top w:val="single" w:sz="4" w:space="0" w:color="auto"/>
            </w:tcBorders>
          </w:tcPr>
          <w:p w14:paraId="03F07B49" w14:textId="77777777" w:rsidR="001C2F67" w:rsidRPr="0053701A" w:rsidRDefault="001C2F67" w:rsidP="001C2F67">
            <w:pPr>
              <w:jc w:val="center"/>
              <w:rPr>
                <w:sz w:val="25"/>
                <w:szCs w:val="25"/>
                <w:vertAlign w:val="superscript"/>
              </w:rPr>
            </w:pPr>
            <w:r w:rsidRPr="0053701A">
              <w:rPr>
                <w:sz w:val="25"/>
                <w:szCs w:val="25"/>
                <w:vertAlign w:val="superscript"/>
              </w:rPr>
              <w:t>(фамилия, имя, отчество)</w:t>
            </w:r>
          </w:p>
        </w:tc>
      </w:tr>
      <w:tr w:rsidR="001C2F67" w:rsidRPr="0053701A" w14:paraId="61B62C75" w14:textId="77777777" w:rsidTr="001C2F67">
        <w:trPr>
          <w:trHeight w:val="284"/>
          <w:jc w:val="center"/>
        </w:trPr>
        <w:tc>
          <w:tcPr>
            <w:tcW w:w="1471" w:type="dxa"/>
          </w:tcPr>
          <w:p w14:paraId="5A7E6A9F" w14:textId="77777777" w:rsidR="001C2F67" w:rsidRPr="0053701A" w:rsidRDefault="001C2F67" w:rsidP="001C2F67">
            <w:pPr>
              <w:rPr>
                <w:sz w:val="25"/>
                <w:szCs w:val="25"/>
              </w:rPr>
            </w:pPr>
            <w:r w:rsidRPr="0053701A">
              <w:rPr>
                <w:sz w:val="25"/>
                <w:szCs w:val="25"/>
              </w:rPr>
              <w:t>по вопросу</w:t>
            </w:r>
          </w:p>
        </w:tc>
        <w:tc>
          <w:tcPr>
            <w:tcW w:w="9142" w:type="dxa"/>
            <w:gridSpan w:val="21"/>
            <w:tcBorders>
              <w:bottom w:val="single" w:sz="4" w:space="0" w:color="auto"/>
            </w:tcBorders>
          </w:tcPr>
          <w:p w14:paraId="3ECD36A5" w14:textId="77777777" w:rsidR="001C2F67" w:rsidRPr="0053701A" w:rsidRDefault="001C2F67" w:rsidP="001C2F67">
            <w:pPr>
              <w:rPr>
                <w:sz w:val="25"/>
                <w:szCs w:val="25"/>
              </w:rPr>
            </w:pPr>
          </w:p>
        </w:tc>
      </w:tr>
      <w:tr w:rsidR="001C2F67" w:rsidRPr="0053701A" w14:paraId="134E361D" w14:textId="77777777" w:rsidTr="001C2F67">
        <w:trPr>
          <w:trHeight w:val="284"/>
          <w:jc w:val="center"/>
        </w:trPr>
        <w:tc>
          <w:tcPr>
            <w:tcW w:w="1471" w:type="dxa"/>
          </w:tcPr>
          <w:p w14:paraId="24D48083" w14:textId="77777777" w:rsidR="001C2F67" w:rsidRPr="0053701A" w:rsidRDefault="001C2F67" w:rsidP="001C2F67">
            <w:pPr>
              <w:rPr>
                <w:sz w:val="25"/>
                <w:szCs w:val="25"/>
              </w:rPr>
            </w:pPr>
          </w:p>
        </w:tc>
        <w:tc>
          <w:tcPr>
            <w:tcW w:w="9142" w:type="dxa"/>
            <w:gridSpan w:val="21"/>
          </w:tcPr>
          <w:p w14:paraId="0752ECAC" w14:textId="77777777" w:rsidR="001C2F67" w:rsidRPr="0053701A" w:rsidRDefault="001C2F67" w:rsidP="001C2F67">
            <w:pPr>
              <w:jc w:val="center"/>
              <w:rPr>
                <w:sz w:val="25"/>
                <w:szCs w:val="25"/>
                <w:vertAlign w:val="superscript"/>
              </w:rPr>
            </w:pPr>
            <w:r w:rsidRPr="0053701A">
              <w:rPr>
                <w:sz w:val="25"/>
                <w:szCs w:val="25"/>
                <w:vertAlign w:val="superscript"/>
              </w:rPr>
              <w:t>(краткое содержание)</w:t>
            </w:r>
          </w:p>
        </w:tc>
      </w:tr>
      <w:tr w:rsidR="001C2F67" w:rsidRPr="0053701A" w14:paraId="593719CF" w14:textId="77777777" w:rsidTr="001C2F67">
        <w:trPr>
          <w:trHeight w:val="284"/>
          <w:jc w:val="center"/>
        </w:trPr>
        <w:tc>
          <w:tcPr>
            <w:tcW w:w="1471" w:type="dxa"/>
          </w:tcPr>
          <w:p w14:paraId="3A7EAFC8" w14:textId="77777777" w:rsidR="001C2F67" w:rsidRPr="0053701A" w:rsidRDefault="001C2F67" w:rsidP="001C2F67">
            <w:pPr>
              <w:rPr>
                <w:sz w:val="25"/>
                <w:szCs w:val="25"/>
              </w:rPr>
            </w:pPr>
            <w:r w:rsidRPr="0053701A">
              <w:rPr>
                <w:sz w:val="25"/>
                <w:szCs w:val="25"/>
              </w:rPr>
              <w:t>выступили:</w:t>
            </w:r>
          </w:p>
        </w:tc>
        <w:tc>
          <w:tcPr>
            <w:tcW w:w="9142" w:type="dxa"/>
            <w:gridSpan w:val="21"/>
            <w:tcBorders>
              <w:bottom w:val="single" w:sz="4" w:space="0" w:color="auto"/>
            </w:tcBorders>
          </w:tcPr>
          <w:p w14:paraId="292A5CCE" w14:textId="77777777" w:rsidR="001C2F67" w:rsidRPr="0053701A" w:rsidRDefault="001C2F67" w:rsidP="001C2F67">
            <w:pPr>
              <w:rPr>
                <w:sz w:val="25"/>
                <w:szCs w:val="25"/>
              </w:rPr>
            </w:pPr>
          </w:p>
        </w:tc>
      </w:tr>
      <w:tr w:rsidR="001C2F67" w:rsidRPr="0053701A" w14:paraId="2145AD95" w14:textId="77777777" w:rsidTr="001C2F67">
        <w:trPr>
          <w:trHeight w:val="284"/>
          <w:jc w:val="center"/>
        </w:trPr>
        <w:tc>
          <w:tcPr>
            <w:tcW w:w="1471" w:type="dxa"/>
          </w:tcPr>
          <w:p w14:paraId="31E60546" w14:textId="77777777" w:rsidR="001C2F67" w:rsidRPr="0053701A" w:rsidRDefault="001C2F67" w:rsidP="001C2F67">
            <w:pPr>
              <w:rPr>
                <w:sz w:val="25"/>
                <w:szCs w:val="25"/>
              </w:rPr>
            </w:pPr>
          </w:p>
        </w:tc>
        <w:tc>
          <w:tcPr>
            <w:tcW w:w="9142" w:type="dxa"/>
            <w:gridSpan w:val="21"/>
            <w:tcBorders>
              <w:top w:val="single" w:sz="4" w:space="0" w:color="auto"/>
            </w:tcBorders>
          </w:tcPr>
          <w:p w14:paraId="6065178F" w14:textId="77777777" w:rsidR="001C2F67" w:rsidRPr="0053701A" w:rsidRDefault="001C2F67" w:rsidP="001C2F67">
            <w:pPr>
              <w:jc w:val="center"/>
              <w:rPr>
                <w:sz w:val="25"/>
                <w:szCs w:val="25"/>
                <w:vertAlign w:val="superscript"/>
              </w:rPr>
            </w:pPr>
            <w:r w:rsidRPr="0053701A">
              <w:rPr>
                <w:sz w:val="25"/>
                <w:szCs w:val="25"/>
                <w:vertAlign w:val="superscript"/>
              </w:rPr>
              <w:t>(работник, представитель работодателя, другие участники заседания, члены КТС)</w:t>
            </w:r>
          </w:p>
        </w:tc>
      </w:tr>
      <w:tr w:rsidR="001C2F67" w:rsidRPr="0053701A" w14:paraId="4D020FBB" w14:textId="77777777" w:rsidTr="001C2F67">
        <w:trPr>
          <w:trHeight w:val="284"/>
          <w:jc w:val="center"/>
        </w:trPr>
        <w:tc>
          <w:tcPr>
            <w:tcW w:w="10613" w:type="dxa"/>
            <w:gridSpan w:val="22"/>
            <w:tcBorders>
              <w:bottom w:val="single" w:sz="4" w:space="0" w:color="auto"/>
            </w:tcBorders>
          </w:tcPr>
          <w:p w14:paraId="0920DE6F" w14:textId="77777777" w:rsidR="001C2F67" w:rsidRPr="0053701A" w:rsidRDefault="001C2F67" w:rsidP="001C2F67">
            <w:pPr>
              <w:rPr>
                <w:sz w:val="25"/>
                <w:szCs w:val="25"/>
              </w:rPr>
            </w:pPr>
          </w:p>
        </w:tc>
      </w:tr>
      <w:tr w:rsidR="001C2F67" w:rsidRPr="0053701A" w14:paraId="3766A0C0" w14:textId="77777777" w:rsidTr="001C2F67">
        <w:trPr>
          <w:trHeight w:val="284"/>
          <w:jc w:val="center"/>
        </w:trPr>
        <w:tc>
          <w:tcPr>
            <w:tcW w:w="10613" w:type="dxa"/>
            <w:gridSpan w:val="22"/>
            <w:tcBorders>
              <w:top w:val="single" w:sz="4" w:space="0" w:color="auto"/>
            </w:tcBorders>
          </w:tcPr>
          <w:p w14:paraId="632256BE" w14:textId="77777777" w:rsidR="001C2F67" w:rsidRPr="0053701A" w:rsidRDefault="001C2F67" w:rsidP="001C2F67">
            <w:pPr>
              <w:jc w:val="center"/>
              <w:rPr>
                <w:sz w:val="25"/>
                <w:szCs w:val="25"/>
                <w:vertAlign w:val="superscript"/>
              </w:rPr>
            </w:pPr>
            <w:r w:rsidRPr="0053701A">
              <w:rPr>
                <w:sz w:val="25"/>
                <w:szCs w:val="25"/>
                <w:vertAlign w:val="superscript"/>
              </w:rPr>
              <w:t>(краткое содержание выступлений)</w:t>
            </w:r>
          </w:p>
        </w:tc>
      </w:tr>
      <w:tr w:rsidR="001C2F67" w:rsidRPr="0053701A" w14:paraId="09B422FB" w14:textId="77777777" w:rsidTr="001C2F67">
        <w:trPr>
          <w:gridAfter w:val="1"/>
          <w:wAfter w:w="11" w:type="dxa"/>
          <w:trHeight w:val="284"/>
          <w:jc w:val="center"/>
        </w:trPr>
        <w:tc>
          <w:tcPr>
            <w:tcW w:w="4748" w:type="dxa"/>
            <w:gridSpan w:val="15"/>
          </w:tcPr>
          <w:p w14:paraId="7731A489" w14:textId="77777777" w:rsidR="001C2F67" w:rsidRPr="0053701A" w:rsidRDefault="001C2F67" w:rsidP="001C2F67">
            <w:pPr>
              <w:rPr>
                <w:sz w:val="25"/>
                <w:szCs w:val="25"/>
              </w:rPr>
            </w:pPr>
            <w:r w:rsidRPr="0053701A">
              <w:rPr>
                <w:sz w:val="25"/>
                <w:szCs w:val="25"/>
              </w:rPr>
              <w:t>РЕЗУЛЬТАТЫ ОБСУЖДЕНИЯ:</w:t>
            </w:r>
          </w:p>
        </w:tc>
        <w:tc>
          <w:tcPr>
            <w:tcW w:w="5854" w:type="dxa"/>
            <w:gridSpan w:val="6"/>
          </w:tcPr>
          <w:p w14:paraId="46822437" w14:textId="77777777" w:rsidR="001C2F67" w:rsidRPr="0053701A" w:rsidRDefault="001C2F67" w:rsidP="001C2F67">
            <w:pPr>
              <w:rPr>
                <w:sz w:val="25"/>
                <w:szCs w:val="25"/>
              </w:rPr>
            </w:pPr>
          </w:p>
        </w:tc>
      </w:tr>
      <w:tr w:rsidR="001C2F67" w:rsidRPr="0053701A" w14:paraId="6FDE2FA8" w14:textId="77777777" w:rsidTr="001C2F67">
        <w:trPr>
          <w:trHeight w:val="284"/>
          <w:jc w:val="center"/>
        </w:trPr>
        <w:tc>
          <w:tcPr>
            <w:tcW w:w="10613" w:type="dxa"/>
            <w:gridSpan w:val="22"/>
          </w:tcPr>
          <w:p w14:paraId="5EAEB838" w14:textId="77777777" w:rsidR="001C2F67" w:rsidRPr="0053701A" w:rsidRDefault="001C2F67" w:rsidP="001C2F67">
            <w:pPr>
              <w:rPr>
                <w:sz w:val="25"/>
                <w:szCs w:val="25"/>
              </w:rPr>
            </w:pPr>
            <w:r w:rsidRPr="0053701A">
              <w:rPr>
                <w:sz w:val="25"/>
                <w:szCs w:val="25"/>
              </w:rPr>
              <w:t xml:space="preserve">На основании обсуждения, с учетом конкретных обстоятельств и имеющихся </w:t>
            </w:r>
          </w:p>
        </w:tc>
      </w:tr>
      <w:tr w:rsidR="001C2F67" w:rsidRPr="0053701A" w14:paraId="64F5A733" w14:textId="77777777" w:rsidTr="001C2F67">
        <w:trPr>
          <w:trHeight w:val="284"/>
          <w:jc w:val="center"/>
        </w:trPr>
        <w:tc>
          <w:tcPr>
            <w:tcW w:w="3707" w:type="dxa"/>
            <w:gridSpan w:val="10"/>
          </w:tcPr>
          <w:p w14:paraId="39D72EC7" w14:textId="77777777" w:rsidR="001C2F67" w:rsidRPr="0053701A" w:rsidRDefault="001C2F67" w:rsidP="001C2F67">
            <w:pPr>
              <w:rPr>
                <w:sz w:val="25"/>
                <w:szCs w:val="25"/>
              </w:rPr>
            </w:pPr>
            <w:r w:rsidRPr="0053701A">
              <w:rPr>
                <w:sz w:val="25"/>
                <w:szCs w:val="25"/>
              </w:rPr>
              <w:t>материалов, руководствуясь</w:t>
            </w:r>
          </w:p>
        </w:tc>
        <w:tc>
          <w:tcPr>
            <w:tcW w:w="6906" w:type="dxa"/>
            <w:gridSpan w:val="12"/>
            <w:tcBorders>
              <w:bottom w:val="single" w:sz="4" w:space="0" w:color="auto"/>
            </w:tcBorders>
          </w:tcPr>
          <w:p w14:paraId="0F2A4DC1" w14:textId="77777777" w:rsidR="001C2F67" w:rsidRPr="0053701A" w:rsidRDefault="001C2F67" w:rsidP="001C2F67">
            <w:pPr>
              <w:rPr>
                <w:sz w:val="25"/>
                <w:szCs w:val="25"/>
              </w:rPr>
            </w:pPr>
          </w:p>
        </w:tc>
      </w:tr>
      <w:tr w:rsidR="001C2F67" w:rsidRPr="0053701A" w14:paraId="701EAFED" w14:textId="77777777" w:rsidTr="001C2F67">
        <w:trPr>
          <w:trHeight w:val="284"/>
          <w:jc w:val="center"/>
        </w:trPr>
        <w:tc>
          <w:tcPr>
            <w:tcW w:w="3707" w:type="dxa"/>
            <w:gridSpan w:val="10"/>
            <w:tcBorders>
              <w:bottom w:val="single" w:sz="4" w:space="0" w:color="auto"/>
            </w:tcBorders>
          </w:tcPr>
          <w:p w14:paraId="3F1C314F" w14:textId="77777777" w:rsidR="001C2F67" w:rsidRPr="0053701A" w:rsidRDefault="001C2F67" w:rsidP="001C2F67">
            <w:pPr>
              <w:rPr>
                <w:sz w:val="25"/>
                <w:szCs w:val="25"/>
              </w:rPr>
            </w:pPr>
          </w:p>
        </w:tc>
        <w:tc>
          <w:tcPr>
            <w:tcW w:w="6906" w:type="dxa"/>
            <w:gridSpan w:val="12"/>
            <w:tcBorders>
              <w:bottom w:val="single" w:sz="4" w:space="0" w:color="auto"/>
            </w:tcBorders>
          </w:tcPr>
          <w:p w14:paraId="379C7F1D" w14:textId="77777777" w:rsidR="001C2F67" w:rsidRPr="0053701A" w:rsidRDefault="001C2F67" w:rsidP="001C2F67">
            <w:pPr>
              <w:jc w:val="center"/>
              <w:rPr>
                <w:sz w:val="25"/>
                <w:szCs w:val="25"/>
                <w:vertAlign w:val="superscript"/>
              </w:rPr>
            </w:pPr>
            <w:r w:rsidRPr="0053701A">
              <w:rPr>
                <w:sz w:val="25"/>
                <w:szCs w:val="25"/>
                <w:vertAlign w:val="superscript"/>
              </w:rPr>
              <w:t>(указываются конкретные правовые нормы,</w:t>
            </w:r>
          </w:p>
          <w:p w14:paraId="09C54618" w14:textId="77777777" w:rsidR="001C2F67" w:rsidRPr="0053701A" w:rsidRDefault="001C2F67" w:rsidP="001C2F67">
            <w:pPr>
              <w:rPr>
                <w:sz w:val="25"/>
                <w:szCs w:val="25"/>
              </w:rPr>
            </w:pPr>
          </w:p>
        </w:tc>
      </w:tr>
      <w:tr w:rsidR="001C2F67" w:rsidRPr="0053701A" w14:paraId="6F0AFD2F" w14:textId="77777777" w:rsidTr="001C2F67">
        <w:trPr>
          <w:trHeight w:val="284"/>
          <w:jc w:val="center"/>
        </w:trPr>
        <w:tc>
          <w:tcPr>
            <w:tcW w:w="10613" w:type="dxa"/>
            <w:gridSpan w:val="22"/>
            <w:tcBorders>
              <w:top w:val="single" w:sz="4" w:space="0" w:color="auto"/>
            </w:tcBorders>
          </w:tcPr>
          <w:p w14:paraId="6450138D" w14:textId="77777777" w:rsidR="001C2F67" w:rsidRPr="0053701A" w:rsidRDefault="001C2F67" w:rsidP="001C2F67">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1C2F67" w:rsidRPr="0053701A" w14:paraId="3F198F51" w14:textId="77777777" w:rsidTr="001C2F67">
        <w:trPr>
          <w:trHeight w:val="284"/>
          <w:jc w:val="center"/>
        </w:trPr>
        <w:tc>
          <w:tcPr>
            <w:tcW w:w="4126" w:type="dxa"/>
            <w:gridSpan w:val="13"/>
          </w:tcPr>
          <w:p w14:paraId="139FE2AC" w14:textId="77777777" w:rsidR="001C2F67" w:rsidRPr="0053701A" w:rsidRDefault="001C2F67" w:rsidP="001C2F67">
            <w:pPr>
              <w:rPr>
                <w:sz w:val="25"/>
                <w:szCs w:val="25"/>
              </w:rPr>
            </w:pPr>
            <w:r w:rsidRPr="0053701A">
              <w:rPr>
                <w:sz w:val="25"/>
                <w:szCs w:val="25"/>
              </w:rPr>
              <w:t>КТС ПРИЗНАЛА ТРЕБОВАНИЯ</w:t>
            </w:r>
          </w:p>
        </w:tc>
        <w:tc>
          <w:tcPr>
            <w:tcW w:w="6487" w:type="dxa"/>
            <w:gridSpan w:val="9"/>
            <w:tcBorders>
              <w:bottom w:val="single" w:sz="4" w:space="0" w:color="auto"/>
            </w:tcBorders>
          </w:tcPr>
          <w:p w14:paraId="77C797DA" w14:textId="77777777" w:rsidR="001C2F67" w:rsidRPr="0053701A" w:rsidRDefault="001C2F67" w:rsidP="001C2F67">
            <w:pPr>
              <w:rPr>
                <w:sz w:val="25"/>
                <w:szCs w:val="25"/>
              </w:rPr>
            </w:pPr>
          </w:p>
        </w:tc>
      </w:tr>
      <w:tr w:rsidR="001C2F67" w:rsidRPr="0053701A" w14:paraId="75C4A780" w14:textId="77777777" w:rsidTr="001C2F67">
        <w:trPr>
          <w:trHeight w:val="284"/>
          <w:jc w:val="center"/>
        </w:trPr>
        <w:tc>
          <w:tcPr>
            <w:tcW w:w="4126" w:type="dxa"/>
            <w:gridSpan w:val="13"/>
          </w:tcPr>
          <w:p w14:paraId="529BD97C" w14:textId="77777777" w:rsidR="001C2F67" w:rsidRPr="0053701A" w:rsidRDefault="001C2F67" w:rsidP="001C2F67">
            <w:pPr>
              <w:rPr>
                <w:sz w:val="25"/>
                <w:szCs w:val="25"/>
              </w:rPr>
            </w:pPr>
          </w:p>
        </w:tc>
        <w:tc>
          <w:tcPr>
            <w:tcW w:w="6487" w:type="dxa"/>
            <w:gridSpan w:val="9"/>
          </w:tcPr>
          <w:p w14:paraId="3FF359B1" w14:textId="77777777" w:rsidR="001C2F67" w:rsidRPr="0053701A" w:rsidRDefault="001C2F67" w:rsidP="001C2F67">
            <w:pPr>
              <w:jc w:val="center"/>
              <w:rPr>
                <w:sz w:val="25"/>
                <w:szCs w:val="25"/>
                <w:vertAlign w:val="superscript"/>
              </w:rPr>
            </w:pPr>
            <w:r w:rsidRPr="0053701A">
              <w:rPr>
                <w:sz w:val="25"/>
                <w:szCs w:val="25"/>
                <w:vertAlign w:val="superscript"/>
              </w:rPr>
              <w:t>(фамилия, имя, отчество работника)</w:t>
            </w:r>
          </w:p>
        </w:tc>
      </w:tr>
      <w:tr w:rsidR="001C2F67" w:rsidRPr="0053701A" w14:paraId="74F3E066" w14:textId="77777777" w:rsidTr="001C2F67">
        <w:trPr>
          <w:trHeight w:val="284"/>
          <w:jc w:val="center"/>
        </w:trPr>
        <w:tc>
          <w:tcPr>
            <w:tcW w:w="3333" w:type="dxa"/>
            <w:gridSpan w:val="8"/>
          </w:tcPr>
          <w:p w14:paraId="145ACF4A" w14:textId="77777777" w:rsidR="001C2F67" w:rsidRPr="0053701A" w:rsidRDefault="001C2F67" w:rsidP="001C2F67">
            <w:pPr>
              <w:rPr>
                <w:sz w:val="25"/>
                <w:szCs w:val="25"/>
              </w:rPr>
            </w:pPr>
          </w:p>
        </w:tc>
        <w:tc>
          <w:tcPr>
            <w:tcW w:w="7280" w:type="dxa"/>
            <w:gridSpan w:val="14"/>
          </w:tcPr>
          <w:p w14:paraId="7ACF1209" w14:textId="77777777" w:rsidR="001C2F67" w:rsidRPr="0053701A" w:rsidRDefault="001C2F67" w:rsidP="001C2F67">
            <w:pPr>
              <w:rPr>
                <w:sz w:val="25"/>
                <w:szCs w:val="25"/>
              </w:rPr>
            </w:pPr>
            <w:r w:rsidRPr="0053701A">
              <w:rPr>
                <w:sz w:val="25"/>
                <w:szCs w:val="25"/>
              </w:rPr>
              <w:t>обоснованными</w:t>
            </w:r>
          </w:p>
        </w:tc>
      </w:tr>
      <w:tr w:rsidR="001C2F67" w:rsidRPr="0053701A" w14:paraId="26B9104E" w14:textId="77777777" w:rsidTr="001C2F67">
        <w:trPr>
          <w:trHeight w:val="284"/>
          <w:jc w:val="center"/>
        </w:trPr>
        <w:tc>
          <w:tcPr>
            <w:tcW w:w="3333" w:type="dxa"/>
            <w:gridSpan w:val="8"/>
          </w:tcPr>
          <w:p w14:paraId="4AF49015" w14:textId="77777777" w:rsidR="001C2F67" w:rsidRPr="0053701A" w:rsidRDefault="001C2F67" w:rsidP="001C2F67">
            <w:pPr>
              <w:rPr>
                <w:sz w:val="25"/>
                <w:szCs w:val="25"/>
              </w:rPr>
            </w:pPr>
          </w:p>
        </w:tc>
        <w:tc>
          <w:tcPr>
            <w:tcW w:w="7280" w:type="dxa"/>
            <w:gridSpan w:val="14"/>
          </w:tcPr>
          <w:p w14:paraId="2348462E" w14:textId="77777777" w:rsidR="001C2F67" w:rsidRPr="0053701A" w:rsidRDefault="001C2F67" w:rsidP="001C2F67">
            <w:pPr>
              <w:rPr>
                <w:sz w:val="25"/>
                <w:szCs w:val="25"/>
              </w:rPr>
            </w:pPr>
            <w:r w:rsidRPr="0053701A">
              <w:rPr>
                <w:sz w:val="25"/>
                <w:szCs w:val="25"/>
              </w:rPr>
              <w:t>необоснованными</w:t>
            </w:r>
          </w:p>
        </w:tc>
      </w:tr>
      <w:tr w:rsidR="001C2F67" w:rsidRPr="0053701A" w14:paraId="27CCF7C9" w14:textId="77777777" w:rsidTr="001C2F67">
        <w:trPr>
          <w:trHeight w:val="284"/>
          <w:jc w:val="center"/>
        </w:trPr>
        <w:tc>
          <w:tcPr>
            <w:tcW w:w="3888" w:type="dxa"/>
            <w:gridSpan w:val="12"/>
          </w:tcPr>
          <w:p w14:paraId="24B33FA7" w14:textId="77777777" w:rsidR="001C2F67" w:rsidRPr="0053701A" w:rsidRDefault="001C2F67" w:rsidP="001C2F67">
            <w:pPr>
              <w:rPr>
                <w:sz w:val="25"/>
                <w:szCs w:val="25"/>
              </w:rPr>
            </w:pPr>
            <w:r w:rsidRPr="0053701A">
              <w:rPr>
                <w:sz w:val="25"/>
                <w:szCs w:val="25"/>
              </w:rPr>
              <w:t>РЕЗУЛЬТАТЫ ГОЛОСОВАНИЯ</w:t>
            </w:r>
          </w:p>
        </w:tc>
        <w:tc>
          <w:tcPr>
            <w:tcW w:w="860" w:type="dxa"/>
            <w:gridSpan w:val="3"/>
          </w:tcPr>
          <w:p w14:paraId="0B9DAFCE" w14:textId="77777777" w:rsidR="001C2F67" w:rsidRPr="0053701A" w:rsidRDefault="001C2F67" w:rsidP="001C2F67">
            <w:pPr>
              <w:rPr>
                <w:sz w:val="25"/>
                <w:szCs w:val="25"/>
              </w:rPr>
            </w:pPr>
            <w:r w:rsidRPr="0053701A">
              <w:rPr>
                <w:sz w:val="25"/>
                <w:szCs w:val="25"/>
              </w:rPr>
              <w:t>«за»</w:t>
            </w:r>
          </w:p>
        </w:tc>
        <w:tc>
          <w:tcPr>
            <w:tcW w:w="540" w:type="dxa"/>
            <w:gridSpan w:val="3"/>
            <w:tcBorders>
              <w:bottom w:val="single" w:sz="4" w:space="0" w:color="auto"/>
            </w:tcBorders>
          </w:tcPr>
          <w:p w14:paraId="3B6E25E9" w14:textId="77777777" w:rsidR="001C2F67" w:rsidRPr="0053701A" w:rsidRDefault="001C2F67" w:rsidP="001C2F67">
            <w:pPr>
              <w:rPr>
                <w:sz w:val="25"/>
                <w:szCs w:val="25"/>
              </w:rPr>
            </w:pPr>
          </w:p>
        </w:tc>
        <w:tc>
          <w:tcPr>
            <w:tcW w:w="1450" w:type="dxa"/>
          </w:tcPr>
          <w:p w14:paraId="0BB13EB4" w14:textId="77777777" w:rsidR="001C2F67" w:rsidRPr="0053701A" w:rsidRDefault="001C2F67" w:rsidP="001C2F67">
            <w:pPr>
              <w:rPr>
                <w:sz w:val="25"/>
                <w:szCs w:val="25"/>
              </w:rPr>
            </w:pPr>
            <w:r w:rsidRPr="0053701A">
              <w:rPr>
                <w:sz w:val="25"/>
                <w:szCs w:val="25"/>
              </w:rPr>
              <w:t>«против»</w:t>
            </w:r>
          </w:p>
        </w:tc>
        <w:tc>
          <w:tcPr>
            <w:tcW w:w="3875" w:type="dxa"/>
            <w:gridSpan w:val="3"/>
            <w:tcBorders>
              <w:bottom w:val="single" w:sz="4" w:space="0" w:color="auto"/>
            </w:tcBorders>
          </w:tcPr>
          <w:p w14:paraId="29BF37D0" w14:textId="77777777" w:rsidR="001C2F67" w:rsidRPr="0053701A" w:rsidRDefault="001C2F67" w:rsidP="001C2F67">
            <w:pPr>
              <w:rPr>
                <w:sz w:val="25"/>
                <w:szCs w:val="25"/>
              </w:rPr>
            </w:pPr>
          </w:p>
        </w:tc>
      </w:tr>
      <w:tr w:rsidR="001C2F67" w:rsidRPr="0053701A" w14:paraId="354D5752" w14:textId="77777777" w:rsidTr="001C2F67">
        <w:trPr>
          <w:trHeight w:val="284"/>
          <w:jc w:val="center"/>
        </w:trPr>
        <w:tc>
          <w:tcPr>
            <w:tcW w:w="10613" w:type="dxa"/>
            <w:gridSpan w:val="22"/>
          </w:tcPr>
          <w:p w14:paraId="7D4AAFF5" w14:textId="77777777" w:rsidR="001C2F67" w:rsidRPr="0053701A" w:rsidRDefault="001C2F67" w:rsidP="001C2F67">
            <w:pPr>
              <w:rPr>
                <w:sz w:val="25"/>
                <w:szCs w:val="25"/>
              </w:rPr>
            </w:pPr>
            <w:r w:rsidRPr="0053701A">
              <w:rPr>
                <w:sz w:val="25"/>
                <w:szCs w:val="25"/>
              </w:rPr>
              <w:t>Решение прилагается</w:t>
            </w:r>
          </w:p>
        </w:tc>
      </w:tr>
      <w:tr w:rsidR="001C2F67" w:rsidRPr="0053701A" w14:paraId="24FAD0B1" w14:textId="77777777" w:rsidTr="001C2F67">
        <w:trPr>
          <w:trHeight w:val="284"/>
          <w:jc w:val="center"/>
        </w:trPr>
        <w:tc>
          <w:tcPr>
            <w:tcW w:w="2808" w:type="dxa"/>
            <w:gridSpan w:val="5"/>
          </w:tcPr>
          <w:p w14:paraId="731BAE71" w14:textId="77777777" w:rsidR="001C2F67" w:rsidRPr="0053701A" w:rsidRDefault="001C2F67" w:rsidP="001C2F67">
            <w:pPr>
              <w:rPr>
                <w:sz w:val="25"/>
                <w:szCs w:val="25"/>
              </w:rPr>
            </w:pPr>
            <w:r w:rsidRPr="0053701A">
              <w:rPr>
                <w:sz w:val="25"/>
                <w:szCs w:val="25"/>
              </w:rPr>
              <w:t>ПРЕДСЕДАТЕЛЬ КТС</w:t>
            </w:r>
          </w:p>
        </w:tc>
        <w:tc>
          <w:tcPr>
            <w:tcW w:w="2160" w:type="dxa"/>
            <w:gridSpan w:val="11"/>
            <w:tcBorders>
              <w:bottom w:val="single" w:sz="4" w:space="0" w:color="auto"/>
            </w:tcBorders>
          </w:tcPr>
          <w:p w14:paraId="08001419" w14:textId="77777777" w:rsidR="001C2F67" w:rsidRPr="0053701A" w:rsidRDefault="001C2F67" w:rsidP="001C2F67">
            <w:pPr>
              <w:rPr>
                <w:sz w:val="25"/>
                <w:szCs w:val="25"/>
              </w:rPr>
            </w:pPr>
          </w:p>
        </w:tc>
        <w:tc>
          <w:tcPr>
            <w:tcW w:w="5645" w:type="dxa"/>
            <w:gridSpan w:val="6"/>
          </w:tcPr>
          <w:p w14:paraId="060FBE0E" w14:textId="77777777" w:rsidR="001C2F67" w:rsidRPr="0053701A" w:rsidRDefault="001C2F67" w:rsidP="001C2F67">
            <w:pPr>
              <w:jc w:val="center"/>
              <w:rPr>
                <w:sz w:val="25"/>
                <w:szCs w:val="25"/>
                <w:vertAlign w:val="superscript"/>
              </w:rPr>
            </w:pPr>
            <w:r w:rsidRPr="0053701A">
              <w:rPr>
                <w:sz w:val="25"/>
                <w:szCs w:val="25"/>
                <w:vertAlign w:val="superscript"/>
              </w:rPr>
              <w:t>(подпись)</w:t>
            </w:r>
          </w:p>
        </w:tc>
      </w:tr>
      <w:tr w:rsidR="001C2F67" w:rsidRPr="0053701A" w14:paraId="301D1E09" w14:textId="77777777" w:rsidTr="001C2F67">
        <w:trPr>
          <w:trHeight w:val="284"/>
          <w:jc w:val="center"/>
        </w:trPr>
        <w:tc>
          <w:tcPr>
            <w:tcW w:w="2808" w:type="dxa"/>
            <w:gridSpan w:val="5"/>
          </w:tcPr>
          <w:p w14:paraId="4524D338" w14:textId="77777777" w:rsidR="001C2F67" w:rsidRPr="0053701A" w:rsidRDefault="001C2F67" w:rsidP="001C2F67">
            <w:pPr>
              <w:rPr>
                <w:sz w:val="25"/>
                <w:szCs w:val="25"/>
              </w:rPr>
            </w:pPr>
          </w:p>
        </w:tc>
        <w:tc>
          <w:tcPr>
            <w:tcW w:w="2160" w:type="dxa"/>
            <w:gridSpan w:val="11"/>
          </w:tcPr>
          <w:p w14:paraId="30C7D8AC" w14:textId="77777777" w:rsidR="001C2F67" w:rsidRPr="0053701A" w:rsidRDefault="001C2F67" w:rsidP="001C2F67">
            <w:pPr>
              <w:rPr>
                <w:sz w:val="25"/>
                <w:szCs w:val="25"/>
              </w:rPr>
            </w:pPr>
            <w:r w:rsidRPr="0053701A">
              <w:rPr>
                <w:sz w:val="25"/>
                <w:szCs w:val="25"/>
              </w:rPr>
              <w:t>МЕСТО ПЕЧАТИ</w:t>
            </w:r>
          </w:p>
        </w:tc>
        <w:tc>
          <w:tcPr>
            <w:tcW w:w="5645" w:type="dxa"/>
            <w:gridSpan w:val="6"/>
          </w:tcPr>
          <w:p w14:paraId="7DD00357" w14:textId="77777777" w:rsidR="001C2F67" w:rsidRPr="0053701A" w:rsidRDefault="001C2F67" w:rsidP="001C2F67">
            <w:pPr>
              <w:rPr>
                <w:sz w:val="25"/>
                <w:szCs w:val="25"/>
              </w:rPr>
            </w:pPr>
          </w:p>
        </w:tc>
      </w:tr>
    </w:tbl>
    <w:p w14:paraId="68161BCE" w14:textId="77777777" w:rsidR="001C2F67" w:rsidRDefault="001C2F67" w:rsidP="001C2F67"/>
    <w:p w14:paraId="33359430" w14:textId="77777777" w:rsidR="001C2F67" w:rsidRDefault="001C2F67" w:rsidP="001C2F67"/>
    <w:p w14:paraId="2982D3EC" w14:textId="77777777" w:rsidR="001C2F67" w:rsidRPr="00FF57BD" w:rsidRDefault="001C2F67" w:rsidP="001C2F67">
      <w:pPr>
        <w:pStyle w:val="aff1"/>
        <w:ind w:left="390"/>
        <w:jc w:val="right"/>
        <w:rPr>
          <w:i/>
          <w:sz w:val="25"/>
          <w:szCs w:val="25"/>
        </w:rPr>
      </w:pPr>
      <w:r w:rsidRPr="00FF57BD">
        <w:rPr>
          <w:i/>
          <w:sz w:val="25"/>
          <w:szCs w:val="25"/>
        </w:rPr>
        <w:t>Приложение 3</w:t>
      </w:r>
    </w:p>
    <w:p w14:paraId="1B08E073" w14:textId="77777777" w:rsidR="001C2F67" w:rsidRPr="00FF57BD" w:rsidRDefault="001C2F67" w:rsidP="001A21FA">
      <w:pPr>
        <w:pStyle w:val="aff1"/>
        <w:numPr>
          <w:ilvl w:val="0"/>
          <w:numId w:val="53"/>
        </w:numPr>
        <w:contextualSpacing/>
        <w:jc w:val="center"/>
        <w:rPr>
          <w:sz w:val="25"/>
          <w:szCs w:val="25"/>
        </w:rPr>
      </w:pPr>
      <w:r w:rsidRPr="00FF57BD">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1C2F67" w:rsidRPr="0053701A" w14:paraId="4FAB2C8F" w14:textId="77777777" w:rsidTr="001C2F67">
        <w:tc>
          <w:tcPr>
            <w:tcW w:w="10020" w:type="dxa"/>
            <w:gridSpan w:val="11"/>
            <w:tcBorders>
              <w:bottom w:val="single" w:sz="4" w:space="0" w:color="auto"/>
            </w:tcBorders>
          </w:tcPr>
          <w:p w14:paraId="3E975BD7" w14:textId="77777777" w:rsidR="001C2F67" w:rsidRPr="0053701A" w:rsidRDefault="001C2F67" w:rsidP="001C2F67">
            <w:pPr>
              <w:jc w:val="center"/>
              <w:rPr>
                <w:i/>
                <w:u w:val="single"/>
              </w:rPr>
            </w:pPr>
          </w:p>
        </w:tc>
      </w:tr>
      <w:tr w:rsidR="001C2F67" w:rsidRPr="0053701A" w14:paraId="4DB431EF" w14:textId="77777777" w:rsidTr="001C2F67">
        <w:tc>
          <w:tcPr>
            <w:tcW w:w="10020" w:type="dxa"/>
            <w:gridSpan w:val="11"/>
            <w:tcBorders>
              <w:top w:val="single" w:sz="4" w:space="0" w:color="auto"/>
            </w:tcBorders>
          </w:tcPr>
          <w:p w14:paraId="74D9418A" w14:textId="77777777" w:rsidR="001C2F67" w:rsidRPr="0053701A" w:rsidRDefault="001C2F67" w:rsidP="001C2F67">
            <w:pPr>
              <w:jc w:val="center"/>
              <w:rPr>
                <w:vertAlign w:val="superscript"/>
              </w:rPr>
            </w:pPr>
            <w:r w:rsidRPr="0053701A">
              <w:rPr>
                <w:sz w:val="22"/>
                <w:szCs w:val="22"/>
                <w:vertAlign w:val="superscript"/>
              </w:rPr>
              <w:t>(наименование организации /подразделения)</w:t>
            </w:r>
          </w:p>
        </w:tc>
      </w:tr>
      <w:tr w:rsidR="001C2F67" w:rsidRPr="0053701A" w14:paraId="7761AF8A" w14:textId="77777777" w:rsidTr="001C2F67">
        <w:tc>
          <w:tcPr>
            <w:tcW w:w="5452" w:type="dxa"/>
            <w:gridSpan w:val="9"/>
          </w:tcPr>
          <w:p w14:paraId="14EC7FC2" w14:textId="77777777" w:rsidR="001C2F67" w:rsidRPr="0053701A" w:rsidRDefault="001C2F67" w:rsidP="001C2F67">
            <w:pPr>
              <w:rPr>
                <w:sz w:val="25"/>
                <w:szCs w:val="25"/>
              </w:rPr>
            </w:pPr>
            <w:r>
              <w:rPr>
                <w:sz w:val="25"/>
                <w:szCs w:val="25"/>
              </w:rPr>
              <w:t xml:space="preserve">«____»__________________2020 </w:t>
            </w:r>
            <w:r w:rsidRPr="0053701A">
              <w:rPr>
                <w:sz w:val="25"/>
                <w:szCs w:val="25"/>
              </w:rPr>
              <w:t>г.</w:t>
            </w:r>
          </w:p>
        </w:tc>
        <w:tc>
          <w:tcPr>
            <w:tcW w:w="4568" w:type="dxa"/>
            <w:gridSpan w:val="2"/>
          </w:tcPr>
          <w:p w14:paraId="4FEDF876" w14:textId="77777777" w:rsidR="001C2F67" w:rsidRPr="0053701A" w:rsidRDefault="001C2F67" w:rsidP="001C2F67">
            <w:pPr>
              <w:rPr>
                <w:sz w:val="25"/>
                <w:szCs w:val="25"/>
              </w:rPr>
            </w:pPr>
          </w:p>
        </w:tc>
      </w:tr>
      <w:tr w:rsidR="001C2F67" w:rsidRPr="0053701A" w14:paraId="6ED7CF5B" w14:textId="77777777" w:rsidTr="001C2F67">
        <w:tc>
          <w:tcPr>
            <w:tcW w:w="2808" w:type="dxa"/>
            <w:gridSpan w:val="4"/>
          </w:tcPr>
          <w:p w14:paraId="799837D1" w14:textId="77777777" w:rsidR="001C2F67" w:rsidRPr="0053701A" w:rsidRDefault="001C2F67" w:rsidP="001C2F67">
            <w:pPr>
              <w:rPr>
                <w:sz w:val="25"/>
                <w:szCs w:val="25"/>
              </w:rPr>
            </w:pPr>
            <w:r w:rsidRPr="0053701A">
              <w:rPr>
                <w:sz w:val="25"/>
                <w:szCs w:val="25"/>
              </w:rPr>
              <w:t>Рассмотрев заявление</w:t>
            </w:r>
          </w:p>
        </w:tc>
        <w:tc>
          <w:tcPr>
            <w:tcW w:w="7212" w:type="dxa"/>
            <w:gridSpan w:val="7"/>
            <w:tcBorders>
              <w:bottom w:val="single" w:sz="4" w:space="0" w:color="auto"/>
            </w:tcBorders>
          </w:tcPr>
          <w:p w14:paraId="5FA24256" w14:textId="77777777" w:rsidR="001C2F67" w:rsidRPr="0053701A" w:rsidRDefault="001C2F67" w:rsidP="001C2F67"/>
        </w:tc>
      </w:tr>
      <w:tr w:rsidR="001C2F67" w:rsidRPr="0053701A" w14:paraId="16567873" w14:textId="77777777" w:rsidTr="001C2F67">
        <w:tc>
          <w:tcPr>
            <w:tcW w:w="2808" w:type="dxa"/>
            <w:gridSpan w:val="4"/>
          </w:tcPr>
          <w:p w14:paraId="683AC866" w14:textId="77777777" w:rsidR="001C2F67" w:rsidRPr="0053701A" w:rsidRDefault="001C2F67" w:rsidP="001C2F67">
            <w:pPr>
              <w:rPr>
                <w:sz w:val="25"/>
                <w:szCs w:val="25"/>
              </w:rPr>
            </w:pPr>
          </w:p>
        </w:tc>
        <w:tc>
          <w:tcPr>
            <w:tcW w:w="7212" w:type="dxa"/>
            <w:gridSpan w:val="7"/>
          </w:tcPr>
          <w:p w14:paraId="3226D217" w14:textId="77777777" w:rsidR="001C2F67" w:rsidRPr="0053701A" w:rsidRDefault="001C2F67" w:rsidP="001C2F67">
            <w:pPr>
              <w:jc w:val="center"/>
              <w:rPr>
                <w:spacing w:val="-2"/>
                <w:vertAlign w:val="superscript"/>
              </w:rPr>
            </w:pPr>
            <w:r w:rsidRPr="0053701A">
              <w:rPr>
                <w:spacing w:val="-2"/>
                <w:sz w:val="22"/>
                <w:szCs w:val="22"/>
                <w:vertAlign w:val="superscript"/>
              </w:rPr>
              <w:t>(фамилия, имя, отчество, должность, профессия работника)</w:t>
            </w:r>
          </w:p>
        </w:tc>
      </w:tr>
      <w:tr w:rsidR="001C2F67" w:rsidRPr="0053701A" w14:paraId="52CF2D8A" w14:textId="77777777" w:rsidTr="001C2F67">
        <w:tc>
          <w:tcPr>
            <w:tcW w:w="10020" w:type="dxa"/>
            <w:gridSpan w:val="11"/>
          </w:tcPr>
          <w:p w14:paraId="0E57A12E" w14:textId="77777777" w:rsidR="001C2F67" w:rsidRPr="0053701A" w:rsidRDefault="001C2F67" w:rsidP="001C2F67">
            <w:pPr>
              <w:rPr>
                <w:sz w:val="25"/>
                <w:szCs w:val="25"/>
              </w:rPr>
            </w:pPr>
            <w:r>
              <w:rPr>
                <w:sz w:val="25"/>
                <w:szCs w:val="25"/>
              </w:rPr>
              <w:t xml:space="preserve">от «___»_______________2020 </w:t>
            </w:r>
            <w:r w:rsidRPr="0053701A">
              <w:rPr>
                <w:sz w:val="25"/>
                <w:szCs w:val="25"/>
              </w:rPr>
              <w:t>г.</w:t>
            </w:r>
          </w:p>
        </w:tc>
      </w:tr>
      <w:tr w:rsidR="001C2F67" w:rsidRPr="0053701A" w14:paraId="7B450E06" w14:textId="77777777" w:rsidTr="001C2F67">
        <w:tc>
          <w:tcPr>
            <w:tcW w:w="10020" w:type="dxa"/>
            <w:gridSpan w:val="11"/>
          </w:tcPr>
          <w:p w14:paraId="7112DA13" w14:textId="77777777" w:rsidR="001C2F67" w:rsidRPr="0053701A" w:rsidRDefault="001C2F67" w:rsidP="001C2F67">
            <w:pPr>
              <w:rPr>
                <w:sz w:val="25"/>
                <w:szCs w:val="25"/>
              </w:rPr>
            </w:pPr>
            <w:r w:rsidRPr="0053701A">
              <w:rPr>
                <w:sz w:val="25"/>
                <w:szCs w:val="25"/>
              </w:rPr>
              <w:t>(дата подачи заявления)</w:t>
            </w:r>
          </w:p>
        </w:tc>
      </w:tr>
      <w:tr w:rsidR="001C2F67" w:rsidRPr="0053701A" w14:paraId="77A476AF" w14:textId="77777777" w:rsidTr="001C2F67">
        <w:tc>
          <w:tcPr>
            <w:tcW w:w="355" w:type="dxa"/>
          </w:tcPr>
          <w:p w14:paraId="2337F797" w14:textId="77777777" w:rsidR="001C2F67" w:rsidRPr="0053701A" w:rsidRDefault="001C2F67" w:rsidP="001C2F67">
            <w:pPr>
              <w:rPr>
                <w:sz w:val="25"/>
                <w:szCs w:val="25"/>
              </w:rPr>
            </w:pPr>
            <w:r w:rsidRPr="0053701A">
              <w:rPr>
                <w:sz w:val="25"/>
                <w:szCs w:val="25"/>
              </w:rPr>
              <w:t>о</w:t>
            </w:r>
          </w:p>
        </w:tc>
        <w:tc>
          <w:tcPr>
            <w:tcW w:w="9665" w:type="dxa"/>
            <w:gridSpan w:val="10"/>
            <w:tcBorders>
              <w:bottom w:val="single" w:sz="4" w:space="0" w:color="auto"/>
            </w:tcBorders>
          </w:tcPr>
          <w:p w14:paraId="352215A0" w14:textId="77777777" w:rsidR="001C2F67" w:rsidRPr="0053701A" w:rsidRDefault="001C2F67" w:rsidP="001C2F67">
            <w:pPr>
              <w:rPr>
                <w:sz w:val="25"/>
                <w:szCs w:val="25"/>
              </w:rPr>
            </w:pPr>
          </w:p>
        </w:tc>
      </w:tr>
      <w:tr w:rsidR="001C2F67" w:rsidRPr="0053701A" w14:paraId="2FEB415E" w14:textId="77777777" w:rsidTr="001C2F67">
        <w:tc>
          <w:tcPr>
            <w:tcW w:w="10020" w:type="dxa"/>
            <w:gridSpan w:val="11"/>
          </w:tcPr>
          <w:p w14:paraId="7B6A166D" w14:textId="77777777" w:rsidR="001C2F67" w:rsidRPr="0053701A" w:rsidRDefault="001C2F67" w:rsidP="001C2F67">
            <w:pPr>
              <w:jc w:val="center"/>
              <w:rPr>
                <w:vertAlign w:val="superscript"/>
              </w:rPr>
            </w:pPr>
            <w:r w:rsidRPr="0053701A">
              <w:rPr>
                <w:sz w:val="22"/>
                <w:szCs w:val="22"/>
                <w:vertAlign w:val="superscript"/>
              </w:rPr>
              <w:t>(краткое содержание требования работника)</w:t>
            </w:r>
          </w:p>
        </w:tc>
      </w:tr>
      <w:tr w:rsidR="001C2F67" w:rsidRPr="0053701A" w14:paraId="41C3D099" w14:textId="77777777" w:rsidTr="001C2F67">
        <w:tc>
          <w:tcPr>
            <w:tcW w:w="10020" w:type="dxa"/>
            <w:gridSpan w:val="11"/>
          </w:tcPr>
          <w:p w14:paraId="6F379108" w14:textId="77777777" w:rsidR="001C2F67" w:rsidRPr="0053701A" w:rsidRDefault="001C2F67" w:rsidP="001C2F67">
            <w:pPr>
              <w:rPr>
                <w:sz w:val="25"/>
                <w:szCs w:val="25"/>
              </w:rPr>
            </w:pPr>
            <w:r w:rsidRPr="0053701A">
              <w:rPr>
                <w:sz w:val="25"/>
                <w:szCs w:val="25"/>
              </w:rPr>
              <w:t>ПРИСУТСВОВАЛИ:</w:t>
            </w:r>
          </w:p>
        </w:tc>
      </w:tr>
      <w:tr w:rsidR="001C2F67" w:rsidRPr="0053701A" w14:paraId="0275A22E" w14:textId="77777777" w:rsidTr="001C2F67">
        <w:tc>
          <w:tcPr>
            <w:tcW w:w="2545" w:type="dxa"/>
            <w:gridSpan w:val="3"/>
          </w:tcPr>
          <w:p w14:paraId="10265E9E" w14:textId="77777777" w:rsidR="001C2F67" w:rsidRPr="0053701A" w:rsidRDefault="001C2F67" w:rsidP="001C2F67">
            <w:pPr>
              <w:rPr>
                <w:sz w:val="25"/>
                <w:szCs w:val="25"/>
              </w:rPr>
            </w:pPr>
            <w:r w:rsidRPr="0053701A">
              <w:rPr>
                <w:sz w:val="25"/>
                <w:szCs w:val="25"/>
              </w:rPr>
              <w:t>Председатель</w:t>
            </w:r>
            <w:r w:rsidRPr="0053701A">
              <w:rPr>
                <w:smallCaps/>
                <w:sz w:val="25"/>
                <w:szCs w:val="25"/>
              </w:rPr>
              <w:t xml:space="preserve"> КТС</w:t>
            </w:r>
          </w:p>
        </w:tc>
        <w:tc>
          <w:tcPr>
            <w:tcW w:w="7475" w:type="dxa"/>
            <w:gridSpan w:val="8"/>
            <w:tcBorders>
              <w:bottom w:val="single" w:sz="4" w:space="0" w:color="auto"/>
            </w:tcBorders>
          </w:tcPr>
          <w:p w14:paraId="2B088F7E" w14:textId="77777777" w:rsidR="001C2F67" w:rsidRPr="0053701A" w:rsidRDefault="001C2F67" w:rsidP="001C2F67">
            <w:pPr>
              <w:rPr>
                <w:sz w:val="25"/>
                <w:szCs w:val="25"/>
              </w:rPr>
            </w:pPr>
          </w:p>
        </w:tc>
      </w:tr>
      <w:tr w:rsidR="001C2F67" w:rsidRPr="0053701A" w14:paraId="76CF6202" w14:textId="77777777" w:rsidTr="001C2F67">
        <w:tc>
          <w:tcPr>
            <w:tcW w:w="2545" w:type="dxa"/>
            <w:gridSpan w:val="3"/>
          </w:tcPr>
          <w:p w14:paraId="75DB642C" w14:textId="77777777" w:rsidR="001C2F67" w:rsidRPr="0053701A" w:rsidRDefault="001C2F67" w:rsidP="001C2F67">
            <w:pPr>
              <w:rPr>
                <w:sz w:val="25"/>
                <w:szCs w:val="25"/>
              </w:rPr>
            </w:pPr>
          </w:p>
        </w:tc>
        <w:tc>
          <w:tcPr>
            <w:tcW w:w="7475" w:type="dxa"/>
            <w:gridSpan w:val="8"/>
          </w:tcPr>
          <w:p w14:paraId="7C9EE54B" w14:textId="77777777" w:rsidR="001C2F67" w:rsidRPr="0053701A" w:rsidRDefault="001C2F67" w:rsidP="001C2F67">
            <w:pPr>
              <w:jc w:val="center"/>
              <w:rPr>
                <w:vertAlign w:val="superscript"/>
              </w:rPr>
            </w:pPr>
            <w:r w:rsidRPr="0053701A">
              <w:rPr>
                <w:sz w:val="22"/>
                <w:szCs w:val="22"/>
                <w:vertAlign w:val="superscript"/>
              </w:rPr>
              <w:t>(фамилия имя, отчество)</w:t>
            </w:r>
          </w:p>
        </w:tc>
      </w:tr>
      <w:tr w:rsidR="001C2F67" w:rsidRPr="0053701A" w14:paraId="6E1A83F2" w14:textId="77777777" w:rsidTr="001C2F67">
        <w:tc>
          <w:tcPr>
            <w:tcW w:w="1642" w:type="dxa"/>
            <w:gridSpan w:val="2"/>
          </w:tcPr>
          <w:p w14:paraId="0CEFD8FF" w14:textId="77777777" w:rsidR="001C2F67" w:rsidRPr="0053701A" w:rsidRDefault="001C2F67" w:rsidP="001C2F67">
            <w:pPr>
              <w:rPr>
                <w:sz w:val="25"/>
                <w:szCs w:val="25"/>
              </w:rPr>
            </w:pPr>
            <w:r w:rsidRPr="0053701A">
              <w:rPr>
                <w:sz w:val="25"/>
                <w:szCs w:val="25"/>
              </w:rPr>
              <w:t>Члены КТС</w:t>
            </w:r>
          </w:p>
        </w:tc>
        <w:tc>
          <w:tcPr>
            <w:tcW w:w="8378" w:type="dxa"/>
            <w:gridSpan w:val="9"/>
            <w:tcBorders>
              <w:bottom w:val="single" w:sz="4" w:space="0" w:color="auto"/>
            </w:tcBorders>
          </w:tcPr>
          <w:p w14:paraId="68646243" w14:textId="77777777" w:rsidR="001C2F67" w:rsidRPr="0053701A" w:rsidRDefault="001C2F67" w:rsidP="001C2F67">
            <w:pPr>
              <w:rPr>
                <w:sz w:val="25"/>
                <w:szCs w:val="25"/>
              </w:rPr>
            </w:pPr>
          </w:p>
        </w:tc>
      </w:tr>
      <w:tr w:rsidR="001C2F67" w:rsidRPr="0053701A" w14:paraId="5526A1FB" w14:textId="77777777" w:rsidTr="001C2F67">
        <w:tc>
          <w:tcPr>
            <w:tcW w:w="1642" w:type="dxa"/>
            <w:gridSpan w:val="2"/>
          </w:tcPr>
          <w:p w14:paraId="0A44D26E" w14:textId="77777777" w:rsidR="001C2F67" w:rsidRPr="0053701A" w:rsidRDefault="001C2F67" w:rsidP="001C2F67">
            <w:pPr>
              <w:rPr>
                <w:sz w:val="25"/>
                <w:szCs w:val="25"/>
              </w:rPr>
            </w:pPr>
          </w:p>
        </w:tc>
        <w:tc>
          <w:tcPr>
            <w:tcW w:w="8378" w:type="dxa"/>
            <w:gridSpan w:val="9"/>
          </w:tcPr>
          <w:p w14:paraId="0D496EA7" w14:textId="77777777" w:rsidR="001C2F67" w:rsidRPr="0053701A" w:rsidRDefault="001C2F67" w:rsidP="001C2F67">
            <w:pPr>
              <w:jc w:val="center"/>
              <w:rPr>
                <w:vertAlign w:val="superscript"/>
              </w:rPr>
            </w:pPr>
            <w:r w:rsidRPr="0053701A">
              <w:rPr>
                <w:sz w:val="22"/>
                <w:szCs w:val="22"/>
                <w:vertAlign w:val="superscript"/>
              </w:rPr>
              <w:t>(фамилии, имена, отчества)</w:t>
            </w:r>
          </w:p>
        </w:tc>
      </w:tr>
      <w:tr w:rsidR="001C2F67" w:rsidRPr="0053701A" w14:paraId="7BDEFD96" w14:textId="77777777" w:rsidTr="001C2F67">
        <w:tc>
          <w:tcPr>
            <w:tcW w:w="10020" w:type="dxa"/>
            <w:gridSpan w:val="11"/>
          </w:tcPr>
          <w:p w14:paraId="4621058E" w14:textId="77777777" w:rsidR="001C2F67" w:rsidRPr="0053701A" w:rsidRDefault="001C2F67" w:rsidP="001C2F67">
            <w:pPr>
              <w:rPr>
                <w:sz w:val="25"/>
                <w:szCs w:val="25"/>
              </w:rPr>
            </w:pPr>
          </w:p>
        </w:tc>
      </w:tr>
      <w:tr w:rsidR="001C2F67" w:rsidRPr="0053701A" w14:paraId="4631ADD0" w14:textId="77777777" w:rsidTr="001C2F67">
        <w:tc>
          <w:tcPr>
            <w:tcW w:w="3888" w:type="dxa"/>
            <w:gridSpan w:val="6"/>
          </w:tcPr>
          <w:p w14:paraId="34B35E00" w14:textId="77777777" w:rsidR="001C2F67" w:rsidRPr="0053701A" w:rsidRDefault="001C2F67" w:rsidP="001C2F67">
            <w:pPr>
              <w:rPr>
                <w:sz w:val="25"/>
                <w:szCs w:val="25"/>
              </w:rPr>
            </w:pPr>
            <w:r w:rsidRPr="0053701A">
              <w:rPr>
                <w:sz w:val="25"/>
                <w:szCs w:val="25"/>
              </w:rPr>
              <w:t>Другие присутствовавшие лица</w:t>
            </w:r>
          </w:p>
        </w:tc>
        <w:tc>
          <w:tcPr>
            <w:tcW w:w="6132" w:type="dxa"/>
            <w:gridSpan w:val="5"/>
            <w:tcBorders>
              <w:bottom w:val="single" w:sz="4" w:space="0" w:color="auto"/>
            </w:tcBorders>
          </w:tcPr>
          <w:p w14:paraId="6029FF3D" w14:textId="77777777" w:rsidR="001C2F67" w:rsidRPr="0053701A" w:rsidRDefault="001C2F67" w:rsidP="001C2F67">
            <w:pPr>
              <w:rPr>
                <w:sz w:val="25"/>
                <w:szCs w:val="25"/>
              </w:rPr>
            </w:pPr>
          </w:p>
        </w:tc>
      </w:tr>
      <w:tr w:rsidR="001C2F67" w:rsidRPr="0053701A" w14:paraId="61E6F345" w14:textId="77777777" w:rsidTr="001C2F67">
        <w:tc>
          <w:tcPr>
            <w:tcW w:w="3888" w:type="dxa"/>
            <w:gridSpan w:val="6"/>
            <w:tcBorders>
              <w:bottom w:val="single" w:sz="4" w:space="0" w:color="auto"/>
            </w:tcBorders>
          </w:tcPr>
          <w:p w14:paraId="7AE5D88E" w14:textId="77777777" w:rsidR="001C2F67" w:rsidRPr="0053701A" w:rsidRDefault="001C2F67" w:rsidP="001C2F67">
            <w:pPr>
              <w:rPr>
                <w:sz w:val="25"/>
                <w:szCs w:val="25"/>
              </w:rPr>
            </w:pPr>
          </w:p>
        </w:tc>
        <w:tc>
          <w:tcPr>
            <w:tcW w:w="6132" w:type="dxa"/>
            <w:gridSpan w:val="5"/>
            <w:tcBorders>
              <w:bottom w:val="single" w:sz="4" w:space="0" w:color="auto"/>
            </w:tcBorders>
          </w:tcPr>
          <w:p w14:paraId="5EB1B12D" w14:textId="77777777" w:rsidR="001C2F67" w:rsidRPr="0053701A" w:rsidRDefault="001C2F67" w:rsidP="001C2F67">
            <w:pPr>
              <w:jc w:val="center"/>
              <w:rPr>
                <w:vertAlign w:val="superscript"/>
              </w:rPr>
            </w:pPr>
            <w:r w:rsidRPr="0053701A">
              <w:rPr>
                <w:sz w:val="22"/>
                <w:szCs w:val="22"/>
                <w:vertAlign w:val="superscript"/>
              </w:rPr>
              <w:t>(фамилии, имена, отчества)</w:t>
            </w:r>
          </w:p>
        </w:tc>
      </w:tr>
      <w:tr w:rsidR="001C2F67" w:rsidRPr="0053701A" w14:paraId="35581BBC" w14:textId="77777777" w:rsidTr="001C2F67">
        <w:tc>
          <w:tcPr>
            <w:tcW w:w="3888" w:type="dxa"/>
            <w:gridSpan w:val="6"/>
            <w:tcBorders>
              <w:top w:val="single" w:sz="4" w:space="0" w:color="auto"/>
            </w:tcBorders>
          </w:tcPr>
          <w:p w14:paraId="740F9BCB" w14:textId="77777777" w:rsidR="001C2F67" w:rsidRPr="0053701A" w:rsidRDefault="001C2F67" w:rsidP="001C2F67">
            <w:pPr>
              <w:rPr>
                <w:sz w:val="25"/>
                <w:szCs w:val="25"/>
              </w:rPr>
            </w:pPr>
            <w:r w:rsidRPr="0053701A">
              <w:rPr>
                <w:sz w:val="25"/>
                <w:szCs w:val="25"/>
              </w:rPr>
              <w:t>комиссия решила на основании</w:t>
            </w:r>
          </w:p>
        </w:tc>
        <w:tc>
          <w:tcPr>
            <w:tcW w:w="6132" w:type="dxa"/>
            <w:gridSpan w:val="5"/>
            <w:tcBorders>
              <w:top w:val="single" w:sz="4" w:space="0" w:color="auto"/>
              <w:bottom w:val="single" w:sz="4" w:space="0" w:color="auto"/>
            </w:tcBorders>
          </w:tcPr>
          <w:p w14:paraId="15D8B302" w14:textId="77777777" w:rsidR="001C2F67" w:rsidRPr="0053701A" w:rsidRDefault="001C2F67" w:rsidP="001C2F67">
            <w:pPr>
              <w:rPr>
                <w:sz w:val="25"/>
                <w:szCs w:val="25"/>
              </w:rPr>
            </w:pPr>
          </w:p>
        </w:tc>
      </w:tr>
      <w:tr w:rsidR="001C2F67" w:rsidRPr="0053701A" w14:paraId="0E0FD72D" w14:textId="77777777" w:rsidTr="001C2F67">
        <w:tc>
          <w:tcPr>
            <w:tcW w:w="10020" w:type="dxa"/>
            <w:gridSpan w:val="11"/>
            <w:tcBorders>
              <w:bottom w:val="single" w:sz="4" w:space="0" w:color="auto"/>
            </w:tcBorders>
          </w:tcPr>
          <w:p w14:paraId="102CC421" w14:textId="77777777" w:rsidR="001C2F67" w:rsidRPr="0053701A" w:rsidRDefault="001C2F67" w:rsidP="001C2F67">
            <w:pPr>
              <w:jc w:val="right"/>
              <w:rPr>
                <w:vertAlign w:val="superscript"/>
              </w:rPr>
            </w:pPr>
            <w:r w:rsidRPr="0053701A">
              <w:rPr>
                <w:sz w:val="22"/>
                <w:szCs w:val="22"/>
                <w:vertAlign w:val="superscript"/>
              </w:rPr>
              <w:t xml:space="preserve">(указываются конкретные правовые нормы, </w:t>
            </w:r>
          </w:p>
          <w:p w14:paraId="206CEEBF" w14:textId="77777777" w:rsidR="001C2F67" w:rsidRPr="0053701A" w:rsidRDefault="001C2F67" w:rsidP="001C2F67"/>
        </w:tc>
      </w:tr>
      <w:tr w:rsidR="001C2F67" w:rsidRPr="0053701A" w14:paraId="7BF06C82" w14:textId="77777777" w:rsidTr="001C2F67">
        <w:tc>
          <w:tcPr>
            <w:tcW w:w="10020" w:type="dxa"/>
            <w:gridSpan w:val="11"/>
            <w:tcBorders>
              <w:bottom w:val="single" w:sz="4" w:space="0" w:color="auto"/>
            </w:tcBorders>
          </w:tcPr>
          <w:p w14:paraId="10BE9F42" w14:textId="77777777" w:rsidR="001C2F67" w:rsidRPr="0053701A" w:rsidRDefault="001C2F67" w:rsidP="001C2F67">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1C2F67" w:rsidRPr="0053701A" w14:paraId="2928E5AE" w14:textId="77777777" w:rsidTr="001C2F67">
        <w:tc>
          <w:tcPr>
            <w:tcW w:w="10020" w:type="dxa"/>
            <w:gridSpan w:val="11"/>
            <w:tcBorders>
              <w:top w:val="single" w:sz="4" w:space="0" w:color="auto"/>
              <w:bottom w:val="single" w:sz="4" w:space="0" w:color="auto"/>
            </w:tcBorders>
          </w:tcPr>
          <w:p w14:paraId="517FA6A5" w14:textId="77777777" w:rsidR="001C2F67" w:rsidRPr="0053701A" w:rsidRDefault="001C2F67" w:rsidP="001C2F67">
            <w:pPr>
              <w:rPr>
                <w:sz w:val="25"/>
                <w:szCs w:val="25"/>
              </w:rPr>
            </w:pPr>
          </w:p>
        </w:tc>
      </w:tr>
      <w:tr w:rsidR="001C2F67" w:rsidRPr="0053701A" w14:paraId="1823FD39" w14:textId="77777777" w:rsidTr="001C2F67">
        <w:tc>
          <w:tcPr>
            <w:tcW w:w="10020" w:type="dxa"/>
            <w:gridSpan w:val="11"/>
            <w:tcBorders>
              <w:top w:val="single" w:sz="4" w:space="0" w:color="auto"/>
            </w:tcBorders>
          </w:tcPr>
          <w:p w14:paraId="2100009B" w14:textId="77777777" w:rsidR="001C2F67" w:rsidRPr="0053701A" w:rsidRDefault="001C2F67" w:rsidP="001C2F67">
            <w:pPr>
              <w:jc w:val="center"/>
              <w:rPr>
                <w:sz w:val="25"/>
                <w:szCs w:val="25"/>
                <w:vertAlign w:val="superscript"/>
              </w:rPr>
            </w:pPr>
            <w:r w:rsidRPr="0053701A">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1C2F67" w:rsidRPr="0053701A" w14:paraId="6337DA2A" w14:textId="77777777" w:rsidTr="001C2F67">
        <w:tc>
          <w:tcPr>
            <w:tcW w:w="10020" w:type="dxa"/>
            <w:gridSpan w:val="11"/>
          </w:tcPr>
          <w:p w14:paraId="37B62F0D" w14:textId="77777777" w:rsidR="001C2F67" w:rsidRPr="0053701A" w:rsidRDefault="001C2F67" w:rsidP="001C2F67">
            <w:pPr>
              <w:rPr>
                <w:sz w:val="25"/>
                <w:szCs w:val="25"/>
              </w:rPr>
            </w:pPr>
          </w:p>
        </w:tc>
      </w:tr>
      <w:tr w:rsidR="001C2F67" w:rsidRPr="0053701A" w14:paraId="0D333965" w14:textId="77777777" w:rsidTr="001C2F67">
        <w:trPr>
          <w:trHeight w:val="284"/>
        </w:trPr>
        <w:tc>
          <w:tcPr>
            <w:tcW w:w="3888" w:type="dxa"/>
            <w:gridSpan w:val="6"/>
          </w:tcPr>
          <w:p w14:paraId="70B9724B" w14:textId="77777777" w:rsidR="001C2F67" w:rsidRPr="0053701A" w:rsidRDefault="001C2F67" w:rsidP="001C2F67">
            <w:pPr>
              <w:rPr>
                <w:sz w:val="25"/>
                <w:szCs w:val="25"/>
              </w:rPr>
            </w:pPr>
            <w:r w:rsidRPr="0053701A">
              <w:rPr>
                <w:sz w:val="25"/>
                <w:szCs w:val="25"/>
              </w:rPr>
              <w:t>РЕЗУЛЬТАТЫ ГОЛОСОВАНИЯ</w:t>
            </w:r>
          </w:p>
        </w:tc>
        <w:tc>
          <w:tcPr>
            <w:tcW w:w="860" w:type="dxa"/>
          </w:tcPr>
          <w:p w14:paraId="15629CD0" w14:textId="77777777" w:rsidR="001C2F67" w:rsidRPr="0053701A" w:rsidRDefault="001C2F67" w:rsidP="001C2F67">
            <w:pPr>
              <w:rPr>
                <w:sz w:val="25"/>
                <w:szCs w:val="25"/>
              </w:rPr>
            </w:pPr>
            <w:r w:rsidRPr="0053701A">
              <w:rPr>
                <w:sz w:val="25"/>
                <w:szCs w:val="25"/>
              </w:rPr>
              <w:t>«за»</w:t>
            </w:r>
          </w:p>
        </w:tc>
        <w:tc>
          <w:tcPr>
            <w:tcW w:w="540" w:type="dxa"/>
            <w:tcBorders>
              <w:bottom w:val="single" w:sz="4" w:space="0" w:color="auto"/>
            </w:tcBorders>
          </w:tcPr>
          <w:p w14:paraId="03268AE4" w14:textId="77777777" w:rsidR="001C2F67" w:rsidRPr="0053701A" w:rsidRDefault="001C2F67" w:rsidP="001C2F67">
            <w:pPr>
              <w:rPr>
                <w:sz w:val="25"/>
                <w:szCs w:val="25"/>
              </w:rPr>
            </w:pPr>
          </w:p>
        </w:tc>
        <w:tc>
          <w:tcPr>
            <w:tcW w:w="1440" w:type="dxa"/>
            <w:gridSpan w:val="2"/>
          </w:tcPr>
          <w:p w14:paraId="78AB108F" w14:textId="77777777" w:rsidR="001C2F67" w:rsidRPr="0053701A" w:rsidRDefault="001C2F67" w:rsidP="001C2F67">
            <w:pPr>
              <w:rPr>
                <w:sz w:val="25"/>
                <w:szCs w:val="25"/>
              </w:rPr>
            </w:pPr>
            <w:r w:rsidRPr="0053701A">
              <w:rPr>
                <w:sz w:val="25"/>
                <w:szCs w:val="25"/>
              </w:rPr>
              <w:t>«против»</w:t>
            </w:r>
          </w:p>
        </w:tc>
        <w:tc>
          <w:tcPr>
            <w:tcW w:w="3292" w:type="dxa"/>
            <w:tcBorders>
              <w:bottom w:val="single" w:sz="4" w:space="0" w:color="auto"/>
            </w:tcBorders>
          </w:tcPr>
          <w:p w14:paraId="55A745F2" w14:textId="77777777" w:rsidR="001C2F67" w:rsidRPr="0053701A" w:rsidRDefault="001C2F67" w:rsidP="001C2F67">
            <w:pPr>
              <w:rPr>
                <w:sz w:val="25"/>
                <w:szCs w:val="25"/>
              </w:rPr>
            </w:pPr>
          </w:p>
        </w:tc>
      </w:tr>
      <w:tr w:rsidR="001C2F67" w:rsidRPr="0053701A" w14:paraId="1EB2E2C3" w14:textId="77777777" w:rsidTr="001C2F67">
        <w:trPr>
          <w:trHeight w:val="284"/>
        </w:trPr>
        <w:tc>
          <w:tcPr>
            <w:tcW w:w="2988" w:type="dxa"/>
            <w:gridSpan w:val="5"/>
          </w:tcPr>
          <w:p w14:paraId="012DA16D" w14:textId="77777777" w:rsidR="001C2F67" w:rsidRDefault="001C2F67" w:rsidP="001C2F67">
            <w:pPr>
              <w:rPr>
                <w:sz w:val="25"/>
                <w:szCs w:val="25"/>
              </w:rPr>
            </w:pPr>
          </w:p>
          <w:p w14:paraId="4E967BE2" w14:textId="77777777" w:rsidR="001C2F67" w:rsidRPr="0053701A" w:rsidRDefault="001C2F67" w:rsidP="001C2F67">
            <w:pPr>
              <w:rPr>
                <w:sz w:val="25"/>
                <w:szCs w:val="25"/>
              </w:rPr>
            </w:pPr>
            <w:r w:rsidRPr="0053701A">
              <w:rPr>
                <w:sz w:val="25"/>
                <w:szCs w:val="25"/>
              </w:rPr>
              <w:t>ПРЕДСЕДАТЕЛЬ КТС</w:t>
            </w:r>
          </w:p>
        </w:tc>
        <w:tc>
          <w:tcPr>
            <w:tcW w:w="2464" w:type="dxa"/>
            <w:gridSpan w:val="4"/>
            <w:tcBorders>
              <w:bottom w:val="single" w:sz="4" w:space="0" w:color="auto"/>
            </w:tcBorders>
          </w:tcPr>
          <w:p w14:paraId="7E1B6A29" w14:textId="77777777" w:rsidR="001C2F67" w:rsidRPr="0053701A" w:rsidRDefault="001C2F67" w:rsidP="001C2F67">
            <w:pPr>
              <w:rPr>
                <w:sz w:val="25"/>
                <w:szCs w:val="25"/>
              </w:rPr>
            </w:pPr>
          </w:p>
        </w:tc>
        <w:tc>
          <w:tcPr>
            <w:tcW w:w="4568" w:type="dxa"/>
            <w:gridSpan w:val="2"/>
          </w:tcPr>
          <w:p w14:paraId="7CC4A31F" w14:textId="77777777" w:rsidR="001C2F67" w:rsidRPr="0053701A" w:rsidRDefault="001C2F67" w:rsidP="001C2F67">
            <w:pPr>
              <w:tabs>
                <w:tab w:val="left" w:pos="1710"/>
                <w:tab w:val="center" w:pos="2176"/>
              </w:tabs>
              <w:rPr>
                <w:sz w:val="25"/>
                <w:szCs w:val="25"/>
                <w:vertAlign w:val="superscript"/>
              </w:rPr>
            </w:pPr>
            <w:r>
              <w:rPr>
                <w:sz w:val="25"/>
                <w:szCs w:val="25"/>
                <w:vertAlign w:val="superscript"/>
              </w:rPr>
              <w:tab/>
            </w:r>
            <w:r w:rsidRPr="0053701A">
              <w:rPr>
                <w:sz w:val="25"/>
                <w:szCs w:val="25"/>
                <w:vertAlign w:val="superscript"/>
              </w:rPr>
              <w:t>(подпись)</w:t>
            </w:r>
          </w:p>
        </w:tc>
      </w:tr>
      <w:tr w:rsidR="001C2F67" w:rsidRPr="0053701A" w14:paraId="49812820" w14:textId="77777777" w:rsidTr="001C2F67">
        <w:trPr>
          <w:trHeight w:val="284"/>
        </w:trPr>
        <w:tc>
          <w:tcPr>
            <w:tcW w:w="2988" w:type="dxa"/>
            <w:gridSpan w:val="5"/>
          </w:tcPr>
          <w:p w14:paraId="4FB2081D" w14:textId="77777777" w:rsidR="001C2F67" w:rsidRPr="0053701A" w:rsidRDefault="001C2F67" w:rsidP="001C2F67">
            <w:pPr>
              <w:rPr>
                <w:sz w:val="25"/>
                <w:szCs w:val="25"/>
              </w:rPr>
            </w:pPr>
          </w:p>
        </w:tc>
        <w:tc>
          <w:tcPr>
            <w:tcW w:w="2464" w:type="dxa"/>
            <w:gridSpan w:val="4"/>
          </w:tcPr>
          <w:p w14:paraId="7BEE1FFE" w14:textId="77777777" w:rsidR="001C2F67" w:rsidRPr="0053701A" w:rsidRDefault="001C2F67" w:rsidP="001C2F67">
            <w:pPr>
              <w:rPr>
                <w:sz w:val="25"/>
                <w:szCs w:val="25"/>
              </w:rPr>
            </w:pPr>
            <w:r w:rsidRPr="0053701A">
              <w:rPr>
                <w:sz w:val="25"/>
                <w:szCs w:val="25"/>
              </w:rPr>
              <w:t>МЕСТО ПЕЧАТИ</w:t>
            </w:r>
          </w:p>
        </w:tc>
        <w:tc>
          <w:tcPr>
            <w:tcW w:w="4568" w:type="dxa"/>
            <w:gridSpan w:val="2"/>
          </w:tcPr>
          <w:p w14:paraId="794E3CD8" w14:textId="77777777" w:rsidR="001C2F67" w:rsidRPr="0053701A" w:rsidRDefault="001C2F67" w:rsidP="001C2F67">
            <w:pPr>
              <w:rPr>
                <w:sz w:val="25"/>
                <w:szCs w:val="25"/>
              </w:rPr>
            </w:pPr>
          </w:p>
        </w:tc>
      </w:tr>
    </w:tbl>
    <w:p w14:paraId="7AED1EA0" w14:textId="77777777" w:rsidR="001C2F67" w:rsidRPr="00FF57BD" w:rsidRDefault="001C2F67" w:rsidP="001C2F67">
      <w:pPr>
        <w:pStyle w:val="aff1"/>
        <w:ind w:left="390"/>
        <w:rPr>
          <w:bCs/>
          <w:sz w:val="25"/>
          <w:szCs w:val="25"/>
        </w:rPr>
      </w:pPr>
    </w:p>
    <w:p w14:paraId="75BCD982" w14:textId="77777777" w:rsidR="001C2F67" w:rsidRPr="00FF57BD" w:rsidRDefault="001C2F67" w:rsidP="001C2F67">
      <w:pPr>
        <w:pStyle w:val="aff1"/>
        <w:ind w:left="390"/>
        <w:jc w:val="right"/>
        <w:rPr>
          <w:i/>
          <w:sz w:val="25"/>
          <w:szCs w:val="25"/>
        </w:rPr>
      </w:pPr>
      <w:r w:rsidRPr="00FF57BD">
        <w:rPr>
          <w:i/>
          <w:sz w:val="25"/>
          <w:szCs w:val="25"/>
        </w:rPr>
        <w:t>Приложение 4</w:t>
      </w:r>
    </w:p>
    <w:p w14:paraId="68F133F4" w14:textId="77777777" w:rsidR="001C2F67" w:rsidRPr="00FF57BD" w:rsidRDefault="001C2F67" w:rsidP="001A21FA">
      <w:pPr>
        <w:pStyle w:val="aff1"/>
        <w:numPr>
          <w:ilvl w:val="0"/>
          <w:numId w:val="53"/>
        </w:numPr>
        <w:contextualSpacing/>
        <w:jc w:val="center"/>
        <w:rPr>
          <w:sz w:val="25"/>
          <w:szCs w:val="25"/>
        </w:rPr>
      </w:pPr>
      <w:r w:rsidRPr="00FF57BD">
        <w:rPr>
          <w:sz w:val="25"/>
          <w:szCs w:val="25"/>
        </w:rPr>
        <w:t>Удостоверение</w:t>
      </w:r>
    </w:p>
    <w:p w14:paraId="08630EDB" w14:textId="77777777" w:rsidR="001C2F67" w:rsidRPr="00FF57BD" w:rsidRDefault="001C2F67" w:rsidP="001C2F67">
      <w:pPr>
        <w:pStyle w:val="aff1"/>
        <w:ind w:left="390"/>
        <w:jc w:val="center"/>
        <w:rPr>
          <w:sz w:val="25"/>
          <w:szCs w:val="25"/>
        </w:rPr>
      </w:pPr>
      <w:r w:rsidRPr="00FF57BD">
        <w:rPr>
          <w:sz w:val="25"/>
          <w:szCs w:val="25"/>
        </w:rPr>
        <w:t>НА ПРИНУДИТЕЛЬНОЕ ИСПОЛНЕНИЕ РЕШЕНИЯ КТС</w:t>
      </w:r>
    </w:p>
    <w:p w14:paraId="5B3D9AA9" w14:textId="77777777" w:rsidR="001C2F67" w:rsidRPr="00FF57BD" w:rsidRDefault="001C2F67" w:rsidP="001C2F67">
      <w:pPr>
        <w:pStyle w:val="aff1"/>
        <w:ind w:left="390"/>
        <w:rPr>
          <w:sz w:val="25"/>
          <w:szCs w:val="25"/>
        </w:rPr>
      </w:pPr>
      <w:r w:rsidRPr="00FF57BD">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5"/>
        <w:gridCol w:w="454"/>
        <w:gridCol w:w="2988"/>
        <w:gridCol w:w="4514"/>
      </w:tblGrid>
      <w:tr w:rsidR="001C2F67" w:rsidRPr="0053701A" w14:paraId="25FFDA7D" w14:textId="77777777" w:rsidTr="001C2F67">
        <w:tc>
          <w:tcPr>
            <w:tcW w:w="10008" w:type="dxa"/>
            <w:gridSpan w:val="5"/>
            <w:tcBorders>
              <w:bottom w:val="single" w:sz="4" w:space="0" w:color="auto"/>
            </w:tcBorders>
          </w:tcPr>
          <w:p w14:paraId="65631A96" w14:textId="77777777" w:rsidR="001C2F67" w:rsidRPr="0053701A" w:rsidRDefault="001C2F67" w:rsidP="001C2F67">
            <w:pPr>
              <w:jc w:val="center"/>
            </w:pPr>
          </w:p>
        </w:tc>
      </w:tr>
      <w:tr w:rsidR="001C2F67" w:rsidRPr="0053701A" w14:paraId="037C4B34" w14:textId="77777777" w:rsidTr="001C2F67">
        <w:trPr>
          <w:trHeight w:val="167"/>
        </w:trPr>
        <w:tc>
          <w:tcPr>
            <w:tcW w:w="10008" w:type="dxa"/>
            <w:gridSpan w:val="5"/>
            <w:tcBorders>
              <w:top w:val="single" w:sz="4" w:space="0" w:color="auto"/>
            </w:tcBorders>
          </w:tcPr>
          <w:p w14:paraId="636DB9C3" w14:textId="77777777" w:rsidR="001C2F67" w:rsidRPr="0053701A" w:rsidRDefault="001C2F67" w:rsidP="001C2F67">
            <w:pPr>
              <w:jc w:val="center"/>
              <w:rPr>
                <w:vertAlign w:val="superscript"/>
              </w:rPr>
            </w:pPr>
            <w:r w:rsidRPr="0053701A">
              <w:rPr>
                <w:sz w:val="22"/>
                <w:szCs w:val="22"/>
                <w:vertAlign w:val="superscript"/>
              </w:rPr>
              <w:t>(наименование организации /подразделения/)</w:t>
            </w:r>
          </w:p>
        </w:tc>
      </w:tr>
      <w:tr w:rsidR="001C2F67" w:rsidRPr="0053701A" w14:paraId="57074B87" w14:textId="77777777" w:rsidTr="001C2F67">
        <w:tc>
          <w:tcPr>
            <w:tcW w:w="5204" w:type="dxa"/>
            <w:gridSpan w:val="4"/>
          </w:tcPr>
          <w:p w14:paraId="525DC9CE" w14:textId="77777777" w:rsidR="001C2F67" w:rsidRPr="0053701A" w:rsidRDefault="001C2F67" w:rsidP="001C2F67">
            <w:pPr>
              <w:rPr>
                <w:sz w:val="25"/>
                <w:szCs w:val="25"/>
              </w:rPr>
            </w:pPr>
            <w:r w:rsidRPr="0053701A">
              <w:rPr>
                <w:sz w:val="25"/>
                <w:szCs w:val="25"/>
              </w:rPr>
              <w:t>от «___»___________________20__г.</w:t>
            </w:r>
          </w:p>
        </w:tc>
        <w:tc>
          <w:tcPr>
            <w:tcW w:w="4804" w:type="dxa"/>
          </w:tcPr>
          <w:p w14:paraId="7313BB59" w14:textId="77777777" w:rsidR="001C2F67" w:rsidRPr="0053701A" w:rsidRDefault="001C2F67" w:rsidP="001C2F67"/>
        </w:tc>
      </w:tr>
      <w:tr w:rsidR="001C2F67" w:rsidRPr="0053701A" w14:paraId="69AF1963" w14:textId="77777777" w:rsidTr="001C2F67">
        <w:tc>
          <w:tcPr>
            <w:tcW w:w="1617" w:type="dxa"/>
            <w:gridSpan w:val="2"/>
          </w:tcPr>
          <w:p w14:paraId="4DE9602B" w14:textId="77777777" w:rsidR="001C2F67" w:rsidRPr="0053701A" w:rsidRDefault="001C2F67" w:rsidP="001C2F67">
            <w:pPr>
              <w:rPr>
                <w:sz w:val="25"/>
                <w:szCs w:val="25"/>
              </w:rPr>
            </w:pPr>
            <w:r w:rsidRPr="0053701A">
              <w:rPr>
                <w:sz w:val="25"/>
                <w:szCs w:val="25"/>
              </w:rPr>
              <w:t xml:space="preserve">гражданин </w:t>
            </w:r>
          </w:p>
        </w:tc>
        <w:tc>
          <w:tcPr>
            <w:tcW w:w="8391" w:type="dxa"/>
            <w:gridSpan w:val="3"/>
            <w:tcBorders>
              <w:bottom w:val="single" w:sz="4" w:space="0" w:color="auto"/>
            </w:tcBorders>
          </w:tcPr>
          <w:p w14:paraId="0D1B4191" w14:textId="77777777" w:rsidR="001C2F67" w:rsidRPr="0053701A" w:rsidRDefault="001C2F67" w:rsidP="001C2F67">
            <w:pPr>
              <w:rPr>
                <w:sz w:val="25"/>
                <w:szCs w:val="25"/>
              </w:rPr>
            </w:pPr>
          </w:p>
        </w:tc>
      </w:tr>
      <w:tr w:rsidR="001C2F67" w:rsidRPr="0053701A" w14:paraId="78DBB0B8" w14:textId="77777777" w:rsidTr="001C2F67">
        <w:tc>
          <w:tcPr>
            <w:tcW w:w="10008" w:type="dxa"/>
            <w:gridSpan w:val="5"/>
          </w:tcPr>
          <w:p w14:paraId="7D6DD044" w14:textId="77777777" w:rsidR="001C2F67" w:rsidRPr="0053701A" w:rsidRDefault="001C2F67" w:rsidP="001C2F67">
            <w:pPr>
              <w:jc w:val="center"/>
              <w:rPr>
                <w:sz w:val="25"/>
                <w:szCs w:val="25"/>
                <w:vertAlign w:val="superscript"/>
              </w:rPr>
            </w:pPr>
            <w:r w:rsidRPr="0053701A">
              <w:rPr>
                <w:sz w:val="25"/>
                <w:szCs w:val="25"/>
                <w:vertAlign w:val="superscript"/>
              </w:rPr>
              <w:t>(фамилия, имя, отчество работника, спор которого рассмотрен комиссией, его место жительства, дата и место рождения)</w:t>
            </w:r>
          </w:p>
        </w:tc>
      </w:tr>
      <w:tr w:rsidR="001C2F67" w:rsidRPr="0053701A" w14:paraId="664ADE18" w14:textId="77777777" w:rsidTr="001C2F67">
        <w:tc>
          <w:tcPr>
            <w:tcW w:w="2071" w:type="dxa"/>
            <w:gridSpan w:val="3"/>
          </w:tcPr>
          <w:p w14:paraId="1F1771F7" w14:textId="77777777" w:rsidR="001C2F67" w:rsidRPr="0053701A" w:rsidRDefault="001C2F67" w:rsidP="001C2F67">
            <w:pPr>
              <w:rPr>
                <w:sz w:val="25"/>
                <w:szCs w:val="25"/>
              </w:rPr>
            </w:pPr>
            <w:r w:rsidRPr="0053701A">
              <w:rPr>
                <w:sz w:val="25"/>
                <w:szCs w:val="25"/>
              </w:rPr>
              <w:t>имеет право на</w:t>
            </w:r>
          </w:p>
        </w:tc>
        <w:tc>
          <w:tcPr>
            <w:tcW w:w="7937" w:type="dxa"/>
            <w:gridSpan w:val="2"/>
          </w:tcPr>
          <w:p w14:paraId="617BD297" w14:textId="77777777" w:rsidR="001C2F67" w:rsidRPr="0053701A" w:rsidRDefault="001C2F67" w:rsidP="001C2F67">
            <w:pPr>
              <w:rPr>
                <w:sz w:val="25"/>
                <w:szCs w:val="25"/>
              </w:rPr>
            </w:pPr>
          </w:p>
        </w:tc>
      </w:tr>
      <w:tr w:rsidR="001C2F67" w:rsidRPr="0053701A" w14:paraId="1BCC9F92" w14:textId="77777777" w:rsidTr="001C2F67">
        <w:tc>
          <w:tcPr>
            <w:tcW w:w="10008" w:type="dxa"/>
            <w:gridSpan w:val="5"/>
          </w:tcPr>
          <w:p w14:paraId="6137267E" w14:textId="77777777" w:rsidR="001C2F67" w:rsidRPr="0053701A" w:rsidRDefault="001C2F67" w:rsidP="001C2F67">
            <w:pPr>
              <w:jc w:val="center"/>
              <w:rPr>
                <w:vertAlign w:val="superscript"/>
              </w:rPr>
            </w:pPr>
            <w:r w:rsidRPr="0053701A">
              <w:rPr>
                <w:sz w:val="22"/>
                <w:szCs w:val="22"/>
                <w:vertAlign w:val="superscript"/>
              </w:rPr>
              <w:t>(приводится формулировка решения комиссии)</w:t>
            </w:r>
          </w:p>
        </w:tc>
      </w:tr>
      <w:tr w:rsidR="001C2F67" w:rsidRPr="0053701A" w14:paraId="3B6D5F14" w14:textId="77777777" w:rsidTr="001C2F67">
        <w:tc>
          <w:tcPr>
            <w:tcW w:w="479" w:type="dxa"/>
          </w:tcPr>
          <w:p w14:paraId="141257D1" w14:textId="77777777" w:rsidR="001C2F67" w:rsidRPr="0053701A" w:rsidRDefault="001C2F67" w:rsidP="001C2F67">
            <w:pPr>
              <w:rPr>
                <w:sz w:val="25"/>
                <w:szCs w:val="25"/>
              </w:rPr>
            </w:pPr>
            <w:r w:rsidRPr="0053701A">
              <w:rPr>
                <w:sz w:val="25"/>
                <w:szCs w:val="25"/>
              </w:rPr>
              <w:t>от</w:t>
            </w:r>
          </w:p>
        </w:tc>
        <w:tc>
          <w:tcPr>
            <w:tcW w:w="9529" w:type="dxa"/>
            <w:gridSpan w:val="4"/>
            <w:tcBorders>
              <w:bottom w:val="single" w:sz="4" w:space="0" w:color="auto"/>
            </w:tcBorders>
          </w:tcPr>
          <w:p w14:paraId="1EBFB41C" w14:textId="77777777" w:rsidR="001C2F67" w:rsidRPr="0053701A" w:rsidRDefault="001C2F67" w:rsidP="001C2F67"/>
        </w:tc>
      </w:tr>
      <w:tr w:rsidR="001C2F67" w:rsidRPr="0053701A" w14:paraId="11873AF1" w14:textId="77777777" w:rsidTr="001C2F67">
        <w:tc>
          <w:tcPr>
            <w:tcW w:w="10008" w:type="dxa"/>
            <w:gridSpan w:val="5"/>
          </w:tcPr>
          <w:p w14:paraId="6DE551FD" w14:textId="77777777" w:rsidR="001C2F67" w:rsidRPr="0053701A" w:rsidRDefault="001C2F67" w:rsidP="001C2F67">
            <w:pPr>
              <w:jc w:val="center"/>
              <w:rPr>
                <w:sz w:val="25"/>
                <w:szCs w:val="25"/>
                <w:vertAlign w:val="superscript"/>
              </w:rPr>
            </w:pPr>
            <w:r w:rsidRPr="0053701A">
              <w:rPr>
                <w:sz w:val="25"/>
                <w:szCs w:val="25"/>
                <w:vertAlign w:val="superscript"/>
              </w:rPr>
              <w:t>(наименование организации-должника, ее адрес)</w:t>
            </w:r>
          </w:p>
        </w:tc>
      </w:tr>
      <w:tr w:rsidR="001C2F67" w:rsidRPr="0053701A" w14:paraId="28F834D2" w14:textId="77777777" w:rsidTr="001C2F67">
        <w:tc>
          <w:tcPr>
            <w:tcW w:w="10008" w:type="dxa"/>
            <w:gridSpan w:val="5"/>
          </w:tcPr>
          <w:p w14:paraId="0BECF5E9" w14:textId="77777777" w:rsidR="001C2F67" w:rsidRPr="0053701A" w:rsidRDefault="001C2F67" w:rsidP="001C2F67">
            <w:pPr>
              <w:rPr>
                <w:sz w:val="25"/>
                <w:szCs w:val="25"/>
              </w:rPr>
            </w:pPr>
            <w:r w:rsidRPr="0053701A">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14:paraId="1CA2B4A1" w14:textId="77777777" w:rsidR="001C2F67" w:rsidRPr="0053701A" w:rsidRDefault="001C2F67" w:rsidP="001C2F67">
            <w:pPr>
              <w:rPr>
                <w:sz w:val="25"/>
                <w:szCs w:val="25"/>
              </w:rPr>
            </w:pPr>
          </w:p>
        </w:tc>
      </w:tr>
      <w:tr w:rsidR="001C2F67" w:rsidRPr="0053701A" w14:paraId="38CF22E9" w14:textId="77777777" w:rsidTr="001C2F67">
        <w:trPr>
          <w:trHeight w:val="421"/>
        </w:trPr>
        <w:tc>
          <w:tcPr>
            <w:tcW w:w="5204" w:type="dxa"/>
            <w:gridSpan w:val="4"/>
          </w:tcPr>
          <w:p w14:paraId="550F15D5" w14:textId="77777777" w:rsidR="001C2F67" w:rsidRPr="0053701A" w:rsidRDefault="001C2F67" w:rsidP="001C2F67">
            <w:pPr>
              <w:rPr>
                <w:sz w:val="25"/>
                <w:szCs w:val="25"/>
              </w:rPr>
            </w:pPr>
            <w:r w:rsidRPr="0053701A">
              <w:rPr>
                <w:sz w:val="25"/>
                <w:szCs w:val="25"/>
              </w:rPr>
              <w:t>Дата выдачи исполнительного документа</w:t>
            </w:r>
          </w:p>
        </w:tc>
        <w:tc>
          <w:tcPr>
            <w:tcW w:w="4804" w:type="dxa"/>
          </w:tcPr>
          <w:p w14:paraId="3EC57966" w14:textId="77777777" w:rsidR="001C2F67" w:rsidRPr="0053701A" w:rsidRDefault="001C2F67" w:rsidP="001C2F67">
            <w:pPr>
              <w:rPr>
                <w:sz w:val="25"/>
                <w:szCs w:val="25"/>
              </w:rPr>
            </w:pPr>
            <w:r w:rsidRPr="0053701A">
              <w:rPr>
                <w:sz w:val="25"/>
                <w:szCs w:val="25"/>
              </w:rPr>
              <w:t>«_____» _____________20_ года</w:t>
            </w:r>
          </w:p>
        </w:tc>
      </w:tr>
    </w:tbl>
    <w:p w14:paraId="7D7B0AD9" w14:textId="77777777" w:rsidR="001C2F67" w:rsidRPr="00FF57BD" w:rsidRDefault="001C2F67" w:rsidP="001A21FA">
      <w:pPr>
        <w:pStyle w:val="aff1"/>
        <w:numPr>
          <w:ilvl w:val="0"/>
          <w:numId w:val="53"/>
        </w:numPr>
        <w:contextualSpacing/>
        <w:rPr>
          <w:sz w:val="25"/>
          <w:szCs w:val="25"/>
        </w:rPr>
      </w:pPr>
      <w:r w:rsidRPr="00FF57BD">
        <w:rPr>
          <w:sz w:val="25"/>
          <w:szCs w:val="25"/>
        </w:rPr>
        <w:t>Председатель КТС __________________ (подпись)</w:t>
      </w:r>
    </w:p>
    <w:p w14:paraId="745C2E99" w14:textId="77777777" w:rsidR="001C2F67" w:rsidRPr="00FF57BD" w:rsidRDefault="001C2F67" w:rsidP="001A21FA">
      <w:pPr>
        <w:pStyle w:val="aff1"/>
        <w:numPr>
          <w:ilvl w:val="0"/>
          <w:numId w:val="53"/>
        </w:numPr>
        <w:contextualSpacing/>
        <w:rPr>
          <w:sz w:val="25"/>
          <w:szCs w:val="25"/>
        </w:rPr>
      </w:pPr>
      <w:r w:rsidRPr="00FF57BD">
        <w:rPr>
          <w:sz w:val="25"/>
          <w:szCs w:val="25"/>
        </w:rPr>
        <w:t>МЕСТО ПЕЧАТИ</w:t>
      </w:r>
    </w:p>
    <w:tbl>
      <w:tblPr>
        <w:tblW w:w="0" w:type="auto"/>
        <w:tblLook w:val="01E0" w:firstRow="1" w:lastRow="1" w:firstColumn="1" w:lastColumn="1" w:noHBand="0" w:noVBand="0"/>
      </w:tblPr>
      <w:tblGrid>
        <w:gridCol w:w="9570"/>
      </w:tblGrid>
      <w:tr w:rsidR="001C2F67" w:rsidRPr="0053701A" w14:paraId="097F9EFA" w14:textId="77777777" w:rsidTr="001C2F67">
        <w:tc>
          <w:tcPr>
            <w:tcW w:w="9853" w:type="dxa"/>
            <w:tcBorders>
              <w:bottom w:val="single" w:sz="4" w:space="0" w:color="auto"/>
            </w:tcBorders>
          </w:tcPr>
          <w:p w14:paraId="0F74A8E2" w14:textId="77777777" w:rsidR="001C2F67" w:rsidRPr="0053701A" w:rsidRDefault="001C2F67" w:rsidP="001C2F67">
            <w:pPr>
              <w:rPr>
                <w:sz w:val="25"/>
                <w:szCs w:val="25"/>
              </w:rPr>
            </w:pPr>
          </w:p>
        </w:tc>
      </w:tr>
    </w:tbl>
    <w:p w14:paraId="00028B21" w14:textId="77777777" w:rsidR="001C2F67" w:rsidRPr="00FF57BD" w:rsidRDefault="001C2F67" w:rsidP="001A21FA">
      <w:pPr>
        <w:pStyle w:val="aff1"/>
        <w:numPr>
          <w:ilvl w:val="0"/>
          <w:numId w:val="53"/>
        </w:numPr>
        <w:contextualSpacing/>
        <w:rPr>
          <w:sz w:val="20"/>
          <w:szCs w:val="20"/>
          <w:vertAlign w:val="superscript"/>
        </w:rPr>
      </w:pPr>
      <w:r w:rsidRPr="00FF57BD">
        <w:rPr>
          <w:sz w:val="20"/>
          <w:szCs w:val="20"/>
          <w:vertAlign w:val="superscript"/>
        </w:rPr>
        <w:t xml:space="preserve">                                                                                                (Отметка судебного исполнителя о приведении в исполнение решения КТС)</w:t>
      </w:r>
    </w:p>
    <w:p w14:paraId="7CA02E34" w14:textId="77777777" w:rsidR="001C2F67" w:rsidRDefault="001C2F67" w:rsidP="001C2F67"/>
    <w:p w14:paraId="28196A18" w14:textId="77777777" w:rsidR="001C2F67" w:rsidRDefault="001C2F67" w:rsidP="001C2F67">
      <w:pPr>
        <w:rPr>
          <w:b/>
        </w:rPr>
      </w:pPr>
    </w:p>
    <w:p w14:paraId="7207DD07" w14:textId="77777777" w:rsidR="00000882" w:rsidRDefault="00000882" w:rsidP="001C2F67">
      <w:pPr>
        <w:rPr>
          <w:b/>
        </w:rPr>
      </w:pPr>
    </w:p>
    <w:p w14:paraId="32B74C3B" w14:textId="77777777" w:rsidR="003E3EF5" w:rsidRDefault="003E3EF5" w:rsidP="001C2F67">
      <w:pPr>
        <w:rPr>
          <w:b/>
        </w:rPr>
      </w:pPr>
    </w:p>
    <w:p w14:paraId="3CF4427C" w14:textId="77777777" w:rsidR="003E3EF5" w:rsidRDefault="003E3EF5" w:rsidP="001C2F67">
      <w:pPr>
        <w:rPr>
          <w:b/>
        </w:rPr>
      </w:pPr>
    </w:p>
    <w:p w14:paraId="01A75ABB" w14:textId="77777777" w:rsidR="003E3EF5" w:rsidRDefault="003E3EF5" w:rsidP="001C2F67">
      <w:pPr>
        <w:rPr>
          <w:b/>
        </w:rPr>
      </w:pPr>
    </w:p>
    <w:p w14:paraId="0C505695" w14:textId="77777777" w:rsidR="003E3EF5" w:rsidRDefault="003E3EF5" w:rsidP="001C2F67">
      <w:pPr>
        <w:rPr>
          <w:b/>
        </w:rPr>
      </w:pPr>
    </w:p>
    <w:p w14:paraId="011650C6" w14:textId="77777777" w:rsidR="003E3EF5" w:rsidRDefault="003E3EF5" w:rsidP="001C2F67">
      <w:pPr>
        <w:rPr>
          <w:b/>
        </w:rPr>
      </w:pPr>
    </w:p>
    <w:p w14:paraId="50257536" w14:textId="77777777" w:rsidR="003E3EF5" w:rsidRDefault="003E3EF5" w:rsidP="001C2F67">
      <w:pPr>
        <w:rPr>
          <w:b/>
        </w:rPr>
      </w:pPr>
    </w:p>
    <w:p w14:paraId="480E806E" w14:textId="77777777" w:rsidR="00000882" w:rsidRDefault="00000882" w:rsidP="001C2F67">
      <w:pPr>
        <w:rPr>
          <w:b/>
        </w:rPr>
      </w:pPr>
    </w:p>
    <w:p w14:paraId="6F61E78E" w14:textId="77777777" w:rsidR="00000882" w:rsidRDefault="00000882" w:rsidP="001C2F67">
      <w:pPr>
        <w:rPr>
          <w:b/>
        </w:rPr>
      </w:pPr>
    </w:p>
    <w:p w14:paraId="19FD2C7F" w14:textId="77777777" w:rsidR="00000882" w:rsidRDefault="00000882" w:rsidP="001C2F67">
      <w:pPr>
        <w:rPr>
          <w:b/>
        </w:rPr>
      </w:pPr>
    </w:p>
    <w:p w14:paraId="20A0CBFF" w14:textId="77777777" w:rsidR="00000882" w:rsidRDefault="007449A0" w:rsidP="007449A0">
      <w:pPr>
        <w:spacing w:before="480"/>
        <w:jc w:val="right"/>
        <w:rPr>
          <w:b/>
        </w:rPr>
      </w:pPr>
      <w:r w:rsidRPr="007449A0">
        <w:rPr>
          <w:b/>
          <w:i/>
          <w:iCs/>
          <w:sz w:val="28"/>
          <w:szCs w:val="28"/>
        </w:rPr>
        <w:lastRenderedPageBreak/>
        <w:t xml:space="preserve">Приложение </w:t>
      </w:r>
      <w:r>
        <w:rPr>
          <w:b/>
          <w:i/>
          <w:iCs/>
          <w:sz w:val="28"/>
          <w:szCs w:val="28"/>
        </w:rPr>
        <w:t>10</w:t>
      </w:r>
    </w:p>
    <w:p w14:paraId="53BEB088" w14:textId="77777777" w:rsidR="00000882" w:rsidRDefault="00000882" w:rsidP="001C2F67">
      <w:pPr>
        <w:rPr>
          <w:b/>
        </w:rPr>
      </w:pPr>
    </w:p>
    <w:p w14:paraId="55872267" w14:textId="77777777" w:rsidR="00000882" w:rsidRDefault="00000882" w:rsidP="001C2F67">
      <w:pPr>
        <w:rPr>
          <w:b/>
        </w:rPr>
      </w:pP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000882" w:rsidRPr="00654189" w14:paraId="1C59EEF7" w14:textId="77777777" w:rsidTr="00AA18DB">
        <w:tc>
          <w:tcPr>
            <w:tcW w:w="9214" w:type="dxa"/>
          </w:tcPr>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804"/>
              <w:gridCol w:w="4233"/>
            </w:tblGrid>
            <w:tr w:rsidR="00000882" w:rsidRPr="00CE23F6" w14:paraId="28C8BF6B" w14:textId="77777777" w:rsidTr="00AA18DB">
              <w:tc>
                <w:tcPr>
                  <w:tcW w:w="4111" w:type="dxa"/>
                  <w:vAlign w:val="center"/>
                </w:tcPr>
                <w:p w14:paraId="3C3FB0D2" w14:textId="77777777" w:rsidR="00000882" w:rsidRDefault="00000882" w:rsidP="00D451BD">
                  <w:pPr>
                    <w:jc w:val="right"/>
                    <w:rPr>
                      <w:b/>
                    </w:rPr>
                  </w:pPr>
                  <w:r>
                    <w:rPr>
                      <w:b/>
                    </w:rPr>
                    <w:t>Мотивированное мнение</w:t>
                  </w:r>
                </w:p>
                <w:p w14:paraId="726F353D" w14:textId="77777777" w:rsidR="00000882" w:rsidRPr="00CE23F6" w:rsidRDefault="00000882" w:rsidP="00D451BD">
                  <w:pPr>
                    <w:jc w:val="right"/>
                    <w:rPr>
                      <w:b/>
                    </w:rPr>
                  </w:pPr>
                  <w:r>
                    <w:rPr>
                      <w:b/>
                    </w:rPr>
                    <w:t>профкома</w:t>
                  </w:r>
                </w:p>
                <w:p w14:paraId="2F5A53E8" w14:textId="77777777" w:rsidR="00000882" w:rsidRDefault="00A90CEF" w:rsidP="00D451BD">
                  <w:pPr>
                    <w:jc w:val="right"/>
                    <w:rPr>
                      <w:b/>
                    </w:rPr>
                  </w:pPr>
                  <w:r>
                    <w:rPr>
                      <w:b/>
                    </w:rPr>
                    <w:t>от__ ___</w:t>
                  </w:r>
                  <w:r w:rsidR="00000882">
                    <w:rPr>
                      <w:b/>
                    </w:rPr>
                    <w:t>____2024г.</w:t>
                  </w:r>
                </w:p>
                <w:p w14:paraId="3751B0BE" w14:textId="77777777" w:rsidR="00000882" w:rsidRDefault="00A90CEF" w:rsidP="00D451BD">
                  <w:pPr>
                    <w:jc w:val="right"/>
                    <w:rPr>
                      <w:b/>
                    </w:rPr>
                  </w:pPr>
                  <w:r>
                    <w:rPr>
                      <w:b/>
                    </w:rPr>
                    <w:t>Протокол №___</w:t>
                  </w:r>
                  <w:r w:rsidR="00000882">
                    <w:rPr>
                      <w:b/>
                    </w:rPr>
                    <w:t>_</w:t>
                  </w:r>
                </w:p>
                <w:p w14:paraId="53F62B1C" w14:textId="77777777" w:rsidR="00000882" w:rsidRDefault="00000882" w:rsidP="00D451BD">
                  <w:pPr>
                    <w:jc w:val="right"/>
                    <w:rPr>
                      <w:b/>
                    </w:rPr>
                  </w:pPr>
                  <w:r>
                    <w:rPr>
                      <w:b/>
                    </w:rPr>
                    <w:t>__________ Селиванова Г.В.</w:t>
                  </w:r>
                </w:p>
                <w:p w14:paraId="25E0B2F5" w14:textId="77777777" w:rsidR="00000882" w:rsidRDefault="00000882" w:rsidP="00D451BD">
                  <w:pPr>
                    <w:jc w:val="right"/>
                    <w:rPr>
                      <w:b/>
                    </w:rPr>
                  </w:pPr>
                  <w:r w:rsidRPr="0010530C">
                    <w:rPr>
                      <w:b/>
                    </w:rPr>
                    <w:t xml:space="preserve">Председатель первичной профсоюзной организации </w:t>
                  </w:r>
                </w:p>
                <w:p w14:paraId="383E160E" w14:textId="77777777" w:rsidR="003D66E2" w:rsidRPr="0010530C" w:rsidRDefault="003D66E2" w:rsidP="00D451BD">
                  <w:pPr>
                    <w:jc w:val="right"/>
                    <w:rPr>
                      <w:b/>
                    </w:rPr>
                  </w:pPr>
                </w:p>
                <w:p w14:paraId="40E0E1A4" w14:textId="77777777" w:rsidR="00000882" w:rsidRPr="0010530C" w:rsidRDefault="00000882" w:rsidP="00D451BD">
                  <w:pPr>
                    <w:jc w:val="right"/>
                    <w:rPr>
                      <w:b/>
                      <w:i/>
                      <w:sz w:val="20"/>
                      <w:szCs w:val="20"/>
                    </w:rPr>
                  </w:pPr>
                  <w:r w:rsidRPr="0010530C">
                    <w:rPr>
                      <w:b/>
                      <w:i/>
                      <w:sz w:val="20"/>
                      <w:szCs w:val="20"/>
                    </w:rPr>
                    <w:t>(Ф.И.О, подпись)</w:t>
                  </w:r>
                </w:p>
              </w:tc>
              <w:tc>
                <w:tcPr>
                  <w:tcW w:w="851" w:type="dxa"/>
                  <w:vAlign w:val="center"/>
                </w:tcPr>
                <w:p w14:paraId="0E3D2028" w14:textId="77777777" w:rsidR="00000882" w:rsidRPr="00CE23F6" w:rsidRDefault="00000882" w:rsidP="00D451BD">
                  <w:pPr>
                    <w:jc w:val="right"/>
                    <w:rPr>
                      <w:b/>
                    </w:rPr>
                  </w:pPr>
                </w:p>
              </w:tc>
              <w:tc>
                <w:tcPr>
                  <w:tcW w:w="4383" w:type="dxa"/>
                  <w:vAlign w:val="center"/>
                </w:tcPr>
                <w:p w14:paraId="5A074E42" w14:textId="77777777" w:rsidR="00000882" w:rsidRPr="00CE23F6" w:rsidRDefault="00000882" w:rsidP="00D451BD">
                  <w:pPr>
                    <w:jc w:val="right"/>
                    <w:rPr>
                      <w:b/>
                    </w:rPr>
                  </w:pPr>
                  <w:r w:rsidRPr="00CE23F6">
                    <w:rPr>
                      <w:b/>
                    </w:rPr>
                    <w:t>Утверждаю</w:t>
                  </w:r>
                </w:p>
                <w:p w14:paraId="65522EDD" w14:textId="77777777" w:rsidR="00000882" w:rsidRPr="00CE23F6" w:rsidRDefault="00000882" w:rsidP="00D451BD">
                  <w:pPr>
                    <w:jc w:val="right"/>
                    <w:rPr>
                      <w:b/>
                    </w:rPr>
                  </w:pPr>
                  <w:r>
                    <w:rPr>
                      <w:b/>
                    </w:rPr>
                    <w:t>_________ Рахматуллина Г.Г.</w:t>
                  </w:r>
                </w:p>
                <w:p w14:paraId="1CDCBBEA" w14:textId="77777777" w:rsidR="00000882" w:rsidRPr="0010530C" w:rsidRDefault="00000882" w:rsidP="00D451BD">
                  <w:pPr>
                    <w:jc w:val="right"/>
                    <w:rPr>
                      <w:b/>
                    </w:rPr>
                  </w:pPr>
                  <w:r w:rsidRPr="0010530C">
                    <w:rPr>
                      <w:b/>
                    </w:rPr>
                    <w:t xml:space="preserve"> Руководитель </w:t>
                  </w:r>
                </w:p>
                <w:p w14:paraId="5B21BB80" w14:textId="77777777" w:rsidR="00000882" w:rsidRPr="0010530C" w:rsidRDefault="00000882" w:rsidP="00D451BD">
                  <w:pPr>
                    <w:jc w:val="right"/>
                    <w:rPr>
                      <w:b/>
                      <w:i/>
                      <w:sz w:val="20"/>
                      <w:szCs w:val="20"/>
                    </w:rPr>
                  </w:pPr>
                  <w:r w:rsidRPr="0010530C">
                    <w:rPr>
                      <w:b/>
                      <w:i/>
                      <w:sz w:val="20"/>
                      <w:szCs w:val="20"/>
                    </w:rPr>
                    <w:t>(Ф.И.О.,  подпись)</w:t>
                  </w:r>
                </w:p>
                <w:p w14:paraId="3822FFE2" w14:textId="77777777" w:rsidR="00000882" w:rsidRDefault="00000882" w:rsidP="00D451BD">
                  <w:pPr>
                    <w:jc w:val="right"/>
                    <w:rPr>
                      <w:b/>
                    </w:rPr>
                  </w:pPr>
                  <w:r w:rsidRPr="0010530C">
                    <w:rPr>
                      <w:b/>
                    </w:rPr>
                    <w:t xml:space="preserve">Приказ  </w:t>
                  </w:r>
                </w:p>
                <w:p w14:paraId="31BF4789" w14:textId="77777777" w:rsidR="00000882" w:rsidRPr="0010530C" w:rsidRDefault="00000882" w:rsidP="00D451BD">
                  <w:pPr>
                    <w:jc w:val="right"/>
                    <w:rPr>
                      <w:b/>
                    </w:rPr>
                  </w:pPr>
                  <w:r w:rsidRPr="0010530C">
                    <w:rPr>
                      <w:b/>
                    </w:rPr>
                    <w:t>от  «___»_________20</w:t>
                  </w:r>
                  <w:r>
                    <w:rPr>
                      <w:b/>
                    </w:rPr>
                    <w:t xml:space="preserve">24 </w:t>
                  </w:r>
                  <w:r w:rsidRPr="0010530C">
                    <w:rPr>
                      <w:b/>
                    </w:rPr>
                    <w:t>г.</w:t>
                  </w:r>
                  <w:r w:rsidR="00A90CEF">
                    <w:rPr>
                      <w:b/>
                    </w:rPr>
                    <w:t xml:space="preserve"> №_</w:t>
                  </w:r>
                  <w:r>
                    <w:rPr>
                      <w:b/>
                    </w:rPr>
                    <w:t>_</w:t>
                  </w:r>
                </w:p>
                <w:p w14:paraId="122822B9" w14:textId="77777777" w:rsidR="00000882" w:rsidRPr="00CE23F6" w:rsidRDefault="00000882" w:rsidP="00D451BD">
                  <w:pPr>
                    <w:jc w:val="right"/>
                    <w:rPr>
                      <w:b/>
                    </w:rPr>
                  </w:pPr>
                </w:p>
              </w:tc>
            </w:tr>
          </w:tbl>
          <w:p w14:paraId="386425CB" w14:textId="0BBB44BD" w:rsidR="00000882" w:rsidRPr="003D66E2" w:rsidRDefault="00000882" w:rsidP="00D451BD">
            <w:pPr>
              <w:ind w:right="168"/>
              <w:jc w:val="right"/>
              <w:rPr>
                <w:b/>
              </w:rPr>
            </w:pPr>
            <w:r w:rsidRPr="003D66E2">
              <w:rPr>
                <w:b/>
                <w:sz w:val="24"/>
                <w:szCs w:val="24"/>
              </w:rPr>
              <w:t>Доведено до сведения работников</w:t>
            </w:r>
            <w:r w:rsidR="003D66E2" w:rsidRPr="003D66E2">
              <w:rPr>
                <w:b/>
                <w:sz w:val="24"/>
                <w:szCs w:val="24"/>
              </w:rPr>
              <w:t xml:space="preserve">            </w:t>
            </w:r>
            <w:r w:rsidR="003D66E2">
              <w:rPr>
                <w:b/>
                <w:sz w:val="24"/>
                <w:szCs w:val="24"/>
              </w:rPr>
              <w:t xml:space="preserve">            </w:t>
            </w:r>
          </w:p>
          <w:p w14:paraId="750A9FE1" w14:textId="2A382068" w:rsidR="00000882" w:rsidRPr="003D66E2" w:rsidRDefault="00000882" w:rsidP="00D451BD">
            <w:pPr>
              <w:ind w:right="168"/>
              <w:jc w:val="right"/>
              <w:rPr>
                <w:b/>
                <w:sz w:val="24"/>
                <w:szCs w:val="24"/>
              </w:rPr>
            </w:pPr>
            <w:r w:rsidRPr="003D66E2">
              <w:rPr>
                <w:b/>
                <w:sz w:val="24"/>
                <w:szCs w:val="24"/>
              </w:rPr>
              <w:t>на общем собрании  работников</w:t>
            </w:r>
            <w:r w:rsidR="003D66E2">
              <w:rPr>
                <w:b/>
                <w:sz w:val="24"/>
                <w:szCs w:val="24"/>
              </w:rPr>
              <w:t xml:space="preserve">                           </w:t>
            </w:r>
          </w:p>
          <w:p w14:paraId="7BA9ADF1" w14:textId="265249D2" w:rsidR="00D451BD" w:rsidRDefault="00D451BD" w:rsidP="00D451BD">
            <w:pPr>
              <w:ind w:right="168"/>
              <w:jc w:val="right"/>
              <w:rPr>
                <w:b/>
                <w:sz w:val="24"/>
                <w:szCs w:val="24"/>
              </w:rPr>
            </w:pPr>
            <w:r>
              <w:rPr>
                <w:b/>
                <w:sz w:val="24"/>
                <w:szCs w:val="24"/>
              </w:rPr>
              <w:t xml:space="preserve">         ______</w:t>
            </w:r>
            <w:r w:rsidR="00000882" w:rsidRPr="003D66E2">
              <w:rPr>
                <w:b/>
                <w:sz w:val="24"/>
                <w:szCs w:val="24"/>
              </w:rPr>
              <w:t xml:space="preserve"> 2024г.</w:t>
            </w:r>
            <w:r w:rsidR="003D66E2" w:rsidRPr="003D66E2">
              <w:rPr>
                <w:b/>
                <w:sz w:val="24"/>
                <w:szCs w:val="24"/>
              </w:rPr>
              <w:t xml:space="preserve"> </w:t>
            </w:r>
            <w:r w:rsidR="00000882" w:rsidRPr="003D66E2">
              <w:rPr>
                <w:b/>
                <w:sz w:val="24"/>
                <w:szCs w:val="24"/>
              </w:rPr>
              <w:tab/>
            </w:r>
          </w:p>
          <w:p w14:paraId="3489A2A6" w14:textId="3DE6CD51" w:rsidR="00D451BD" w:rsidRDefault="00000882" w:rsidP="00D451BD">
            <w:pPr>
              <w:ind w:right="168"/>
              <w:jc w:val="right"/>
              <w:rPr>
                <w:b/>
                <w:sz w:val="24"/>
                <w:szCs w:val="24"/>
              </w:rPr>
            </w:pPr>
            <w:r w:rsidRPr="003D66E2">
              <w:rPr>
                <w:b/>
                <w:sz w:val="24"/>
                <w:szCs w:val="24"/>
              </w:rPr>
              <w:t>Протокол №__</w:t>
            </w:r>
            <w:r w:rsidR="003D66E2">
              <w:rPr>
                <w:b/>
                <w:sz w:val="24"/>
                <w:szCs w:val="24"/>
              </w:rPr>
              <w:t xml:space="preserve">   </w:t>
            </w:r>
          </w:p>
          <w:p w14:paraId="469D51DA" w14:textId="4B0FB46D" w:rsidR="00000882" w:rsidRPr="00654189" w:rsidRDefault="003D66E2" w:rsidP="00D451BD">
            <w:pPr>
              <w:ind w:right="168"/>
              <w:jc w:val="right"/>
              <w:rPr>
                <w:b/>
                <w:bCs/>
                <w:sz w:val="28"/>
                <w:szCs w:val="28"/>
              </w:rPr>
            </w:pPr>
            <w:r>
              <w:rPr>
                <w:b/>
                <w:sz w:val="24"/>
                <w:szCs w:val="24"/>
              </w:rPr>
              <w:t xml:space="preserve">               </w:t>
            </w:r>
          </w:p>
        </w:tc>
      </w:tr>
    </w:tbl>
    <w:p w14:paraId="41313A3E" w14:textId="463FF492" w:rsidR="00000882" w:rsidRDefault="00D451BD" w:rsidP="00D451BD">
      <w:pPr>
        <w:widowControl w:val="0"/>
        <w:jc w:val="right"/>
        <w:outlineLvl w:val="1"/>
        <w:rPr>
          <w:b/>
        </w:rPr>
      </w:pPr>
      <w:r>
        <w:rPr>
          <w:b/>
        </w:rPr>
        <w:t>Доведено до сведения родителей</w:t>
      </w:r>
    </w:p>
    <w:p w14:paraId="1E96671F" w14:textId="562386C1" w:rsidR="00D451BD" w:rsidRDefault="00D451BD" w:rsidP="00D451BD">
      <w:pPr>
        <w:widowControl w:val="0"/>
        <w:jc w:val="right"/>
        <w:outlineLvl w:val="1"/>
        <w:rPr>
          <w:b/>
        </w:rPr>
      </w:pPr>
      <w:r w:rsidRPr="003D66E2">
        <w:rPr>
          <w:b/>
        </w:rPr>
        <w:t xml:space="preserve">на общем собрании  </w:t>
      </w:r>
      <w:r>
        <w:rPr>
          <w:b/>
        </w:rPr>
        <w:t>родителей</w:t>
      </w:r>
    </w:p>
    <w:p w14:paraId="33D15800" w14:textId="77777777" w:rsidR="00D451BD" w:rsidRDefault="00D451BD" w:rsidP="00D451BD">
      <w:pPr>
        <w:ind w:right="168"/>
        <w:jc w:val="right"/>
        <w:rPr>
          <w:b/>
        </w:rPr>
      </w:pPr>
      <w:r>
        <w:rPr>
          <w:b/>
        </w:rPr>
        <w:t xml:space="preserve">____23.05. 2024 г. </w:t>
      </w:r>
      <w:r>
        <w:rPr>
          <w:b/>
        </w:rPr>
        <w:tab/>
      </w:r>
    </w:p>
    <w:p w14:paraId="046252D0" w14:textId="3782E67F" w:rsidR="00D451BD" w:rsidRPr="003D66E2" w:rsidRDefault="00D451BD" w:rsidP="00D451BD">
      <w:pPr>
        <w:ind w:right="168"/>
        <w:jc w:val="right"/>
        <w:rPr>
          <w:b/>
        </w:rPr>
      </w:pPr>
      <w:r>
        <w:rPr>
          <w:b/>
        </w:rPr>
        <w:t>Протокол №_4__</w:t>
      </w:r>
    </w:p>
    <w:p w14:paraId="2BF580FE" w14:textId="77777777" w:rsidR="00D451BD" w:rsidRPr="00654189" w:rsidRDefault="00D451BD" w:rsidP="00000882">
      <w:pPr>
        <w:widowControl w:val="0"/>
        <w:jc w:val="center"/>
        <w:outlineLvl w:val="1"/>
        <w:rPr>
          <w:b/>
          <w:bCs/>
          <w:sz w:val="28"/>
          <w:szCs w:val="28"/>
        </w:rPr>
      </w:pPr>
    </w:p>
    <w:p w14:paraId="1894456D" w14:textId="77777777" w:rsidR="00000882" w:rsidRPr="00654189" w:rsidRDefault="00000882" w:rsidP="00000882">
      <w:pPr>
        <w:widowControl w:val="0"/>
        <w:jc w:val="center"/>
        <w:outlineLvl w:val="1"/>
        <w:rPr>
          <w:b/>
          <w:bCs/>
          <w:sz w:val="28"/>
          <w:szCs w:val="28"/>
        </w:rPr>
      </w:pPr>
      <w:r w:rsidRPr="00654189">
        <w:rPr>
          <w:b/>
          <w:bCs/>
          <w:sz w:val="28"/>
          <w:szCs w:val="28"/>
        </w:rPr>
        <w:t xml:space="preserve">ПРИМЕРНОЕ ПОЛОЖЕНИЕ </w:t>
      </w:r>
    </w:p>
    <w:p w14:paraId="0B382577" w14:textId="77777777" w:rsidR="00000882" w:rsidRPr="00654189" w:rsidRDefault="00000882" w:rsidP="00000882">
      <w:pPr>
        <w:widowControl w:val="0"/>
        <w:jc w:val="center"/>
        <w:outlineLvl w:val="1"/>
        <w:rPr>
          <w:b/>
          <w:bCs/>
          <w:sz w:val="28"/>
          <w:szCs w:val="28"/>
        </w:rPr>
      </w:pPr>
      <w:r w:rsidRPr="00654189">
        <w:rPr>
          <w:b/>
          <w:bCs/>
          <w:sz w:val="28"/>
          <w:szCs w:val="28"/>
        </w:rPr>
        <w:t xml:space="preserve">о комиссии по урегулированию споров между участниками </w:t>
      </w:r>
    </w:p>
    <w:p w14:paraId="040208EC" w14:textId="77777777" w:rsidR="00000882" w:rsidRPr="00654189" w:rsidRDefault="00000882" w:rsidP="00000882">
      <w:pPr>
        <w:widowControl w:val="0"/>
        <w:jc w:val="center"/>
        <w:outlineLvl w:val="1"/>
        <w:rPr>
          <w:b/>
          <w:bCs/>
          <w:sz w:val="28"/>
          <w:szCs w:val="28"/>
        </w:rPr>
      </w:pPr>
      <w:r w:rsidRPr="00654189">
        <w:rPr>
          <w:b/>
          <w:bCs/>
          <w:sz w:val="28"/>
          <w:szCs w:val="28"/>
        </w:rPr>
        <w:t>образовательных отношений</w:t>
      </w:r>
    </w:p>
    <w:p w14:paraId="5D1CEC2C" w14:textId="77777777" w:rsidR="00000882" w:rsidRPr="00654189" w:rsidRDefault="00000882" w:rsidP="00000882">
      <w:pPr>
        <w:widowControl w:val="0"/>
        <w:jc w:val="center"/>
        <w:outlineLvl w:val="1"/>
        <w:rPr>
          <w:b/>
          <w:bCs/>
          <w:sz w:val="28"/>
          <w:szCs w:val="28"/>
        </w:rPr>
      </w:pPr>
    </w:p>
    <w:p w14:paraId="399D34CB" w14:textId="77777777" w:rsidR="00000882" w:rsidRPr="00654189" w:rsidRDefault="00000882" w:rsidP="001A21FA">
      <w:pPr>
        <w:widowControl w:val="0"/>
        <w:numPr>
          <w:ilvl w:val="0"/>
          <w:numId w:val="54"/>
        </w:numPr>
        <w:tabs>
          <w:tab w:val="left" w:pos="3806"/>
        </w:tabs>
        <w:ind w:left="3500"/>
        <w:outlineLvl w:val="1"/>
        <w:rPr>
          <w:b/>
          <w:bCs/>
          <w:sz w:val="28"/>
          <w:szCs w:val="28"/>
        </w:rPr>
      </w:pPr>
      <w:bookmarkStart w:id="15" w:name="bookmark2"/>
      <w:r w:rsidRPr="00654189">
        <w:rPr>
          <w:b/>
          <w:bCs/>
          <w:sz w:val="28"/>
          <w:szCs w:val="28"/>
        </w:rPr>
        <w:t>ОБЩИЕ ПОЛОЖЕНИЯ</w:t>
      </w:r>
      <w:bookmarkEnd w:id="15"/>
    </w:p>
    <w:p w14:paraId="5EFF1D4C" w14:textId="77777777" w:rsidR="00000882" w:rsidRPr="00654189" w:rsidRDefault="00000882" w:rsidP="00000882">
      <w:pPr>
        <w:widowControl w:val="0"/>
        <w:tabs>
          <w:tab w:val="left" w:pos="3806"/>
        </w:tabs>
        <w:ind w:left="3500"/>
        <w:outlineLvl w:val="1"/>
        <w:rPr>
          <w:b/>
          <w:bCs/>
          <w:sz w:val="28"/>
          <w:szCs w:val="28"/>
        </w:rPr>
      </w:pPr>
    </w:p>
    <w:p w14:paraId="7C13C65F" w14:textId="77777777" w:rsidR="00000882" w:rsidRPr="00D71163" w:rsidRDefault="00000882" w:rsidP="00000882">
      <w:pPr>
        <w:widowControl w:val="0"/>
        <w:tabs>
          <w:tab w:val="left" w:pos="1031"/>
        </w:tabs>
        <w:jc w:val="both"/>
      </w:pPr>
      <w:r w:rsidRPr="00D71163">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14:paraId="1DAE1B95" w14:textId="77777777" w:rsidR="00000882" w:rsidRPr="00AB2836" w:rsidRDefault="00000882" w:rsidP="001A21FA">
      <w:pPr>
        <w:pStyle w:val="aff1"/>
        <w:widowControl w:val="0"/>
        <w:numPr>
          <w:ilvl w:val="0"/>
          <w:numId w:val="54"/>
        </w:numPr>
        <w:tabs>
          <w:tab w:val="left" w:pos="1086"/>
        </w:tabs>
        <w:contextualSpacing/>
        <w:rPr>
          <w:i/>
          <w:iCs/>
        </w:rPr>
      </w:pPr>
      <w:r w:rsidRPr="00AB2836">
        <w:t>Комиссия по урегулированию споров между участниками образовательных отношений в</w:t>
      </w:r>
      <w:r w:rsidR="00A72AC6">
        <w:t xml:space="preserve"> МБОУ </w:t>
      </w:r>
      <w:r w:rsidRPr="00AB2836">
        <w:rPr>
          <w:rFonts w:eastAsia="Calibri"/>
          <w:b/>
          <w:bCs/>
          <w:spacing w:val="-2"/>
        </w:rPr>
        <w:t>«</w:t>
      </w:r>
      <w:r w:rsidRPr="00AB2836">
        <w:rPr>
          <w:b/>
          <w:bCs/>
        </w:rPr>
        <w:t>Лицей №5» Вахитовского района г.</w:t>
      </w:r>
      <w:r w:rsidRPr="00AB2836">
        <w:rPr>
          <w:b/>
        </w:rPr>
        <w:t xml:space="preserve"> Казани</w:t>
      </w:r>
    </w:p>
    <w:p w14:paraId="3B64DA5A" w14:textId="77777777" w:rsidR="00000882" w:rsidRPr="00AB2836" w:rsidRDefault="00000882" w:rsidP="00000882">
      <w:pPr>
        <w:pStyle w:val="aff1"/>
        <w:widowControl w:val="0"/>
        <w:tabs>
          <w:tab w:val="left" w:pos="1086"/>
        </w:tabs>
        <w:ind w:left="0"/>
        <w:rPr>
          <w:i/>
          <w:iCs/>
        </w:rPr>
      </w:pPr>
      <w:r w:rsidRPr="00AB2836">
        <w:rPr>
          <w:i/>
          <w:iCs/>
        </w:rPr>
        <w:t>(наименование организации, осуществляющей образовательную деятельность)</w:t>
      </w:r>
    </w:p>
    <w:p w14:paraId="27198384" w14:textId="77777777" w:rsidR="00000882" w:rsidRPr="00D71163" w:rsidRDefault="00000882" w:rsidP="00000882">
      <w:pPr>
        <w:widowControl w:val="0"/>
        <w:jc w:val="both"/>
      </w:pPr>
      <w:r w:rsidRPr="00D71163">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18D72A1C" w14:textId="77777777" w:rsidR="00000882" w:rsidRPr="00D71163" w:rsidRDefault="00000882" w:rsidP="00000882">
      <w:pPr>
        <w:widowControl w:val="0"/>
        <w:ind w:firstLine="708"/>
        <w:jc w:val="both"/>
      </w:pPr>
      <w:r w:rsidRPr="00D7116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11772EC5" w14:textId="77777777" w:rsidR="00000882" w:rsidRPr="00D71163" w:rsidRDefault="00000882" w:rsidP="00000882">
      <w:pPr>
        <w:widowControl w:val="0"/>
        <w:ind w:firstLine="708"/>
        <w:jc w:val="both"/>
      </w:pPr>
      <w:r w:rsidRPr="00D7116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2449F0B1" w14:textId="77777777" w:rsidR="00000882" w:rsidRPr="00D71163" w:rsidRDefault="00000882" w:rsidP="001A21FA">
      <w:pPr>
        <w:widowControl w:val="0"/>
        <w:numPr>
          <w:ilvl w:val="0"/>
          <w:numId w:val="54"/>
        </w:numPr>
        <w:tabs>
          <w:tab w:val="left" w:pos="1038"/>
        </w:tabs>
        <w:ind w:firstLine="740"/>
        <w:jc w:val="both"/>
      </w:pPr>
      <w:r w:rsidRPr="00D71163">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43A387D3" w14:textId="77777777" w:rsidR="00000882" w:rsidRPr="00D71163" w:rsidRDefault="00000882" w:rsidP="001A21FA">
      <w:pPr>
        <w:widowControl w:val="0"/>
        <w:numPr>
          <w:ilvl w:val="0"/>
          <w:numId w:val="54"/>
        </w:numPr>
        <w:tabs>
          <w:tab w:val="left" w:pos="1062"/>
        </w:tabs>
        <w:ind w:firstLine="740"/>
        <w:jc w:val="both"/>
      </w:pPr>
      <w:r w:rsidRPr="00D71163">
        <w:t>Настоящее Положение принято с учётом мнения совета обучающихся</w:t>
      </w:r>
    </w:p>
    <w:p w14:paraId="739E751A" w14:textId="77777777" w:rsidR="00000882" w:rsidRPr="00D71163" w:rsidRDefault="00000882" w:rsidP="00000882">
      <w:pPr>
        <w:widowControl w:val="0"/>
        <w:tabs>
          <w:tab w:val="left" w:leader="underscore" w:pos="3662"/>
          <w:tab w:val="left" w:leader="underscore" w:pos="5021"/>
        </w:tabs>
        <w:jc w:val="both"/>
      </w:pPr>
      <w:r w:rsidRPr="00D71163">
        <w:rPr>
          <w:i/>
          <w:iCs/>
          <w:color w:val="000000"/>
          <w:spacing w:val="-10"/>
          <w:shd w:val="clear" w:color="auto" w:fill="FFFFFF"/>
          <w:lang w:bidi="ru-RU"/>
        </w:rPr>
        <w:t>(протокол от</w:t>
      </w:r>
      <w:r>
        <w:t>25.04.2024г.</w:t>
      </w:r>
      <w:r w:rsidRPr="00D71163">
        <w:rPr>
          <w:i/>
          <w:iCs/>
          <w:color w:val="000000"/>
          <w:spacing w:val="-10"/>
          <w:shd w:val="clear" w:color="auto" w:fill="FFFFFF"/>
          <w:lang w:bidi="ru-RU"/>
        </w:rPr>
        <w:t>№</w:t>
      </w:r>
      <w:r>
        <w:rPr>
          <w:i/>
          <w:iCs/>
          <w:color w:val="000000"/>
          <w:spacing w:val="-10"/>
          <w:shd w:val="clear" w:color="auto" w:fill="FFFFFF"/>
          <w:lang w:bidi="ru-RU"/>
        </w:rPr>
        <w:t xml:space="preserve"> 7</w:t>
      </w:r>
      <w:r w:rsidRPr="00D71163">
        <w:rPr>
          <w:i/>
          <w:iCs/>
          <w:color w:val="000000"/>
          <w:spacing w:val="-10"/>
          <w:shd w:val="clear" w:color="auto" w:fill="FFFFFF"/>
          <w:lang w:bidi="ru-RU"/>
        </w:rPr>
        <w:t>)</w:t>
      </w:r>
      <w:r w:rsidRPr="00D71163">
        <w:t xml:space="preserve"> и совета родителей (законных</w:t>
      </w:r>
    </w:p>
    <w:p w14:paraId="20FF6347" w14:textId="77777777" w:rsidR="00000882" w:rsidRPr="00D71163" w:rsidRDefault="00000882" w:rsidP="00000882">
      <w:pPr>
        <w:widowControl w:val="0"/>
        <w:tabs>
          <w:tab w:val="left" w:leader="underscore" w:pos="3307"/>
          <w:tab w:val="left" w:leader="underscore" w:pos="4478"/>
        </w:tabs>
        <w:jc w:val="both"/>
        <w:rPr>
          <w:i/>
          <w:iCs/>
          <w:color w:val="000000"/>
          <w:shd w:val="clear" w:color="auto" w:fill="FFFFFF"/>
          <w:lang w:bidi="ru-RU"/>
        </w:rPr>
      </w:pPr>
      <w:r w:rsidRPr="00D71163">
        <w:t xml:space="preserve">представителей) несовершеннолетних обучающихся (далее - совет родителей) </w:t>
      </w:r>
      <w:r w:rsidRPr="00D71163">
        <w:rPr>
          <w:i/>
          <w:iCs/>
          <w:color w:val="000000"/>
          <w:spacing w:val="-10"/>
          <w:shd w:val="clear" w:color="auto" w:fill="FFFFFF"/>
          <w:lang w:bidi="ru-RU"/>
        </w:rPr>
        <w:t>(протокол от</w:t>
      </w:r>
      <w:r>
        <w:rPr>
          <w:color w:val="000000"/>
          <w:spacing w:val="-10"/>
          <w:shd w:val="clear" w:color="auto" w:fill="FFFFFF"/>
          <w:lang w:bidi="ru-RU"/>
        </w:rPr>
        <w:t xml:space="preserve"> 23.05.2024г.</w:t>
      </w:r>
      <w:r w:rsidRPr="00D71163">
        <w:rPr>
          <w:i/>
          <w:iCs/>
          <w:color w:val="000000"/>
          <w:spacing w:val="-10"/>
          <w:shd w:val="clear" w:color="auto" w:fill="FFFFFF"/>
          <w:lang w:bidi="ru-RU"/>
        </w:rPr>
        <w:t>№</w:t>
      </w:r>
      <w:r>
        <w:rPr>
          <w:color w:val="000000"/>
          <w:spacing w:val="-10"/>
          <w:shd w:val="clear" w:color="auto" w:fill="FFFFFF"/>
          <w:lang w:bidi="ru-RU"/>
        </w:rPr>
        <w:t>4</w:t>
      </w:r>
      <w:r w:rsidRPr="00D71163">
        <w:rPr>
          <w:i/>
          <w:iCs/>
          <w:color w:val="000000"/>
          <w:spacing w:val="-10"/>
          <w:shd w:val="clear" w:color="auto" w:fill="FFFFFF"/>
          <w:lang w:bidi="ru-RU"/>
        </w:rPr>
        <w:t>)</w:t>
      </w:r>
      <w:r>
        <w:rPr>
          <w:i/>
          <w:iCs/>
          <w:color w:val="000000"/>
          <w:spacing w:val="-10"/>
          <w:shd w:val="clear" w:color="auto" w:fill="FFFFFF"/>
          <w:lang w:bidi="ru-RU"/>
        </w:rPr>
        <w:t>.</w:t>
      </w:r>
    </w:p>
    <w:p w14:paraId="009065F3" w14:textId="77777777" w:rsidR="00000882" w:rsidRPr="00D71163" w:rsidRDefault="00000882" w:rsidP="00000882">
      <w:pPr>
        <w:ind w:firstLine="708"/>
        <w:jc w:val="both"/>
        <w:rPr>
          <w:rFonts w:eastAsia="Calibri"/>
        </w:rPr>
      </w:pPr>
      <w:r w:rsidRPr="00D71163">
        <w:rPr>
          <w:rFonts w:eastAsia="Calibri"/>
        </w:rPr>
        <w:lastRenderedPageBreak/>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14:paraId="3EA3D5DF" w14:textId="77777777" w:rsidR="00000882" w:rsidRPr="00D71163" w:rsidRDefault="00000882" w:rsidP="00000882">
      <w:pPr>
        <w:ind w:firstLine="708"/>
        <w:jc w:val="both"/>
        <w:rPr>
          <w:rFonts w:eastAsia="Calibri"/>
        </w:rPr>
      </w:pPr>
      <w:r w:rsidRPr="00D7116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2E50A780" w14:textId="77777777" w:rsidR="00000882" w:rsidRPr="00D71163" w:rsidRDefault="00000882" w:rsidP="00000882">
      <w:pPr>
        <w:ind w:firstLine="708"/>
        <w:jc w:val="both"/>
        <w:rPr>
          <w:rFonts w:eastAsia="Calibri"/>
        </w:rPr>
      </w:pPr>
    </w:p>
    <w:p w14:paraId="6736B67C" w14:textId="77777777" w:rsidR="00000882" w:rsidRPr="00D71163" w:rsidRDefault="00000882" w:rsidP="00000882">
      <w:pPr>
        <w:widowControl w:val="0"/>
        <w:tabs>
          <w:tab w:val="left" w:pos="2584"/>
        </w:tabs>
        <w:jc w:val="center"/>
        <w:outlineLvl w:val="1"/>
        <w:rPr>
          <w:b/>
          <w:bCs/>
        </w:rPr>
      </w:pPr>
      <w:bookmarkStart w:id="16" w:name="bookmark3"/>
      <w:r w:rsidRPr="00D71163">
        <w:rPr>
          <w:b/>
          <w:bCs/>
        </w:rPr>
        <w:t>2. Порядок создания и работы Комиссии</w:t>
      </w:r>
      <w:bookmarkEnd w:id="16"/>
    </w:p>
    <w:p w14:paraId="39039CD9" w14:textId="77777777" w:rsidR="00000882" w:rsidRPr="00D71163" w:rsidRDefault="00000882" w:rsidP="00000882">
      <w:pPr>
        <w:widowControl w:val="0"/>
        <w:tabs>
          <w:tab w:val="left" w:pos="2584"/>
        </w:tabs>
        <w:jc w:val="center"/>
        <w:outlineLvl w:val="1"/>
        <w:rPr>
          <w:b/>
          <w:bCs/>
        </w:rPr>
      </w:pPr>
    </w:p>
    <w:p w14:paraId="5AA4F697" w14:textId="77777777" w:rsidR="00000882" w:rsidRPr="00D71163" w:rsidRDefault="00000882" w:rsidP="00000882">
      <w:pPr>
        <w:widowControl w:val="0"/>
        <w:tabs>
          <w:tab w:val="left" w:pos="1033"/>
        </w:tabs>
        <w:jc w:val="both"/>
      </w:pPr>
      <w:r w:rsidRPr="00D71163">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14:paraId="0594DCD2" w14:textId="77777777" w:rsidR="00000882" w:rsidRPr="00D71163" w:rsidRDefault="00000882" w:rsidP="00000882">
      <w:pPr>
        <w:widowControl w:val="0"/>
        <w:tabs>
          <w:tab w:val="left" w:pos="1028"/>
        </w:tabs>
        <w:jc w:val="both"/>
      </w:pPr>
      <w:r w:rsidRPr="00D7116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14:paraId="3AE80F39" w14:textId="77777777" w:rsidR="00000882" w:rsidRPr="00D71163" w:rsidRDefault="00000882" w:rsidP="001A21FA">
      <w:pPr>
        <w:widowControl w:val="0"/>
        <w:numPr>
          <w:ilvl w:val="0"/>
          <w:numId w:val="55"/>
        </w:numPr>
        <w:tabs>
          <w:tab w:val="left" w:pos="1058"/>
          <w:tab w:val="left" w:leader="underscore" w:pos="6534"/>
        </w:tabs>
        <w:jc w:val="both"/>
        <w:rPr>
          <w:i/>
          <w:iCs/>
        </w:rPr>
      </w:pPr>
      <w:r w:rsidRPr="00D71163">
        <w:rPr>
          <w:bCs/>
          <w:color w:val="000000"/>
          <w:shd w:val="clear" w:color="auto" w:fill="FFFFFF"/>
          <w:lang w:bidi="ru-RU"/>
        </w:rPr>
        <w:t>Срок</w:t>
      </w:r>
      <w:r w:rsidRPr="00D71163">
        <w:rPr>
          <w:b/>
          <w:bCs/>
          <w:color w:val="000000"/>
          <w:shd w:val="clear" w:color="auto" w:fill="FFFFFF"/>
          <w:lang w:bidi="ru-RU"/>
        </w:rPr>
        <w:t xml:space="preserve"> ПОЛНОМОЧИЙ </w:t>
      </w:r>
      <w:r w:rsidRPr="00D71163">
        <w:rPr>
          <w:color w:val="000000"/>
          <w:shd w:val="clear" w:color="auto" w:fill="FFFFFF"/>
          <w:lang w:bidi="ru-RU"/>
        </w:rPr>
        <w:t>Комиссии —</w:t>
      </w:r>
      <w:r w:rsidRPr="00E663D8">
        <w:rPr>
          <w:color w:val="000000" w:themeColor="text1"/>
          <w:shd w:val="clear" w:color="auto" w:fill="FFFFFF"/>
          <w:lang w:bidi="ru-RU"/>
        </w:rPr>
        <w:t>в течение учебного года</w:t>
      </w:r>
      <w:r w:rsidRPr="00D71163">
        <w:rPr>
          <w:i/>
          <w:iCs/>
        </w:rPr>
        <w:t>(устанавливается сторонами).</w:t>
      </w:r>
    </w:p>
    <w:p w14:paraId="739CDA9E" w14:textId="77777777" w:rsidR="00000882" w:rsidRPr="00D71163" w:rsidRDefault="00000882" w:rsidP="00000882">
      <w:pPr>
        <w:widowControl w:val="0"/>
        <w:tabs>
          <w:tab w:val="left" w:pos="1221"/>
        </w:tabs>
        <w:jc w:val="both"/>
      </w:pPr>
      <w:r w:rsidRPr="00D71163">
        <w:t xml:space="preserve">         10. Досрочное прекращение полномочий члена Комиссии предусмотрено в следующих случаях:</w:t>
      </w:r>
    </w:p>
    <w:p w14:paraId="637BC23A" w14:textId="77777777" w:rsidR="00000882" w:rsidRPr="00D71163" w:rsidRDefault="00000882" w:rsidP="001A21FA">
      <w:pPr>
        <w:widowControl w:val="0"/>
        <w:numPr>
          <w:ilvl w:val="0"/>
          <w:numId w:val="56"/>
        </w:numPr>
        <w:tabs>
          <w:tab w:val="left" w:pos="1115"/>
        </w:tabs>
        <w:ind w:firstLine="760"/>
        <w:jc w:val="both"/>
      </w:pPr>
      <w:r w:rsidRPr="00D71163">
        <w:t>на основании личного заявления члена Комиссии об исключении из её состава;</w:t>
      </w:r>
    </w:p>
    <w:p w14:paraId="1DD71B64" w14:textId="77777777" w:rsidR="00000882" w:rsidRPr="00D71163" w:rsidRDefault="00000882" w:rsidP="001A21FA">
      <w:pPr>
        <w:widowControl w:val="0"/>
        <w:numPr>
          <w:ilvl w:val="0"/>
          <w:numId w:val="56"/>
        </w:numPr>
        <w:tabs>
          <w:tab w:val="left" w:pos="1115"/>
        </w:tabs>
        <w:ind w:firstLine="760"/>
        <w:jc w:val="both"/>
      </w:pPr>
      <w:r w:rsidRPr="00D71163">
        <w:t>по требованию не менее 2/3 членов Комиссии, выраженному в письменной форме;</w:t>
      </w:r>
    </w:p>
    <w:p w14:paraId="60428984" w14:textId="77777777" w:rsidR="00000882" w:rsidRPr="00D71163" w:rsidRDefault="00000882" w:rsidP="001A21FA">
      <w:pPr>
        <w:widowControl w:val="0"/>
        <w:numPr>
          <w:ilvl w:val="0"/>
          <w:numId w:val="56"/>
        </w:numPr>
        <w:tabs>
          <w:tab w:val="left" w:pos="1130"/>
        </w:tabs>
        <w:ind w:firstLine="760"/>
        <w:jc w:val="both"/>
      </w:pPr>
      <w:r w:rsidRPr="00D71163">
        <w:t>в случае прекращения членом Комиссии образовательных или трудовых отношений с организацией.</w:t>
      </w:r>
    </w:p>
    <w:p w14:paraId="73A28403" w14:textId="77777777" w:rsidR="00000882" w:rsidRPr="00D71163" w:rsidRDefault="00000882" w:rsidP="00000882">
      <w:pPr>
        <w:widowControl w:val="0"/>
        <w:tabs>
          <w:tab w:val="left" w:pos="1231"/>
        </w:tabs>
        <w:jc w:val="both"/>
      </w:pPr>
      <w:r w:rsidRPr="00D71163">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3CAF58FB" w14:textId="77777777" w:rsidR="00000882" w:rsidRPr="00D71163" w:rsidRDefault="00000882" w:rsidP="00000882">
      <w:pPr>
        <w:widowControl w:val="0"/>
        <w:tabs>
          <w:tab w:val="left" w:pos="1226"/>
        </w:tabs>
        <w:jc w:val="both"/>
      </w:pPr>
      <w:r w:rsidRPr="00D71163">
        <w:t xml:space="preserve">          12. Члены Комиссии осуществляют свою деятельность на безвозмездной основе.</w:t>
      </w:r>
    </w:p>
    <w:p w14:paraId="2DF5729F" w14:textId="77777777" w:rsidR="00000882" w:rsidRPr="00D71163" w:rsidRDefault="00000882" w:rsidP="00000882">
      <w:pPr>
        <w:widowControl w:val="0"/>
        <w:tabs>
          <w:tab w:val="left" w:pos="1226"/>
        </w:tabs>
        <w:jc w:val="both"/>
      </w:pPr>
      <w:r w:rsidRPr="00D71163">
        <w:t xml:space="preserve">          13. Комиссия избирает из своего состава председателя, заместителя председателя и секретаря.</w:t>
      </w:r>
    </w:p>
    <w:p w14:paraId="3C3B04A5" w14:textId="77777777" w:rsidR="00000882" w:rsidRPr="00D71163" w:rsidRDefault="00000882" w:rsidP="00000882">
      <w:pPr>
        <w:widowControl w:val="0"/>
        <w:tabs>
          <w:tab w:val="left" w:pos="1231"/>
        </w:tabs>
        <w:jc w:val="both"/>
      </w:pPr>
      <w:r w:rsidRPr="00D71163">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3F2E0156" w14:textId="77777777" w:rsidR="00000882" w:rsidRPr="00D71163" w:rsidRDefault="00000882" w:rsidP="00000882">
      <w:pPr>
        <w:widowControl w:val="0"/>
        <w:tabs>
          <w:tab w:val="left" w:pos="1226"/>
        </w:tabs>
        <w:jc w:val="both"/>
        <w:rPr>
          <w:spacing w:val="-4"/>
        </w:rPr>
      </w:pPr>
      <w:r w:rsidRPr="00D71163">
        <w:rPr>
          <w:spacing w:val="-4"/>
        </w:rPr>
        <w:t>15. Председатель Комиссии осуществляет следующие функции и полномочия:</w:t>
      </w:r>
    </w:p>
    <w:p w14:paraId="62F62073" w14:textId="77777777" w:rsidR="00000882" w:rsidRPr="00D71163" w:rsidRDefault="00000882" w:rsidP="00000882">
      <w:pPr>
        <w:widowControl w:val="0"/>
        <w:tabs>
          <w:tab w:val="left" w:pos="1146"/>
        </w:tabs>
        <w:jc w:val="both"/>
        <w:rPr>
          <w:spacing w:val="-4"/>
        </w:rPr>
      </w:pPr>
      <w:r w:rsidRPr="00D71163">
        <w:rPr>
          <w:spacing w:val="-4"/>
        </w:rPr>
        <w:t xml:space="preserve">        1) распределение обязанностей между членами Комиссии;</w:t>
      </w:r>
    </w:p>
    <w:p w14:paraId="1747BE50" w14:textId="77777777" w:rsidR="00000882" w:rsidRPr="00D71163" w:rsidRDefault="00000882" w:rsidP="001A21FA">
      <w:pPr>
        <w:widowControl w:val="0"/>
        <w:numPr>
          <w:ilvl w:val="0"/>
          <w:numId w:val="57"/>
        </w:numPr>
        <w:tabs>
          <w:tab w:val="left" w:pos="1175"/>
        </w:tabs>
        <w:jc w:val="both"/>
        <w:rPr>
          <w:spacing w:val="-4"/>
        </w:rPr>
      </w:pPr>
      <w:r w:rsidRPr="00D71163">
        <w:rPr>
          <w:spacing w:val="-4"/>
        </w:rPr>
        <w:t>утверждение повестки заседаний Комиссии;</w:t>
      </w:r>
    </w:p>
    <w:p w14:paraId="365CB112" w14:textId="77777777" w:rsidR="00000882" w:rsidRPr="00D71163" w:rsidRDefault="00000882" w:rsidP="001A21FA">
      <w:pPr>
        <w:widowControl w:val="0"/>
        <w:numPr>
          <w:ilvl w:val="0"/>
          <w:numId w:val="57"/>
        </w:numPr>
        <w:tabs>
          <w:tab w:val="left" w:pos="1179"/>
        </w:tabs>
        <w:jc w:val="both"/>
        <w:rPr>
          <w:spacing w:val="-4"/>
        </w:rPr>
      </w:pPr>
      <w:r w:rsidRPr="00D71163">
        <w:rPr>
          <w:spacing w:val="-4"/>
        </w:rPr>
        <w:t>созыв заседаний Комиссии;</w:t>
      </w:r>
    </w:p>
    <w:p w14:paraId="1D01C73F" w14:textId="77777777" w:rsidR="00000882" w:rsidRPr="00D71163" w:rsidRDefault="00000882" w:rsidP="001A21FA">
      <w:pPr>
        <w:widowControl w:val="0"/>
        <w:numPr>
          <w:ilvl w:val="0"/>
          <w:numId w:val="57"/>
        </w:numPr>
        <w:tabs>
          <w:tab w:val="left" w:pos="1179"/>
        </w:tabs>
        <w:jc w:val="both"/>
        <w:rPr>
          <w:spacing w:val="-4"/>
        </w:rPr>
      </w:pPr>
      <w:r w:rsidRPr="00D71163">
        <w:rPr>
          <w:spacing w:val="-4"/>
        </w:rPr>
        <w:t>председательство на заседаниях Комиссии;</w:t>
      </w:r>
    </w:p>
    <w:p w14:paraId="68458F34" w14:textId="77777777" w:rsidR="00000882" w:rsidRPr="00D71163" w:rsidRDefault="00000882" w:rsidP="001A21FA">
      <w:pPr>
        <w:widowControl w:val="0"/>
        <w:numPr>
          <w:ilvl w:val="0"/>
          <w:numId w:val="57"/>
        </w:numPr>
        <w:tabs>
          <w:tab w:val="left" w:pos="1179"/>
        </w:tabs>
        <w:jc w:val="both"/>
        <w:rPr>
          <w:spacing w:val="-4"/>
        </w:rPr>
      </w:pPr>
      <w:r w:rsidRPr="00D71163">
        <w:rPr>
          <w:spacing w:val="-4"/>
        </w:rPr>
        <w:t>подписание протоколов заседаний и иных исходящих документов Комиссии;</w:t>
      </w:r>
    </w:p>
    <w:p w14:paraId="4F93BD7E" w14:textId="77777777" w:rsidR="00000882" w:rsidRPr="00D71163" w:rsidRDefault="00000882" w:rsidP="001A21FA">
      <w:pPr>
        <w:widowControl w:val="0"/>
        <w:numPr>
          <w:ilvl w:val="0"/>
          <w:numId w:val="57"/>
        </w:numPr>
        <w:tabs>
          <w:tab w:val="left" w:pos="1179"/>
        </w:tabs>
        <w:jc w:val="both"/>
      </w:pPr>
      <w:r w:rsidRPr="00D71163">
        <w:rPr>
          <w:spacing w:val="-4"/>
        </w:rPr>
        <w:t>общий контроль</w:t>
      </w:r>
      <w:r w:rsidRPr="00D71163">
        <w:t xml:space="preserve"> за исполнением решений, принятых Комиссией.</w:t>
      </w:r>
    </w:p>
    <w:p w14:paraId="71D9716C" w14:textId="77777777" w:rsidR="00000882" w:rsidRPr="00D71163" w:rsidRDefault="00000882" w:rsidP="00000882">
      <w:pPr>
        <w:widowControl w:val="0"/>
        <w:tabs>
          <w:tab w:val="left" w:pos="1221"/>
        </w:tabs>
        <w:jc w:val="both"/>
      </w:pPr>
      <w:r w:rsidRPr="00D71163">
        <w:t xml:space="preserve">        16. Заместитель председателя Комиссии назначается решением председателя Комиссии из числа её членов.</w:t>
      </w:r>
    </w:p>
    <w:p w14:paraId="3DE13698" w14:textId="77777777" w:rsidR="00000882" w:rsidRPr="00D71163" w:rsidRDefault="00000882" w:rsidP="00000882">
      <w:pPr>
        <w:widowControl w:val="0"/>
        <w:tabs>
          <w:tab w:val="left" w:pos="1222"/>
        </w:tabs>
        <w:jc w:val="both"/>
      </w:pPr>
      <w:r w:rsidRPr="00D71163">
        <w:t xml:space="preserve">        17. Заместитель председателя Комиссии осуществляет следующие функции и полномочия:</w:t>
      </w:r>
    </w:p>
    <w:p w14:paraId="03F83087" w14:textId="77777777" w:rsidR="00000882" w:rsidRPr="00D71163" w:rsidRDefault="00000882" w:rsidP="001A21FA">
      <w:pPr>
        <w:widowControl w:val="0"/>
        <w:numPr>
          <w:ilvl w:val="0"/>
          <w:numId w:val="58"/>
        </w:numPr>
        <w:tabs>
          <w:tab w:val="left" w:pos="1152"/>
        </w:tabs>
        <w:ind w:firstLine="760"/>
        <w:jc w:val="both"/>
      </w:pPr>
      <w:r w:rsidRPr="00D71163">
        <w:t>координация работы членов Комиссии;</w:t>
      </w:r>
    </w:p>
    <w:p w14:paraId="636A4D35" w14:textId="77777777" w:rsidR="00000882" w:rsidRPr="00D71163" w:rsidRDefault="00000882" w:rsidP="001A21FA">
      <w:pPr>
        <w:widowControl w:val="0"/>
        <w:numPr>
          <w:ilvl w:val="0"/>
          <w:numId w:val="58"/>
        </w:numPr>
        <w:tabs>
          <w:tab w:val="left" w:pos="1176"/>
        </w:tabs>
        <w:ind w:firstLine="760"/>
        <w:jc w:val="both"/>
      </w:pPr>
      <w:r w:rsidRPr="00D71163">
        <w:lastRenderedPageBreak/>
        <w:t>подготовка документов, вносимых на рассмотрение Комиссии;</w:t>
      </w:r>
    </w:p>
    <w:p w14:paraId="0020E3DE" w14:textId="77777777" w:rsidR="00000882" w:rsidRPr="00D71163" w:rsidRDefault="00000882" w:rsidP="001A21FA">
      <w:pPr>
        <w:widowControl w:val="0"/>
        <w:numPr>
          <w:ilvl w:val="0"/>
          <w:numId w:val="58"/>
        </w:numPr>
        <w:ind w:firstLine="760"/>
        <w:jc w:val="both"/>
      </w:pPr>
      <w:r w:rsidRPr="00D71163">
        <w:t>выполнение обязанностей председателя Комиссии в случае его отсутствия.</w:t>
      </w:r>
    </w:p>
    <w:p w14:paraId="08D2678F" w14:textId="77777777" w:rsidR="00000882" w:rsidRPr="00D71163" w:rsidRDefault="00000882" w:rsidP="00000882">
      <w:pPr>
        <w:widowControl w:val="0"/>
        <w:tabs>
          <w:tab w:val="left" w:pos="1227"/>
        </w:tabs>
        <w:jc w:val="both"/>
      </w:pPr>
      <w:r w:rsidRPr="00D71163">
        <w:t xml:space="preserve">          18. Секретарь Комиссии назначается решением председателя Комиссии из числа её членов.</w:t>
      </w:r>
    </w:p>
    <w:p w14:paraId="0ADB9D5D" w14:textId="77777777" w:rsidR="00000882" w:rsidRPr="00D71163" w:rsidRDefault="00000882" w:rsidP="001A21FA">
      <w:pPr>
        <w:widowControl w:val="0"/>
        <w:numPr>
          <w:ilvl w:val="0"/>
          <w:numId w:val="59"/>
        </w:numPr>
        <w:tabs>
          <w:tab w:val="left" w:pos="1258"/>
        </w:tabs>
        <w:jc w:val="both"/>
      </w:pPr>
      <w:r w:rsidRPr="00D71163">
        <w:t>Секретарь Комиссии осуществляет следующие функции:</w:t>
      </w:r>
    </w:p>
    <w:p w14:paraId="2630B46C" w14:textId="77777777" w:rsidR="00000882" w:rsidRPr="00D71163" w:rsidRDefault="00000882" w:rsidP="001A21FA">
      <w:pPr>
        <w:widowControl w:val="0"/>
        <w:numPr>
          <w:ilvl w:val="0"/>
          <w:numId w:val="60"/>
        </w:numPr>
        <w:tabs>
          <w:tab w:val="left" w:pos="1147"/>
        </w:tabs>
        <w:ind w:firstLine="760"/>
        <w:jc w:val="both"/>
      </w:pPr>
      <w:r w:rsidRPr="00D71163">
        <w:t>регистрация заявлений, поступивших в Комиссию;</w:t>
      </w:r>
    </w:p>
    <w:p w14:paraId="35864DEF" w14:textId="77777777" w:rsidR="00000882" w:rsidRPr="00D71163" w:rsidRDefault="00000882" w:rsidP="001A21FA">
      <w:pPr>
        <w:widowControl w:val="0"/>
        <w:numPr>
          <w:ilvl w:val="0"/>
          <w:numId w:val="60"/>
        </w:numPr>
        <w:tabs>
          <w:tab w:val="left" w:pos="1131"/>
        </w:tabs>
        <w:ind w:firstLine="760"/>
        <w:jc w:val="both"/>
      </w:pPr>
      <w:r w:rsidRPr="00D71163">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7C688D55" w14:textId="77777777" w:rsidR="00000882" w:rsidRPr="00D71163" w:rsidRDefault="00000882" w:rsidP="001A21FA">
      <w:pPr>
        <w:widowControl w:val="0"/>
        <w:numPr>
          <w:ilvl w:val="0"/>
          <w:numId w:val="60"/>
        </w:numPr>
        <w:tabs>
          <w:tab w:val="left" w:pos="1176"/>
        </w:tabs>
        <w:ind w:firstLine="760"/>
        <w:jc w:val="both"/>
      </w:pPr>
      <w:r w:rsidRPr="00D71163">
        <w:t>ведение и оформление протоколов заседаний Комиссии;</w:t>
      </w:r>
    </w:p>
    <w:p w14:paraId="5202E8F8" w14:textId="77777777" w:rsidR="00000882" w:rsidRPr="00D71163" w:rsidRDefault="00000882" w:rsidP="001A21FA">
      <w:pPr>
        <w:widowControl w:val="0"/>
        <w:numPr>
          <w:ilvl w:val="0"/>
          <w:numId w:val="60"/>
        </w:numPr>
        <w:ind w:firstLine="760"/>
        <w:jc w:val="both"/>
      </w:pPr>
      <w:r w:rsidRPr="00D71163">
        <w:t xml:space="preserve"> составление выписок из протоколов заседаний Комиссии и предоставление их лицам и органам, указанным в пункте 41 настоящего Положения;</w:t>
      </w:r>
    </w:p>
    <w:p w14:paraId="54B04BEF" w14:textId="77777777" w:rsidR="00000882" w:rsidRPr="00D71163" w:rsidRDefault="00000882" w:rsidP="001A21FA">
      <w:pPr>
        <w:widowControl w:val="0"/>
        <w:numPr>
          <w:ilvl w:val="0"/>
          <w:numId w:val="60"/>
        </w:numPr>
        <w:tabs>
          <w:tab w:val="left" w:pos="1126"/>
        </w:tabs>
        <w:ind w:firstLine="760"/>
        <w:jc w:val="both"/>
      </w:pPr>
      <w:r w:rsidRPr="00D71163">
        <w:t>обеспечение текущего хранения документов и материалов Комиссии, а также обеспечение их сохранности.</w:t>
      </w:r>
    </w:p>
    <w:p w14:paraId="0A5DE180" w14:textId="77777777" w:rsidR="00000882" w:rsidRPr="00D71163" w:rsidRDefault="00000882" w:rsidP="001A21FA">
      <w:pPr>
        <w:widowControl w:val="0"/>
        <w:numPr>
          <w:ilvl w:val="0"/>
          <w:numId w:val="59"/>
        </w:numPr>
        <w:tabs>
          <w:tab w:val="left" w:pos="1282"/>
        </w:tabs>
        <w:jc w:val="both"/>
      </w:pPr>
      <w:r w:rsidRPr="00D71163">
        <w:t>Члены Комиссии имеют право:</w:t>
      </w:r>
    </w:p>
    <w:p w14:paraId="4EA09E87" w14:textId="77777777" w:rsidR="00000882" w:rsidRPr="00D71163" w:rsidRDefault="00000882" w:rsidP="001A21FA">
      <w:pPr>
        <w:widowControl w:val="0"/>
        <w:numPr>
          <w:ilvl w:val="0"/>
          <w:numId w:val="61"/>
        </w:numPr>
        <w:tabs>
          <w:tab w:val="left" w:pos="1147"/>
        </w:tabs>
        <w:ind w:firstLine="760"/>
        <w:jc w:val="both"/>
      </w:pPr>
      <w:r w:rsidRPr="00D71163">
        <w:t>участвовать в подготовке заседаний Комиссии;</w:t>
      </w:r>
    </w:p>
    <w:p w14:paraId="02EE6F46" w14:textId="77777777" w:rsidR="00000882" w:rsidRPr="00D71163" w:rsidRDefault="00000882" w:rsidP="001A21FA">
      <w:pPr>
        <w:widowControl w:val="0"/>
        <w:numPr>
          <w:ilvl w:val="0"/>
          <w:numId w:val="61"/>
        </w:numPr>
        <w:tabs>
          <w:tab w:val="left" w:pos="1122"/>
        </w:tabs>
        <w:ind w:firstLine="760"/>
        <w:jc w:val="both"/>
      </w:pPr>
      <w:r w:rsidRPr="00D71163">
        <w:t>обращаться к председателю Комиссии по вопросам, относящимся к компетенции Комиссии;</w:t>
      </w:r>
    </w:p>
    <w:p w14:paraId="102F75D2" w14:textId="77777777" w:rsidR="00000882" w:rsidRPr="00D71163" w:rsidRDefault="00000882" w:rsidP="001A21FA">
      <w:pPr>
        <w:widowControl w:val="0"/>
        <w:numPr>
          <w:ilvl w:val="0"/>
          <w:numId w:val="61"/>
        </w:numPr>
        <w:tabs>
          <w:tab w:val="left" w:pos="1117"/>
        </w:tabs>
        <w:ind w:firstLine="760"/>
        <w:jc w:val="both"/>
      </w:pPr>
      <w:r w:rsidRPr="00D71163">
        <w:t>запрашивать у руководителя организации информацию по вопросам, относящимся к компетенции Комиссии;</w:t>
      </w:r>
    </w:p>
    <w:p w14:paraId="07C7C546" w14:textId="77777777" w:rsidR="00000882" w:rsidRPr="00D71163" w:rsidRDefault="00000882" w:rsidP="001A21FA">
      <w:pPr>
        <w:widowControl w:val="0"/>
        <w:numPr>
          <w:ilvl w:val="0"/>
          <w:numId w:val="61"/>
        </w:numPr>
        <w:tabs>
          <w:tab w:val="left" w:pos="1126"/>
        </w:tabs>
        <w:ind w:firstLine="760"/>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15E7B997" w14:textId="77777777" w:rsidR="00000882" w:rsidRPr="00D71163" w:rsidRDefault="00000882" w:rsidP="001A21FA">
      <w:pPr>
        <w:widowControl w:val="0"/>
        <w:numPr>
          <w:ilvl w:val="0"/>
          <w:numId w:val="61"/>
        </w:numPr>
        <w:tabs>
          <w:tab w:val="left" w:pos="1110"/>
        </w:tabs>
        <w:ind w:firstLine="740"/>
        <w:jc w:val="both"/>
      </w:pPr>
      <w:r w:rsidRPr="00D7116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75C7A14E" w14:textId="77777777" w:rsidR="00000882" w:rsidRPr="00D71163" w:rsidRDefault="00000882" w:rsidP="001A21FA">
      <w:pPr>
        <w:widowControl w:val="0"/>
        <w:numPr>
          <w:ilvl w:val="0"/>
          <w:numId w:val="61"/>
        </w:numPr>
        <w:tabs>
          <w:tab w:val="left" w:pos="1115"/>
        </w:tabs>
        <w:ind w:firstLine="740"/>
        <w:jc w:val="both"/>
      </w:pPr>
      <w:r w:rsidRPr="00D71163">
        <w:t>вносить предложения по совершенствованию организации работы Комиссии.</w:t>
      </w:r>
    </w:p>
    <w:p w14:paraId="06842A2C" w14:textId="77777777" w:rsidR="00000882" w:rsidRPr="00D71163" w:rsidRDefault="00000882" w:rsidP="001A21FA">
      <w:pPr>
        <w:widowControl w:val="0"/>
        <w:numPr>
          <w:ilvl w:val="0"/>
          <w:numId w:val="59"/>
        </w:numPr>
        <w:tabs>
          <w:tab w:val="left" w:pos="1250"/>
        </w:tabs>
        <w:jc w:val="both"/>
      </w:pPr>
      <w:r w:rsidRPr="00D71163">
        <w:t>Члены Комиссии обязаны:</w:t>
      </w:r>
    </w:p>
    <w:p w14:paraId="17527EC7" w14:textId="77777777" w:rsidR="00000882" w:rsidRPr="00D71163" w:rsidRDefault="00000882" w:rsidP="001A21FA">
      <w:pPr>
        <w:widowControl w:val="0"/>
        <w:numPr>
          <w:ilvl w:val="0"/>
          <w:numId w:val="62"/>
        </w:numPr>
        <w:tabs>
          <w:tab w:val="left" w:pos="1121"/>
        </w:tabs>
        <w:ind w:firstLine="740"/>
        <w:jc w:val="both"/>
      </w:pPr>
      <w:r w:rsidRPr="00D71163">
        <w:t>участвовать в заседаниях Комиссии;</w:t>
      </w:r>
    </w:p>
    <w:p w14:paraId="52D652E3" w14:textId="77777777" w:rsidR="00000882" w:rsidRPr="00D71163" w:rsidRDefault="00000882" w:rsidP="001A21FA">
      <w:pPr>
        <w:widowControl w:val="0"/>
        <w:numPr>
          <w:ilvl w:val="0"/>
          <w:numId w:val="62"/>
        </w:numPr>
        <w:tabs>
          <w:tab w:val="left" w:pos="1110"/>
        </w:tabs>
        <w:ind w:firstLine="740"/>
        <w:jc w:val="both"/>
      </w:pPr>
      <w:r w:rsidRPr="00D71163">
        <w:t>выполнять функции, возложенные на них в соответствии с настоящим Положением;</w:t>
      </w:r>
    </w:p>
    <w:p w14:paraId="0336A9F5" w14:textId="77777777" w:rsidR="00000882" w:rsidRPr="00D71163" w:rsidRDefault="00000882" w:rsidP="001A21FA">
      <w:pPr>
        <w:widowControl w:val="0"/>
        <w:numPr>
          <w:ilvl w:val="0"/>
          <w:numId w:val="62"/>
        </w:numPr>
        <w:tabs>
          <w:tab w:val="left" w:pos="1105"/>
        </w:tabs>
        <w:ind w:firstLine="740"/>
        <w:jc w:val="both"/>
      </w:pPr>
      <w:r w:rsidRPr="00D71163">
        <w:t>соблюдать требования законодательства при реализации своих функций;</w:t>
      </w:r>
    </w:p>
    <w:p w14:paraId="6322C729" w14:textId="77777777" w:rsidR="00000882" w:rsidRPr="00D71163" w:rsidRDefault="00000882" w:rsidP="001A21FA">
      <w:pPr>
        <w:widowControl w:val="0"/>
        <w:numPr>
          <w:ilvl w:val="0"/>
          <w:numId w:val="62"/>
        </w:numPr>
        <w:tabs>
          <w:tab w:val="left" w:pos="1110"/>
        </w:tabs>
        <w:ind w:firstLine="740"/>
        <w:jc w:val="both"/>
      </w:pPr>
      <w:r w:rsidRPr="00D7116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483F61B6" w14:textId="77777777" w:rsidR="00000882" w:rsidRPr="00D71163" w:rsidRDefault="00000882" w:rsidP="00000882">
      <w:pPr>
        <w:widowControl w:val="0"/>
        <w:tabs>
          <w:tab w:val="left" w:pos="1225"/>
        </w:tabs>
        <w:jc w:val="both"/>
      </w:pPr>
      <w:r w:rsidRPr="00D7116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14:paraId="42947096" w14:textId="77777777" w:rsidR="00000882" w:rsidRPr="00D71163" w:rsidRDefault="00000882" w:rsidP="00000882">
      <w:pPr>
        <w:widowControl w:val="0"/>
        <w:tabs>
          <w:tab w:val="left" w:pos="2948"/>
        </w:tabs>
        <w:jc w:val="both"/>
        <w:outlineLvl w:val="1"/>
        <w:rPr>
          <w:b/>
          <w:bCs/>
        </w:rPr>
      </w:pPr>
      <w:bookmarkStart w:id="17" w:name="bookmark4"/>
    </w:p>
    <w:p w14:paraId="53B012CB" w14:textId="77777777" w:rsidR="00000882" w:rsidRPr="00D71163" w:rsidRDefault="00000882" w:rsidP="001A21FA">
      <w:pPr>
        <w:widowControl w:val="0"/>
        <w:numPr>
          <w:ilvl w:val="0"/>
          <w:numId w:val="63"/>
        </w:numPr>
        <w:tabs>
          <w:tab w:val="left" w:pos="2948"/>
        </w:tabs>
        <w:jc w:val="center"/>
        <w:outlineLvl w:val="1"/>
        <w:rPr>
          <w:b/>
          <w:bCs/>
        </w:rPr>
      </w:pPr>
      <w:r w:rsidRPr="00D71163">
        <w:rPr>
          <w:b/>
          <w:bCs/>
        </w:rPr>
        <w:t>Функции и полномочия Комиссии</w:t>
      </w:r>
      <w:bookmarkEnd w:id="17"/>
    </w:p>
    <w:p w14:paraId="24CDC998" w14:textId="77777777" w:rsidR="00000882" w:rsidRPr="00D71163" w:rsidRDefault="00000882" w:rsidP="00000882">
      <w:pPr>
        <w:widowControl w:val="0"/>
        <w:tabs>
          <w:tab w:val="left" w:pos="1211"/>
        </w:tabs>
        <w:jc w:val="both"/>
      </w:pPr>
      <w:r w:rsidRPr="00D71163">
        <w:t xml:space="preserve">          23.При поступлении заявления от любого участника образовательных отношений Комиссия осуществляет следующие функции:</w:t>
      </w:r>
    </w:p>
    <w:p w14:paraId="05BB8984" w14:textId="77777777" w:rsidR="00000882" w:rsidRPr="00D71163" w:rsidRDefault="00000882" w:rsidP="00000882">
      <w:pPr>
        <w:widowControl w:val="0"/>
        <w:tabs>
          <w:tab w:val="left" w:pos="1211"/>
        </w:tabs>
        <w:jc w:val="both"/>
      </w:pPr>
    </w:p>
    <w:p w14:paraId="06973066" w14:textId="77777777" w:rsidR="00000882" w:rsidRPr="00D71163" w:rsidRDefault="00000882" w:rsidP="001A21FA">
      <w:pPr>
        <w:widowControl w:val="0"/>
        <w:numPr>
          <w:ilvl w:val="0"/>
          <w:numId w:val="64"/>
        </w:numPr>
        <w:tabs>
          <w:tab w:val="left" w:pos="1105"/>
        </w:tabs>
        <w:ind w:firstLine="740"/>
        <w:jc w:val="both"/>
      </w:pPr>
      <w:r w:rsidRPr="00D71163">
        <w:t>рассмотрение жалоб на нарушение участником образовательных отношений:</w:t>
      </w:r>
    </w:p>
    <w:p w14:paraId="7128694E" w14:textId="77777777" w:rsidR="00000882" w:rsidRPr="00D71163" w:rsidRDefault="00000882" w:rsidP="00000882">
      <w:pPr>
        <w:widowControl w:val="0"/>
        <w:ind w:firstLine="740"/>
        <w:jc w:val="both"/>
      </w:pPr>
      <w:r w:rsidRPr="00D71163">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14:paraId="365CD4A4" w14:textId="77777777" w:rsidR="00000882" w:rsidRPr="00D71163" w:rsidRDefault="00000882" w:rsidP="00000882">
      <w:pPr>
        <w:widowControl w:val="0"/>
        <w:tabs>
          <w:tab w:val="left" w:pos="1110"/>
        </w:tabs>
        <w:ind w:firstLine="740"/>
        <w:jc w:val="both"/>
      </w:pPr>
      <w:r w:rsidRPr="00D71163">
        <w:t>б)</w:t>
      </w:r>
      <w:r w:rsidRPr="00D71163">
        <w:tab/>
        <w:t>образовательных программ организации, в том числе рабочих программ учебных предметов, курсов;</w:t>
      </w:r>
    </w:p>
    <w:p w14:paraId="2256626F" w14:textId="77777777" w:rsidR="00000882" w:rsidRPr="00D71163" w:rsidRDefault="00000882" w:rsidP="00000882">
      <w:pPr>
        <w:widowControl w:val="0"/>
        <w:tabs>
          <w:tab w:val="left" w:pos="1105"/>
        </w:tabs>
        <w:ind w:firstLine="740"/>
        <w:jc w:val="both"/>
      </w:pPr>
      <w:r w:rsidRPr="00D71163">
        <w:t>в)</w:t>
      </w:r>
      <w:r w:rsidRPr="00D71163">
        <w:tab/>
        <w:t>иных локальных нормативных актов по вопросам реализации права на образование, в том числе установления форм, периодичности и порядка</w:t>
      </w:r>
    </w:p>
    <w:p w14:paraId="670B0168" w14:textId="77777777" w:rsidR="00000882" w:rsidRPr="00D71163" w:rsidRDefault="00000882" w:rsidP="00000882">
      <w:pPr>
        <w:widowControl w:val="0"/>
        <w:jc w:val="both"/>
      </w:pPr>
      <w:r w:rsidRPr="00D71163">
        <w:t>проведения текущего контроля успеваемости и промежуточной аттестации обучающихся;</w:t>
      </w:r>
    </w:p>
    <w:p w14:paraId="2C41DEC1" w14:textId="77777777" w:rsidR="00000882" w:rsidRPr="00D71163" w:rsidRDefault="00000882" w:rsidP="001A21FA">
      <w:pPr>
        <w:widowControl w:val="0"/>
        <w:numPr>
          <w:ilvl w:val="0"/>
          <w:numId w:val="64"/>
        </w:numPr>
        <w:tabs>
          <w:tab w:val="left" w:pos="1057"/>
        </w:tabs>
        <w:ind w:firstLine="740"/>
        <w:jc w:val="both"/>
      </w:pPr>
      <w:r w:rsidRPr="00D71163">
        <w:lastRenderedPageBreak/>
        <w:t>установление наличия или отсутствия конфликта интересов педагогического работника*;</w:t>
      </w:r>
    </w:p>
    <w:p w14:paraId="760B6222" w14:textId="77777777" w:rsidR="00000882" w:rsidRPr="00D71163" w:rsidRDefault="00000882" w:rsidP="001A21FA">
      <w:pPr>
        <w:widowControl w:val="0"/>
        <w:numPr>
          <w:ilvl w:val="0"/>
          <w:numId w:val="64"/>
        </w:numPr>
        <w:tabs>
          <w:tab w:val="left" w:pos="1062"/>
        </w:tabs>
        <w:ind w:firstLine="740"/>
        <w:jc w:val="both"/>
      </w:pPr>
      <w:r w:rsidRPr="00D71163">
        <w:t>справедливое и объективное расследование нарушения норм профессиональной этики педагогическими работниками;</w:t>
      </w:r>
    </w:p>
    <w:p w14:paraId="2DC0B241" w14:textId="77777777" w:rsidR="00000882" w:rsidRPr="00D71163" w:rsidRDefault="00000882" w:rsidP="001A21FA">
      <w:pPr>
        <w:widowControl w:val="0"/>
        <w:numPr>
          <w:ilvl w:val="0"/>
          <w:numId w:val="64"/>
        </w:numPr>
        <w:tabs>
          <w:tab w:val="left" w:pos="1066"/>
        </w:tabs>
        <w:ind w:firstLine="740"/>
        <w:jc w:val="both"/>
      </w:pPr>
      <w:r w:rsidRPr="00D71163">
        <w:t>рассмотрение обжалования решений о применении к обучающимся дисциплинарного взыскания.</w:t>
      </w:r>
    </w:p>
    <w:p w14:paraId="548343D9" w14:textId="77777777" w:rsidR="00000882" w:rsidRPr="00D71163" w:rsidRDefault="00000882" w:rsidP="00000882">
      <w:pPr>
        <w:widowControl w:val="0"/>
        <w:tabs>
          <w:tab w:val="left" w:pos="1172"/>
        </w:tabs>
        <w:jc w:val="both"/>
      </w:pPr>
      <w:r w:rsidRPr="00D7116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4ACECCAC" w14:textId="77777777" w:rsidR="00000882" w:rsidRPr="00D71163" w:rsidRDefault="00000882" w:rsidP="00000882">
      <w:pPr>
        <w:widowControl w:val="0"/>
        <w:tabs>
          <w:tab w:val="left" w:pos="1162"/>
        </w:tabs>
        <w:jc w:val="both"/>
      </w:pPr>
      <w:r w:rsidRPr="00D71163">
        <w:t xml:space="preserve">           25. По итогам рассмотрения заявлений участников образовательных отношений Комиссия имеет следующие полномочия:</w:t>
      </w:r>
    </w:p>
    <w:p w14:paraId="7A8ED173" w14:textId="77777777" w:rsidR="00000882" w:rsidRPr="00D71163" w:rsidRDefault="00000882" w:rsidP="00000882">
      <w:pPr>
        <w:widowControl w:val="0"/>
        <w:tabs>
          <w:tab w:val="left" w:pos="1062"/>
        </w:tabs>
        <w:jc w:val="both"/>
      </w:pPr>
      <w:r w:rsidRPr="00D7116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5406295A" w14:textId="77777777" w:rsidR="00000882" w:rsidRPr="00D71163" w:rsidRDefault="00000882" w:rsidP="00000882">
      <w:pPr>
        <w:widowControl w:val="0"/>
        <w:tabs>
          <w:tab w:val="left" w:pos="1062"/>
        </w:tabs>
        <w:jc w:val="both"/>
      </w:pPr>
      <w:r w:rsidRPr="00D71163">
        <w:t xml:space="preserve">             2) принятие решения в целях урегулирования конфликта интересов педагогического работника при его наличии;</w:t>
      </w:r>
    </w:p>
    <w:p w14:paraId="0B6D5636" w14:textId="77777777" w:rsidR="00000882" w:rsidRPr="00D71163" w:rsidRDefault="00000882" w:rsidP="00000882">
      <w:pPr>
        <w:widowControl w:val="0"/>
        <w:tabs>
          <w:tab w:val="left" w:pos="1062"/>
        </w:tabs>
        <w:jc w:val="both"/>
      </w:pPr>
      <w:r w:rsidRPr="00D7116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7C911A66" w14:textId="77777777" w:rsidR="00000882" w:rsidRPr="00D71163" w:rsidRDefault="00000882" w:rsidP="00000882">
      <w:pPr>
        <w:widowControl w:val="0"/>
        <w:tabs>
          <w:tab w:val="left" w:pos="1062"/>
        </w:tabs>
        <w:jc w:val="both"/>
      </w:pPr>
    </w:p>
    <w:p w14:paraId="65AEB184" w14:textId="77777777" w:rsidR="00000882" w:rsidRPr="00D71163" w:rsidRDefault="00000882" w:rsidP="00000882">
      <w:pPr>
        <w:widowControl w:val="0"/>
        <w:tabs>
          <w:tab w:val="left" w:pos="1062"/>
        </w:tabs>
        <w:jc w:val="both"/>
        <w:rPr>
          <w:i/>
          <w:sz w:val="36"/>
          <w:szCs w:val="36"/>
          <w:vertAlign w:val="superscript"/>
        </w:rPr>
      </w:pPr>
      <w:r w:rsidRPr="00D7116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79DCF588" w14:textId="77777777" w:rsidR="00000882" w:rsidRPr="00D71163" w:rsidRDefault="00000882" w:rsidP="00000882">
      <w:pPr>
        <w:widowControl w:val="0"/>
        <w:tabs>
          <w:tab w:val="left" w:pos="1081"/>
        </w:tabs>
        <w:jc w:val="both"/>
      </w:pPr>
      <w:r w:rsidRPr="00D71163">
        <w:t xml:space="preserve">          4) отмена или оставление в силе решения о применении к обучающимся дисциплинарного взыскания;</w:t>
      </w:r>
    </w:p>
    <w:p w14:paraId="2CC467C8" w14:textId="77777777" w:rsidR="00000882" w:rsidRPr="00D71163" w:rsidRDefault="00000882" w:rsidP="001A21FA">
      <w:pPr>
        <w:widowControl w:val="0"/>
        <w:numPr>
          <w:ilvl w:val="0"/>
          <w:numId w:val="64"/>
        </w:numPr>
        <w:tabs>
          <w:tab w:val="left" w:pos="1081"/>
        </w:tabs>
        <w:ind w:firstLine="740"/>
        <w:jc w:val="both"/>
      </w:pPr>
      <w:r w:rsidRPr="00D7116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05CE236D" w14:textId="77777777" w:rsidR="00000882" w:rsidRPr="00D71163" w:rsidRDefault="00000882" w:rsidP="001A21FA">
      <w:pPr>
        <w:widowControl w:val="0"/>
        <w:numPr>
          <w:ilvl w:val="0"/>
          <w:numId w:val="63"/>
        </w:numPr>
        <w:tabs>
          <w:tab w:val="left" w:pos="3255"/>
        </w:tabs>
        <w:jc w:val="center"/>
        <w:outlineLvl w:val="1"/>
        <w:rPr>
          <w:b/>
          <w:bCs/>
        </w:rPr>
      </w:pPr>
      <w:bookmarkStart w:id="18" w:name="bookmark5"/>
      <w:r w:rsidRPr="00D71163">
        <w:rPr>
          <w:b/>
          <w:bCs/>
        </w:rPr>
        <w:t>Регламент работы Комиссии</w:t>
      </w:r>
      <w:bookmarkEnd w:id="18"/>
    </w:p>
    <w:p w14:paraId="5031AFD0" w14:textId="77777777" w:rsidR="00000882" w:rsidRPr="00D71163" w:rsidRDefault="00000882" w:rsidP="00000882">
      <w:pPr>
        <w:widowControl w:val="0"/>
        <w:tabs>
          <w:tab w:val="left" w:pos="1177"/>
        </w:tabs>
        <w:jc w:val="both"/>
      </w:pPr>
      <w:r w:rsidRPr="00D7116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1D32A6A4" w14:textId="77777777" w:rsidR="00000882" w:rsidRPr="00D71163" w:rsidRDefault="00000882" w:rsidP="001A21FA">
      <w:pPr>
        <w:widowControl w:val="0"/>
        <w:numPr>
          <w:ilvl w:val="0"/>
          <w:numId w:val="65"/>
        </w:numPr>
        <w:tabs>
          <w:tab w:val="left" w:pos="1212"/>
        </w:tabs>
        <w:jc w:val="both"/>
      </w:pPr>
      <w:r w:rsidRPr="00D71163">
        <w:t xml:space="preserve"> В заявлении указываются:</w:t>
      </w:r>
    </w:p>
    <w:p w14:paraId="3B2FA085" w14:textId="77777777" w:rsidR="00000882" w:rsidRPr="00D71163" w:rsidRDefault="00000882" w:rsidP="001A21FA">
      <w:pPr>
        <w:widowControl w:val="0"/>
        <w:numPr>
          <w:ilvl w:val="0"/>
          <w:numId w:val="66"/>
        </w:numPr>
        <w:tabs>
          <w:tab w:val="left" w:pos="1072"/>
        </w:tabs>
        <w:ind w:firstLine="740"/>
        <w:jc w:val="both"/>
      </w:pPr>
      <w:r w:rsidRPr="00D7116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14:paraId="2D2DD7F9" w14:textId="77777777" w:rsidR="00000882" w:rsidRPr="00D71163" w:rsidRDefault="00000882" w:rsidP="001A21FA">
      <w:pPr>
        <w:widowControl w:val="0"/>
        <w:numPr>
          <w:ilvl w:val="0"/>
          <w:numId w:val="66"/>
        </w:numPr>
        <w:tabs>
          <w:tab w:val="left" w:pos="1072"/>
        </w:tabs>
        <w:ind w:firstLine="740"/>
        <w:jc w:val="both"/>
      </w:pPr>
      <w:r w:rsidRPr="00D71163">
        <w:t xml:space="preserve">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w:t>
      </w:r>
      <w:r w:rsidRPr="00D71163">
        <w:lastRenderedPageBreak/>
        <w:t>обучающихся и (или) совета родителей;</w:t>
      </w:r>
    </w:p>
    <w:p w14:paraId="52C33423" w14:textId="77777777" w:rsidR="00000882" w:rsidRPr="00D71163" w:rsidRDefault="00000882" w:rsidP="001A21FA">
      <w:pPr>
        <w:widowControl w:val="0"/>
        <w:numPr>
          <w:ilvl w:val="0"/>
          <w:numId w:val="66"/>
        </w:numPr>
        <w:tabs>
          <w:tab w:val="left" w:pos="1077"/>
        </w:tabs>
        <w:ind w:firstLine="740"/>
        <w:jc w:val="both"/>
      </w:pPr>
      <w:r w:rsidRPr="00D71163">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14:paraId="25B403E6" w14:textId="77777777" w:rsidR="00000882" w:rsidRPr="00D71163" w:rsidRDefault="00000882" w:rsidP="001A21FA">
      <w:pPr>
        <w:widowControl w:val="0"/>
        <w:numPr>
          <w:ilvl w:val="0"/>
          <w:numId w:val="66"/>
        </w:numPr>
        <w:tabs>
          <w:tab w:val="left" w:pos="1067"/>
        </w:tabs>
        <w:ind w:firstLine="740"/>
        <w:jc w:val="both"/>
      </w:pPr>
      <w:r w:rsidRPr="00D71163">
        <w:t>основания, по которым заявитель считает, что реализация его прав на образование нарушена;</w:t>
      </w:r>
    </w:p>
    <w:p w14:paraId="06065896" w14:textId="77777777" w:rsidR="00000882" w:rsidRPr="00D71163" w:rsidRDefault="00000882" w:rsidP="001A21FA">
      <w:pPr>
        <w:widowControl w:val="0"/>
        <w:numPr>
          <w:ilvl w:val="0"/>
          <w:numId w:val="66"/>
        </w:numPr>
        <w:tabs>
          <w:tab w:val="left" w:pos="1111"/>
        </w:tabs>
        <w:ind w:firstLine="740"/>
        <w:jc w:val="both"/>
      </w:pPr>
      <w:r w:rsidRPr="00D71163">
        <w:t>требования заявителя.</w:t>
      </w:r>
    </w:p>
    <w:p w14:paraId="3C8137A7" w14:textId="77777777" w:rsidR="00000882" w:rsidRPr="00D71163" w:rsidRDefault="00000882" w:rsidP="00000882">
      <w:pPr>
        <w:widowControl w:val="0"/>
        <w:tabs>
          <w:tab w:val="left" w:pos="1177"/>
        </w:tabs>
        <w:jc w:val="both"/>
      </w:pPr>
      <w:r w:rsidRPr="00D71163">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4440CE3F" w14:textId="77777777" w:rsidR="00000882" w:rsidRPr="00D71163" w:rsidRDefault="00000882" w:rsidP="00000882">
      <w:pPr>
        <w:widowControl w:val="0"/>
        <w:tabs>
          <w:tab w:val="left" w:pos="1177"/>
        </w:tabs>
        <w:jc w:val="both"/>
      </w:pPr>
      <w:r w:rsidRPr="00D71163">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053512CB" w14:textId="77777777" w:rsidR="00000882" w:rsidRPr="00D71163" w:rsidRDefault="00000882" w:rsidP="00000882">
      <w:pPr>
        <w:widowControl w:val="0"/>
        <w:tabs>
          <w:tab w:val="left" w:pos="1177"/>
        </w:tabs>
        <w:jc w:val="both"/>
      </w:pPr>
      <w:r w:rsidRPr="00D71163">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601EA94C" w14:textId="77777777" w:rsidR="00000882" w:rsidRPr="00D71163" w:rsidRDefault="00000882" w:rsidP="00000882">
      <w:pPr>
        <w:widowControl w:val="0"/>
        <w:jc w:val="both"/>
      </w:pPr>
      <w:r w:rsidRPr="00D71163">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1351A141" w14:textId="77777777" w:rsidR="00000882" w:rsidRPr="00D71163" w:rsidRDefault="00000882" w:rsidP="00000882">
      <w:pPr>
        <w:widowControl w:val="0"/>
        <w:tabs>
          <w:tab w:val="left" w:pos="1172"/>
        </w:tabs>
        <w:jc w:val="both"/>
      </w:pPr>
      <w:r w:rsidRPr="00D71163">
        <w:t xml:space="preserve">           32. Участник образовательных отношений имеет право лично присутствовать при рассмотрении его заявления на заседании Комиссии.</w:t>
      </w:r>
    </w:p>
    <w:p w14:paraId="3DA3E985" w14:textId="77777777" w:rsidR="00000882" w:rsidRPr="00D71163" w:rsidRDefault="00000882" w:rsidP="00000882">
      <w:pPr>
        <w:widowControl w:val="0"/>
        <w:ind w:firstLine="740"/>
        <w:jc w:val="both"/>
      </w:pPr>
      <w:r w:rsidRPr="00D71163">
        <w:t>В случае неявки заявителя на заседание Комиссии заявление рассматривается в его отсутствие.</w:t>
      </w:r>
    </w:p>
    <w:p w14:paraId="544261EA" w14:textId="77777777" w:rsidR="00000882" w:rsidRPr="00D71163" w:rsidRDefault="00000882" w:rsidP="00000882">
      <w:pPr>
        <w:widowControl w:val="0"/>
        <w:tabs>
          <w:tab w:val="left" w:pos="1182"/>
        </w:tabs>
        <w:jc w:val="both"/>
      </w:pPr>
      <w:r w:rsidRPr="00D71163">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11B33C9B" w14:textId="77777777" w:rsidR="00000882" w:rsidRPr="00D71163" w:rsidRDefault="00000882" w:rsidP="00000882">
      <w:pPr>
        <w:widowControl w:val="0"/>
        <w:tabs>
          <w:tab w:val="left" w:pos="1177"/>
        </w:tabs>
        <w:jc w:val="both"/>
      </w:pPr>
      <w:r w:rsidRPr="00D71163">
        <w:t xml:space="preserve">               34. По запросу Комиссии руководитель организации в установленный Комиссией срок представляет необходимые документы.</w:t>
      </w:r>
    </w:p>
    <w:p w14:paraId="2428BDAF" w14:textId="77777777" w:rsidR="00000882" w:rsidRPr="00D71163" w:rsidRDefault="00000882" w:rsidP="00000882">
      <w:pPr>
        <w:widowControl w:val="0"/>
        <w:tabs>
          <w:tab w:val="left" w:pos="1167"/>
        </w:tabs>
        <w:jc w:val="both"/>
      </w:pPr>
      <w:r w:rsidRPr="00D71163">
        <w:t xml:space="preserve">   35. Заседание Комиссии считается правомочным, если на нём присутствует не менее 2/3 (двух третей) членов Комиссии.</w:t>
      </w:r>
    </w:p>
    <w:p w14:paraId="4A019EF7" w14:textId="77777777" w:rsidR="00000882" w:rsidRPr="00D71163" w:rsidRDefault="00000882" w:rsidP="001A21FA">
      <w:pPr>
        <w:widowControl w:val="0"/>
        <w:numPr>
          <w:ilvl w:val="0"/>
          <w:numId w:val="63"/>
        </w:numPr>
        <w:tabs>
          <w:tab w:val="left" w:pos="1599"/>
        </w:tabs>
        <w:jc w:val="center"/>
        <w:rPr>
          <w:b/>
          <w:bCs/>
        </w:rPr>
      </w:pPr>
      <w:r w:rsidRPr="00D71163">
        <w:rPr>
          <w:b/>
          <w:bCs/>
        </w:rPr>
        <w:t>Порядок принятия и оформления решений Комиссии</w:t>
      </w:r>
    </w:p>
    <w:p w14:paraId="3B3C5301" w14:textId="77777777" w:rsidR="00000882" w:rsidRPr="00D71163" w:rsidRDefault="00000882" w:rsidP="00000882">
      <w:pPr>
        <w:widowControl w:val="0"/>
        <w:tabs>
          <w:tab w:val="left" w:pos="1599"/>
        </w:tabs>
        <w:ind w:left="720"/>
        <w:jc w:val="both"/>
        <w:rPr>
          <w:b/>
          <w:bCs/>
        </w:rPr>
      </w:pPr>
    </w:p>
    <w:p w14:paraId="14492F13" w14:textId="77777777" w:rsidR="00000882" w:rsidRPr="00D71163" w:rsidRDefault="00000882" w:rsidP="00000882">
      <w:pPr>
        <w:widowControl w:val="0"/>
        <w:tabs>
          <w:tab w:val="left" w:pos="1182"/>
        </w:tabs>
        <w:jc w:val="both"/>
      </w:pPr>
      <w:r w:rsidRPr="00D7116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569F99FB" w14:textId="77777777" w:rsidR="00000882" w:rsidRPr="00D71163" w:rsidRDefault="00000882" w:rsidP="00000882">
      <w:pPr>
        <w:widowControl w:val="0"/>
        <w:tabs>
          <w:tab w:val="left" w:pos="1177"/>
        </w:tabs>
        <w:jc w:val="both"/>
      </w:pPr>
      <w:r w:rsidRPr="00D7116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14:paraId="43E32739" w14:textId="77777777" w:rsidR="00000882" w:rsidRPr="00D71163" w:rsidRDefault="00000882" w:rsidP="00000882">
      <w:pPr>
        <w:widowControl w:val="0"/>
        <w:tabs>
          <w:tab w:val="left" w:pos="1177"/>
        </w:tabs>
        <w:jc w:val="both"/>
      </w:pPr>
      <w:r w:rsidRPr="00D71163">
        <w:t>обучающихся, родителей (законных представителей) несовершеннолетних обучающихся и (или) работников организации.</w:t>
      </w:r>
    </w:p>
    <w:p w14:paraId="7C6484E7" w14:textId="77777777" w:rsidR="00000882" w:rsidRPr="00D71163" w:rsidRDefault="00000882" w:rsidP="00000882">
      <w:pPr>
        <w:widowControl w:val="0"/>
        <w:tabs>
          <w:tab w:val="left" w:pos="1182"/>
        </w:tabs>
        <w:jc w:val="both"/>
      </w:pPr>
      <w:r w:rsidRPr="00D71163">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14:paraId="374B91E5" w14:textId="77777777" w:rsidR="00000882" w:rsidRPr="00D71163" w:rsidRDefault="00000882" w:rsidP="00000882">
      <w:pPr>
        <w:widowControl w:val="0"/>
        <w:tabs>
          <w:tab w:val="left" w:pos="1167"/>
        </w:tabs>
        <w:jc w:val="both"/>
      </w:pPr>
      <w:r w:rsidRPr="00D71163">
        <w:t xml:space="preserve">            39. Решения Комиссии оформляются протоколами заседаний, которые подписываются всеми присутствующими членами Комиссии.</w:t>
      </w:r>
    </w:p>
    <w:p w14:paraId="6928E152" w14:textId="77777777" w:rsidR="00000882" w:rsidRPr="00D71163" w:rsidRDefault="00000882" w:rsidP="00000882">
      <w:pPr>
        <w:widowControl w:val="0"/>
        <w:tabs>
          <w:tab w:val="left" w:pos="1172"/>
        </w:tabs>
        <w:jc w:val="both"/>
      </w:pPr>
      <w:r w:rsidRPr="00D71163">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w:t>
      </w:r>
      <w:r w:rsidRPr="00D71163">
        <w:lastRenderedPageBreak/>
        <w:t>комитету организации.</w:t>
      </w:r>
    </w:p>
    <w:p w14:paraId="6058EC8A" w14:textId="77777777" w:rsidR="00000882" w:rsidRPr="00D71163" w:rsidRDefault="00000882" w:rsidP="00000882">
      <w:pPr>
        <w:widowControl w:val="0"/>
        <w:tabs>
          <w:tab w:val="left" w:pos="1162"/>
        </w:tabs>
        <w:jc w:val="both"/>
      </w:pPr>
      <w:r w:rsidRPr="00D71163">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4E775D99" w14:textId="77777777" w:rsidR="00000882" w:rsidRPr="00D71163" w:rsidRDefault="00000882" w:rsidP="00000882">
      <w:pPr>
        <w:widowControl w:val="0"/>
        <w:tabs>
          <w:tab w:val="left" w:pos="1162"/>
        </w:tabs>
        <w:jc w:val="both"/>
      </w:pPr>
      <w:r w:rsidRPr="00D7116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544E8CE6" w14:textId="77777777" w:rsidR="00000882" w:rsidRPr="00D71163" w:rsidRDefault="00000882" w:rsidP="00000882">
      <w:pPr>
        <w:widowControl w:val="0"/>
        <w:tabs>
          <w:tab w:val="left" w:pos="1162"/>
        </w:tabs>
        <w:jc w:val="both"/>
      </w:pPr>
      <w:r w:rsidRPr="00D71163">
        <w:t xml:space="preserve">           43. Срок хранения документов и материалов Комиссии в организации составляет 3 (три) года.</w:t>
      </w:r>
    </w:p>
    <w:p w14:paraId="648036FC" w14:textId="77777777" w:rsidR="00000882" w:rsidRDefault="00000882" w:rsidP="001C2F67">
      <w:pPr>
        <w:rPr>
          <w:b/>
        </w:rPr>
      </w:pPr>
    </w:p>
    <w:p w14:paraId="25CA3CD0" w14:textId="77777777" w:rsidR="00000882" w:rsidRDefault="00000882" w:rsidP="001C2F67">
      <w:pPr>
        <w:rPr>
          <w:b/>
        </w:rPr>
      </w:pPr>
    </w:p>
    <w:p w14:paraId="5A8BB42E" w14:textId="77777777" w:rsidR="00000882" w:rsidRDefault="00000882" w:rsidP="001C2F67">
      <w:pPr>
        <w:rPr>
          <w:b/>
        </w:rPr>
      </w:pPr>
    </w:p>
    <w:p w14:paraId="3C8C2087" w14:textId="77777777" w:rsidR="00000882" w:rsidRDefault="00000882" w:rsidP="001C2F67">
      <w:pPr>
        <w:rPr>
          <w:b/>
        </w:rPr>
      </w:pPr>
    </w:p>
    <w:p w14:paraId="66C8B062" w14:textId="77777777" w:rsidR="007449A0" w:rsidRDefault="007449A0" w:rsidP="001C2F67">
      <w:pPr>
        <w:rPr>
          <w:b/>
        </w:rPr>
      </w:pPr>
    </w:p>
    <w:p w14:paraId="3C239B89" w14:textId="77777777" w:rsidR="007449A0" w:rsidRDefault="007449A0" w:rsidP="001C2F67">
      <w:pPr>
        <w:rPr>
          <w:b/>
        </w:rPr>
      </w:pPr>
    </w:p>
    <w:p w14:paraId="3D129AE1" w14:textId="77777777" w:rsidR="007449A0" w:rsidRDefault="007449A0" w:rsidP="001C2F67">
      <w:pPr>
        <w:rPr>
          <w:b/>
        </w:rPr>
      </w:pPr>
    </w:p>
    <w:p w14:paraId="0DCC87DA" w14:textId="77777777" w:rsidR="007449A0" w:rsidRDefault="007449A0" w:rsidP="001C2F67">
      <w:pPr>
        <w:rPr>
          <w:b/>
        </w:rPr>
      </w:pPr>
    </w:p>
    <w:p w14:paraId="7A846F10" w14:textId="77777777" w:rsidR="007449A0" w:rsidRDefault="007449A0" w:rsidP="001C2F67">
      <w:pPr>
        <w:rPr>
          <w:b/>
        </w:rPr>
      </w:pPr>
    </w:p>
    <w:p w14:paraId="45A5B3D8" w14:textId="77777777" w:rsidR="007449A0" w:rsidRDefault="007449A0" w:rsidP="001C2F67">
      <w:pPr>
        <w:rPr>
          <w:b/>
        </w:rPr>
      </w:pPr>
    </w:p>
    <w:p w14:paraId="00F14934" w14:textId="77777777" w:rsidR="007449A0" w:rsidRDefault="007449A0" w:rsidP="001C2F67">
      <w:pPr>
        <w:rPr>
          <w:b/>
        </w:rPr>
      </w:pPr>
    </w:p>
    <w:p w14:paraId="4391FA4D" w14:textId="77777777" w:rsidR="007449A0" w:rsidRDefault="007449A0" w:rsidP="001C2F67">
      <w:pPr>
        <w:rPr>
          <w:b/>
        </w:rPr>
      </w:pPr>
    </w:p>
    <w:p w14:paraId="523C2E78" w14:textId="77777777" w:rsidR="007449A0" w:rsidRDefault="007449A0" w:rsidP="001C2F67">
      <w:pPr>
        <w:rPr>
          <w:b/>
        </w:rPr>
      </w:pPr>
    </w:p>
    <w:p w14:paraId="69CF965F" w14:textId="77777777" w:rsidR="007449A0" w:rsidRDefault="007449A0" w:rsidP="001C2F67">
      <w:pPr>
        <w:rPr>
          <w:b/>
        </w:rPr>
      </w:pPr>
    </w:p>
    <w:p w14:paraId="5BC8A01D" w14:textId="77777777" w:rsidR="007449A0" w:rsidRDefault="007449A0" w:rsidP="001C2F67">
      <w:pPr>
        <w:rPr>
          <w:b/>
        </w:rPr>
      </w:pPr>
    </w:p>
    <w:p w14:paraId="3AB35E10" w14:textId="77777777" w:rsidR="007449A0" w:rsidRDefault="007449A0" w:rsidP="001C2F67">
      <w:pPr>
        <w:rPr>
          <w:b/>
        </w:rPr>
      </w:pPr>
    </w:p>
    <w:p w14:paraId="0E2C6A60" w14:textId="77777777" w:rsidR="007449A0" w:rsidRDefault="007449A0" w:rsidP="001C2F67">
      <w:pPr>
        <w:rPr>
          <w:b/>
        </w:rPr>
      </w:pPr>
    </w:p>
    <w:p w14:paraId="58F9A131" w14:textId="77777777" w:rsidR="007449A0" w:rsidRDefault="007449A0" w:rsidP="001C2F67">
      <w:pPr>
        <w:rPr>
          <w:b/>
        </w:rPr>
      </w:pPr>
    </w:p>
    <w:p w14:paraId="7BA9B71A" w14:textId="77777777" w:rsidR="007449A0" w:rsidRDefault="007449A0" w:rsidP="001C2F67">
      <w:pPr>
        <w:rPr>
          <w:b/>
        </w:rPr>
      </w:pPr>
    </w:p>
    <w:p w14:paraId="38E26CA3" w14:textId="77777777" w:rsidR="007449A0" w:rsidRDefault="007449A0" w:rsidP="001C2F67">
      <w:pPr>
        <w:rPr>
          <w:b/>
        </w:rPr>
      </w:pPr>
    </w:p>
    <w:p w14:paraId="616E7D5C" w14:textId="77777777" w:rsidR="007449A0" w:rsidRDefault="007449A0" w:rsidP="001C2F67">
      <w:pPr>
        <w:rPr>
          <w:b/>
        </w:rPr>
      </w:pPr>
    </w:p>
    <w:p w14:paraId="66CC0B96" w14:textId="77777777" w:rsidR="007449A0" w:rsidRDefault="007449A0" w:rsidP="001C2F67">
      <w:pPr>
        <w:rPr>
          <w:b/>
        </w:rPr>
      </w:pPr>
    </w:p>
    <w:p w14:paraId="3CE5592D" w14:textId="77777777" w:rsidR="007449A0" w:rsidRDefault="007449A0" w:rsidP="001C2F67">
      <w:pPr>
        <w:rPr>
          <w:b/>
        </w:rPr>
      </w:pPr>
    </w:p>
    <w:p w14:paraId="459AEB77" w14:textId="77777777" w:rsidR="007449A0" w:rsidRDefault="007449A0" w:rsidP="001C2F67">
      <w:pPr>
        <w:rPr>
          <w:b/>
        </w:rPr>
      </w:pPr>
    </w:p>
    <w:p w14:paraId="6347FF15" w14:textId="77777777" w:rsidR="007449A0" w:rsidRDefault="007449A0" w:rsidP="001C2F67">
      <w:pPr>
        <w:rPr>
          <w:b/>
        </w:rPr>
      </w:pPr>
    </w:p>
    <w:p w14:paraId="5C11B413" w14:textId="77777777" w:rsidR="007449A0" w:rsidRDefault="007449A0" w:rsidP="001C2F67">
      <w:pPr>
        <w:rPr>
          <w:b/>
        </w:rPr>
      </w:pPr>
    </w:p>
    <w:p w14:paraId="2E3628E0" w14:textId="77777777" w:rsidR="007449A0" w:rsidRDefault="007449A0" w:rsidP="001C2F67">
      <w:pPr>
        <w:rPr>
          <w:b/>
        </w:rPr>
      </w:pPr>
    </w:p>
    <w:p w14:paraId="6ECAE965" w14:textId="77777777" w:rsidR="007449A0" w:rsidRDefault="007449A0" w:rsidP="001C2F67">
      <w:pPr>
        <w:rPr>
          <w:b/>
        </w:rPr>
      </w:pPr>
    </w:p>
    <w:p w14:paraId="7968C797" w14:textId="77777777" w:rsidR="007449A0" w:rsidRDefault="007449A0" w:rsidP="001C2F67">
      <w:pPr>
        <w:rPr>
          <w:b/>
        </w:rPr>
      </w:pPr>
    </w:p>
    <w:p w14:paraId="43BDEE75" w14:textId="77777777" w:rsidR="007449A0" w:rsidRDefault="007449A0" w:rsidP="001C2F67">
      <w:pPr>
        <w:rPr>
          <w:b/>
        </w:rPr>
      </w:pPr>
    </w:p>
    <w:p w14:paraId="6871C90E" w14:textId="77777777" w:rsidR="007449A0" w:rsidRDefault="007449A0" w:rsidP="001C2F67">
      <w:pPr>
        <w:rPr>
          <w:b/>
        </w:rPr>
      </w:pPr>
    </w:p>
    <w:p w14:paraId="703B1405" w14:textId="77777777" w:rsidR="007449A0" w:rsidRDefault="007449A0" w:rsidP="001C2F67">
      <w:pPr>
        <w:rPr>
          <w:b/>
        </w:rPr>
      </w:pPr>
    </w:p>
    <w:p w14:paraId="257C0046" w14:textId="77777777" w:rsidR="007449A0" w:rsidRDefault="007449A0" w:rsidP="001C2F67">
      <w:pPr>
        <w:rPr>
          <w:b/>
        </w:rPr>
      </w:pPr>
    </w:p>
    <w:p w14:paraId="21234C08" w14:textId="77777777" w:rsidR="007449A0" w:rsidRDefault="007449A0" w:rsidP="001C2F67">
      <w:pPr>
        <w:rPr>
          <w:b/>
        </w:rPr>
      </w:pPr>
    </w:p>
    <w:p w14:paraId="62289723" w14:textId="77777777" w:rsidR="007449A0" w:rsidRDefault="007449A0" w:rsidP="001C2F67">
      <w:pPr>
        <w:rPr>
          <w:b/>
        </w:rPr>
      </w:pPr>
    </w:p>
    <w:p w14:paraId="4A3AF773" w14:textId="77777777" w:rsidR="007449A0" w:rsidRDefault="007449A0" w:rsidP="001C2F67">
      <w:pPr>
        <w:rPr>
          <w:b/>
        </w:rPr>
      </w:pPr>
    </w:p>
    <w:p w14:paraId="5333D988" w14:textId="77777777" w:rsidR="007449A0" w:rsidRDefault="007449A0" w:rsidP="001C2F67">
      <w:pPr>
        <w:rPr>
          <w:b/>
        </w:rPr>
      </w:pPr>
    </w:p>
    <w:p w14:paraId="072D1FAF" w14:textId="77777777" w:rsidR="007449A0" w:rsidRDefault="007449A0" w:rsidP="001C2F67">
      <w:pPr>
        <w:rPr>
          <w:b/>
        </w:rPr>
      </w:pPr>
    </w:p>
    <w:p w14:paraId="692537EA" w14:textId="77777777" w:rsidR="003D66E2" w:rsidRDefault="003D66E2" w:rsidP="001C2F67">
      <w:pPr>
        <w:rPr>
          <w:b/>
        </w:rPr>
      </w:pPr>
    </w:p>
    <w:p w14:paraId="53DF06D0" w14:textId="77777777" w:rsidR="00000882" w:rsidRDefault="00000882" w:rsidP="001C2F67">
      <w:pPr>
        <w:rPr>
          <w:b/>
        </w:rPr>
      </w:pPr>
    </w:p>
    <w:p w14:paraId="2E154E9A" w14:textId="77777777" w:rsidR="00000882" w:rsidRDefault="00000882" w:rsidP="001C2F67">
      <w:pPr>
        <w:rPr>
          <w:b/>
        </w:rPr>
      </w:pPr>
    </w:p>
    <w:p w14:paraId="02753926" w14:textId="77777777" w:rsidR="007449A0" w:rsidRPr="007449A0" w:rsidRDefault="007449A0" w:rsidP="007449A0">
      <w:pPr>
        <w:spacing w:before="480"/>
        <w:jc w:val="right"/>
        <w:rPr>
          <w:b/>
          <w:i/>
          <w:iCs/>
          <w:sz w:val="28"/>
          <w:szCs w:val="28"/>
        </w:rPr>
      </w:pPr>
      <w:r w:rsidRPr="007449A0">
        <w:rPr>
          <w:b/>
          <w:i/>
          <w:iCs/>
          <w:sz w:val="28"/>
          <w:szCs w:val="28"/>
        </w:rPr>
        <w:lastRenderedPageBreak/>
        <w:t xml:space="preserve">Приложение </w:t>
      </w:r>
      <w:r w:rsidR="00575EC0">
        <w:rPr>
          <w:b/>
          <w:i/>
          <w:iCs/>
          <w:sz w:val="28"/>
          <w:szCs w:val="28"/>
        </w:rPr>
        <w:t>11</w:t>
      </w:r>
    </w:p>
    <w:p w14:paraId="661E1A0E" w14:textId="77777777" w:rsidR="007449A0" w:rsidRDefault="007449A0" w:rsidP="001C2F67">
      <w:pPr>
        <w:rPr>
          <w:b/>
        </w:rPr>
      </w:pPr>
    </w:p>
    <w:tbl>
      <w:tblPr>
        <w:tblW w:w="0" w:type="auto"/>
        <w:tblLook w:val="04A0" w:firstRow="1" w:lastRow="0" w:firstColumn="1" w:lastColumn="0" w:noHBand="0" w:noVBand="1"/>
      </w:tblPr>
      <w:tblGrid>
        <w:gridCol w:w="4582"/>
        <w:gridCol w:w="4988"/>
      </w:tblGrid>
      <w:tr w:rsidR="00000882" w:rsidRPr="00311E99" w14:paraId="7413D123" w14:textId="77777777" w:rsidTr="00AA18DB">
        <w:tc>
          <w:tcPr>
            <w:tcW w:w="4582" w:type="dxa"/>
          </w:tcPr>
          <w:p w14:paraId="2BDA6E38" w14:textId="77777777" w:rsidR="00000882" w:rsidRPr="00311E99" w:rsidRDefault="00000882" w:rsidP="00AA18DB">
            <w:pPr>
              <w:tabs>
                <w:tab w:val="left" w:pos="8507"/>
              </w:tabs>
              <w:ind w:firstLine="426"/>
              <w:rPr>
                <w:b/>
              </w:rPr>
            </w:pPr>
            <w:r w:rsidRPr="00311E99">
              <w:rPr>
                <w:b/>
              </w:rPr>
              <w:t>Мотивированное мнение</w:t>
            </w:r>
          </w:p>
          <w:p w14:paraId="75C330BC" w14:textId="77777777" w:rsidR="00000882" w:rsidRPr="00311E99" w:rsidRDefault="00000882" w:rsidP="00AA18DB">
            <w:pPr>
              <w:tabs>
                <w:tab w:val="left" w:pos="8507"/>
              </w:tabs>
              <w:ind w:left="426"/>
              <w:rPr>
                <w:b/>
              </w:rPr>
            </w:pPr>
            <w:r w:rsidRPr="00311E99">
              <w:rPr>
                <w:b/>
              </w:rPr>
              <w:t>Первичной профсоюзной                    организации</w:t>
            </w:r>
          </w:p>
          <w:p w14:paraId="5C3186B2" w14:textId="77777777" w:rsidR="00000882" w:rsidRPr="00311E99" w:rsidRDefault="00000882" w:rsidP="00AA18DB">
            <w:pPr>
              <w:tabs>
                <w:tab w:val="left" w:pos="8507"/>
              </w:tabs>
              <w:ind w:firstLine="426"/>
              <w:rPr>
                <w:b/>
              </w:rPr>
            </w:pPr>
            <w:r w:rsidRPr="00311E99">
              <w:rPr>
                <w:b/>
              </w:rPr>
              <w:t xml:space="preserve">Председатель </w:t>
            </w:r>
          </w:p>
          <w:p w14:paraId="730931CE" w14:textId="77777777" w:rsidR="00000882" w:rsidRPr="00311E99" w:rsidRDefault="00000882" w:rsidP="00AA18DB">
            <w:pPr>
              <w:tabs>
                <w:tab w:val="left" w:pos="8507"/>
              </w:tabs>
              <w:ind w:firstLine="426"/>
              <w:rPr>
                <w:b/>
              </w:rPr>
            </w:pPr>
            <w:r w:rsidRPr="00311E99">
              <w:rPr>
                <w:b/>
              </w:rPr>
              <w:t>профсоюзного комитета</w:t>
            </w:r>
          </w:p>
          <w:p w14:paraId="42C88F31" w14:textId="77777777" w:rsidR="00000882" w:rsidRDefault="00000882" w:rsidP="00AA18DB">
            <w:pPr>
              <w:tabs>
                <w:tab w:val="left" w:pos="8507"/>
              </w:tabs>
              <w:ind w:firstLine="426"/>
            </w:pPr>
          </w:p>
          <w:p w14:paraId="232A1F3F" w14:textId="77777777" w:rsidR="00000882" w:rsidRPr="00CA031D" w:rsidRDefault="00000882" w:rsidP="00AA18DB">
            <w:pPr>
              <w:tabs>
                <w:tab w:val="left" w:pos="8507"/>
              </w:tabs>
              <w:ind w:firstLine="426"/>
              <w:rPr>
                <w:b/>
              </w:rPr>
            </w:pPr>
            <w:r>
              <w:t>____________</w:t>
            </w:r>
            <w:r w:rsidRPr="00CA031D">
              <w:rPr>
                <w:b/>
              </w:rPr>
              <w:t>Селиванова Г.В.</w:t>
            </w:r>
          </w:p>
          <w:p w14:paraId="21FD8290" w14:textId="77777777" w:rsidR="00000882" w:rsidRPr="00311E99" w:rsidRDefault="00000882" w:rsidP="003D66E2">
            <w:pPr>
              <w:tabs>
                <w:tab w:val="left" w:pos="8507"/>
              </w:tabs>
              <w:ind w:firstLine="426"/>
              <w:rPr>
                <w:b/>
              </w:rPr>
            </w:pPr>
            <w:r w:rsidRPr="00311E99">
              <w:rPr>
                <w:b/>
              </w:rPr>
              <w:t xml:space="preserve">Протокол от </w:t>
            </w:r>
            <w:r>
              <w:rPr>
                <w:b/>
              </w:rPr>
              <w:t xml:space="preserve"> </w:t>
            </w:r>
            <w:r w:rsidR="003D66E2">
              <w:rPr>
                <w:b/>
              </w:rPr>
              <w:t>_______</w:t>
            </w:r>
            <w:r>
              <w:rPr>
                <w:b/>
              </w:rPr>
              <w:t>2024г</w:t>
            </w:r>
            <w:r w:rsidRPr="00311E99">
              <w:rPr>
                <w:b/>
              </w:rPr>
              <w:t xml:space="preserve"> №___</w:t>
            </w:r>
          </w:p>
        </w:tc>
        <w:tc>
          <w:tcPr>
            <w:tcW w:w="4989" w:type="dxa"/>
          </w:tcPr>
          <w:p w14:paraId="15869D84" w14:textId="77777777" w:rsidR="00000882" w:rsidRPr="00311E99" w:rsidRDefault="00000882" w:rsidP="00AA18DB">
            <w:pPr>
              <w:tabs>
                <w:tab w:val="left" w:pos="8507"/>
              </w:tabs>
              <w:ind w:firstLine="426"/>
              <w:rPr>
                <w:b/>
              </w:rPr>
            </w:pPr>
            <w:r w:rsidRPr="00311E99">
              <w:rPr>
                <w:b/>
              </w:rPr>
              <w:t>УТВЕРЖДАЮ</w:t>
            </w:r>
          </w:p>
          <w:p w14:paraId="68558434" w14:textId="77777777" w:rsidR="00000882" w:rsidRDefault="00000882" w:rsidP="00AA18DB">
            <w:pPr>
              <w:tabs>
                <w:tab w:val="left" w:pos="765"/>
                <w:tab w:val="right" w:pos="4773"/>
                <w:tab w:val="left" w:pos="8507"/>
              </w:tabs>
              <w:ind w:firstLine="426"/>
              <w:rPr>
                <w:b/>
              </w:rPr>
            </w:pPr>
            <w:r w:rsidRPr="00311E99">
              <w:rPr>
                <w:b/>
              </w:rPr>
              <w:t>Директор  МБОУ</w:t>
            </w:r>
            <w:r w:rsidRPr="00C65DE4">
              <w:rPr>
                <w:rFonts w:eastAsia="Calibri"/>
                <w:b/>
                <w:bCs/>
                <w:spacing w:val="-2"/>
              </w:rPr>
              <w:t>«</w:t>
            </w:r>
            <w:r w:rsidRPr="00C65DE4">
              <w:rPr>
                <w:b/>
                <w:bCs/>
              </w:rPr>
              <w:t>Лице</w:t>
            </w:r>
            <w:r>
              <w:rPr>
                <w:b/>
                <w:bCs/>
              </w:rPr>
              <w:t>й</w:t>
            </w:r>
            <w:r w:rsidRPr="00C65DE4">
              <w:rPr>
                <w:b/>
                <w:bCs/>
              </w:rPr>
              <w:t>№5» Вахитовского района г.</w:t>
            </w:r>
            <w:r w:rsidRPr="00C65DE4">
              <w:rPr>
                <w:b/>
              </w:rPr>
              <w:t xml:space="preserve"> Казани</w:t>
            </w:r>
          </w:p>
          <w:p w14:paraId="33BDA206" w14:textId="77777777" w:rsidR="00000882" w:rsidRPr="00311E99" w:rsidRDefault="00000882" w:rsidP="00AA18DB">
            <w:pPr>
              <w:tabs>
                <w:tab w:val="left" w:pos="765"/>
                <w:tab w:val="right" w:pos="4773"/>
                <w:tab w:val="left" w:pos="8507"/>
              </w:tabs>
              <w:ind w:firstLine="426"/>
              <w:rPr>
                <w:b/>
              </w:rPr>
            </w:pPr>
            <w:r>
              <w:rPr>
                <w:b/>
              </w:rPr>
              <w:tab/>
              <w:t>______________ Рахматуллина Г.Г.</w:t>
            </w:r>
          </w:p>
          <w:p w14:paraId="0CFD7F93" w14:textId="77777777" w:rsidR="00000882" w:rsidRPr="00311E99" w:rsidRDefault="00000882" w:rsidP="003D66E2">
            <w:pPr>
              <w:tabs>
                <w:tab w:val="left" w:pos="8507"/>
              </w:tabs>
              <w:rPr>
                <w:b/>
              </w:rPr>
            </w:pPr>
            <w:r w:rsidRPr="00311E99">
              <w:rPr>
                <w:b/>
              </w:rPr>
              <w:t xml:space="preserve">     Приказ </w:t>
            </w:r>
            <w:r>
              <w:rPr>
                <w:b/>
              </w:rPr>
              <w:t xml:space="preserve">от </w:t>
            </w:r>
            <w:r w:rsidR="003D66E2">
              <w:rPr>
                <w:b/>
              </w:rPr>
              <w:t>______</w:t>
            </w:r>
            <w:r>
              <w:rPr>
                <w:b/>
              </w:rPr>
              <w:t>2024г. №______</w:t>
            </w:r>
          </w:p>
        </w:tc>
      </w:tr>
    </w:tbl>
    <w:p w14:paraId="374B2865" w14:textId="77777777" w:rsidR="00000882" w:rsidRDefault="00000882" w:rsidP="00000882">
      <w:pPr>
        <w:jc w:val="center"/>
        <w:rPr>
          <w:b/>
        </w:rPr>
      </w:pPr>
    </w:p>
    <w:p w14:paraId="59598E1F" w14:textId="77777777" w:rsidR="00000882" w:rsidRDefault="00000882" w:rsidP="00000882">
      <w:pPr>
        <w:jc w:val="center"/>
        <w:rPr>
          <w:b/>
        </w:rPr>
      </w:pPr>
      <w:r>
        <w:rPr>
          <w:b/>
        </w:rPr>
        <w:t>Перечень</w:t>
      </w:r>
    </w:p>
    <w:p w14:paraId="5BAE1686" w14:textId="77777777" w:rsidR="00000882" w:rsidRDefault="00000882" w:rsidP="00000882">
      <w:pPr>
        <w:jc w:val="center"/>
        <w:rPr>
          <w:b/>
        </w:rPr>
      </w:pPr>
      <w:r>
        <w:rPr>
          <w:b/>
        </w:rPr>
        <w:t>должностей с ненормированным рабочим днем, работа в которых дает право на ежегодный дополнительный оплачиваемый отпуск</w:t>
      </w:r>
    </w:p>
    <w:p w14:paraId="40A2F5A9" w14:textId="77777777" w:rsidR="00000882" w:rsidRDefault="00000882" w:rsidP="00000882">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000882" w14:paraId="2220FAF0" w14:textId="77777777" w:rsidTr="00AA18DB">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46B72C36" w14:textId="77777777" w:rsidR="00000882" w:rsidRDefault="00000882" w:rsidP="00AA18DB">
            <w:pPr>
              <w:shd w:val="clear" w:color="auto" w:fill="FFFFFF"/>
              <w:spacing w:line="276" w:lineRule="auto"/>
              <w:rPr>
                <w:spacing w:val="-1"/>
              </w:rPr>
            </w:pPr>
            <w:r>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7C27E8F5" w14:textId="77777777" w:rsidR="00000882" w:rsidRDefault="00000882" w:rsidP="00AA18DB">
            <w:pPr>
              <w:spacing w:line="276" w:lineRule="auto"/>
            </w:pPr>
            <w:r>
              <w:t>3  календарных  дня</w:t>
            </w:r>
          </w:p>
        </w:tc>
      </w:tr>
      <w:tr w:rsidR="00000882" w14:paraId="3D7197DC" w14:textId="77777777" w:rsidTr="00AA18DB">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66478D72" w14:textId="77777777" w:rsidR="00000882" w:rsidRDefault="00000882" w:rsidP="00AA18DB">
            <w:pPr>
              <w:shd w:val="clear" w:color="auto" w:fill="FFFFFF"/>
              <w:spacing w:line="276" w:lineRule="auto"/>
              <w:rPr>
                <w:spacing w:val="-1"/>
              </w:rPr>
            </w:pPr>
            <w:r>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620A3A75" w14:textId="77777777" w:rsidR="00000882" w:rsidRDefault="00000882" w:rsidP="00AA18DB">
            <w:pPr>
              <w:spacing w:line="276" w:lineRule="auto"/>
            </w:pPr>
            <w:r>
              <w:t>3  календарных дня</w:t>
            </w:r>
          </w:p>
        </w:tc>
      </w:tr>
    </w:tbl>
    <w:p w14:paraId="49DBA857" w14:textId="77777777" w:rsidR="00000882" w:rsidRDefault="00000882" w:rsidP="00000882">
      <w:pPr>
        <w:shd w:val="clear" w:color="auto" w:fill="FFFFFF"/>
        <w:spacing w:line="276" w:lineRule="auto"/>
        <w:ind w:left="567" w:right="-142" w:firstLine="284"/>
        <w:jc w:val="both"/>
        <w:rPr>
          <w:i/>
        </w:rPr>
      </w:pPr>
      <w:r>
        <w:rPr>
          <w:bCs/>
          <w:i/>
        </w:rPr>
        <w:t xml:space="preserve">Примечание: </w:t>
      </w:r>
      <w:r>
        <w:rPr>
          <w:i/>
          <w:spacing w:val="-1"/>
        </w:rPr>
        <w:t xml:space="preserve">Дополнительный отпуск присоединяется, как правило, к очередному отпуску с учетом режима работы </w:t>
      </w:r>
      <w:r>
        <w:rPr>
          <w:i/>
          <w:spacing w:val="-2"/>
        </w:rPr>
        <w:t>учреждения.</w:t>
      </w:r>
    </w:p>
    <w:p w14:paraId="0AD5EE25" w14:textId="77777777" w:rsidR="00000882" w:rsidRDefault="00000882" w:rsidP="00000882">
      <w:pPr>
        <w:shd w:val="clear" w:color="auto" w:fill="FFFFFF"/>
        <w:spacing w:line="276" w:lineRule="auto"/>
        <w:ind w:left="567" w:right="-142" w:firstLine="284"/>
        <w:jc w:val="both"/>
        <w:rPr>
          <w:i/>
        </w:rPr>
      </w:pPr>
    </w:p>
    <w:p w14:paraId="4C1DC16E" w14:textId="77777777" w:rsidR="00000882" w:rsidRDefault="00000882" w:rsidP="00000882">
      <w:pPr>
        <w:spacing w:after="200" w:line="276" w:lineRule="auto"/>
      </w:pPr>
      <w:r>
        <w:rPr>
          <w:b/>
          <w:spacing w:val="-20"/>
        </w:rPr>
        <w:t xml:space="preserve">Основание: ст .119 ТК РФ (пункт 42.2), </w:t>
      </w:r>
      <w:r>
        <w:rPr>
          <w:b/>
        </w:rPr>
        <w:t>ст. 101 ТК РФ, ст. 372 ТК РФ.</w:t>
      </w:r>
    </w:p>
    <w:p w14:paraId="2C927772" w14:textId="77777777" w:rsidR="00000882" w:rsidRDefault="00000882" w:rsidP="00000882">
      <w:pPr>
        <w:spacing w:after="200" w:line="276" w:lineRule="auto"/>
        <w:jc w:val="both"/>
        <w:rPr>
          <w:b/>
          <w:color w:val="3C3C3C"/>
          <w:spacing w:val="2"/>
        </w:rPr>
      </w:pPr>
      <w:r>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09FD2C21" w14:textId="77777777" w:rsidR="00000882" w:rsidRDefault="00000882" w:rsidP="00000882">
      <w:pPr>
        <w:spacing w:line="276" w:lineRule="auto"/>
        <w:jc w:val="center"/>
        <w:rPr>
          <w:b/>
          <w:color w:val="3C3C3C"/>
          <w:spacing w:val="2"/>
        </w:rPr>
      </w:pPr>
      <w:r>
        <w:rPr>
          <w:b/>
          <w:color w:val="3C3C3C"/>
          <w:spacing w:val="2"/>
        </w:rPr>
        <w:t>Постановление Кабинета Министров Республики Татарстан</w:t>
      </w:r>
    </w:p>
    <w:p w14:paraId="5092AE0D" w14:textId="77777777" w:rsidR="00000882" w:rsidRDefault="00000882" w:rsidP="00000882">
      <w:pPr>
        <w:shd w:val="clear" w:color="auto" w:fill="FFFFFF"/>
        <w:spacing w:line="288" w:lineRule="atLeast"/>
        <w:jc w:val="center"/>
        <w:textAlignment w:val="baseline"/>
        <w:rPr>
          <w:b/>
          <w:color w:val="3C3C3C"/>
          <w:spacing w:val="2"/>
        </w:rPr>
      </w:pPr>
      <w:r>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262C0E2D" w14:textId="77777777" w:rsidR="00000882" w:rsidRDefault="00000882" w:rsidP="00000882">
      <w:pPr>
        <w:shd w:val="clear" w:color="auto" w:fill="FFFFFF"/>
        <w:spacing w:line="288" w:lineRule="atLeast"/>
        <w:jc w:val="center"/>
        <w:textAlignment w:val="baseline"/>
        <w:rPr>
          <w:b/>
          <w:color w:val="3C3C3C"/>
          <w:spacing w:val="2"/>
        </w:rPr>
      </w:pPr>
      <w:r>
        <w:rPr>
          <w:b/>
          <w:color w:val="3C3C3C"/>
          <w:spacing w:val="2"/>
        </w:rPr>
        <w:t>(с изменениями на 13 ноября 2006 года)</w:t>
      </w:r>
    </w:p>
    <w:p w14:paraId="0328ABF1" w14:textId="77777777" w:rsidR="00000882" w:rsidRDefault="00000882" w:rsidP="00000882">
      <w:pPr>
        <w:shd w:val="clear" w:color="auto" w:fill="FFFFFF"/>
        <w:spacing w:line="315" w:lineRule="atLeast"/>
        <w:ind w:firstLine="567"/>
        <w:jc w:val="both"/>
        <w:textAlignment w:val="baseline"/>
        <w:rPr>
          <w:color w:val="2D2D2D"/>
          <w:spacing w:val="2"/>
        </w:rPr>
      </w:pPr>
      <w:r>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14:paraId="4A58FCFD" w14:textId="77777777" w:rsidR="00000882" w:rsidRDefault="00000882" w:rsidP="00000882">
      <w:pPr>
        <w:shd w:val="clear" w:color="auto" w:fill="FFFFFF"/>
        <w:spacing w:line="315" w:lineRule="atLeast"/>
        <w:ind w:firstLine="567"/>
        <w:jc w:val="both"/>
        <w:textAlignment w:val="baseline"/>
        <w:rPr>
          <w:color w:val="2D2D2D"/>
          <w:spacing w:val="2"/>
        </w:rPr>
      </w:pPr>
      <w:r>
        <w:rPr>
          <w:color w:val="2D2D2D"/>
          <w:spacing w:val="2"/>
        </w:rPr>
        <w:t>1. Утвердить прилагаемые </w:t>
      </w:r>
      <w:hyperlink r:id="rId26" w:history="1">
        <w:r w:rsidRPr="00073BC1">
          <w:rPr>
            <w:rStyle w:val="a3"/>
            <w:spacing w:val="2"/>
          </w:rPr>
          <w:t>Правила</w:t>
        </w:r>
      </w:hyperlink>
      <w:r>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52EE57D8" w14:textId="77777777" w:rsidR="00000882" w:rsidRDefault="00000882" w:rsidP="00000882">
      <w:pPr>
        <w:shd w:val="clear" w:color="auto" w:fill="FFFFFF"/>
        <w:spacing w:line="315" w:lineRule="atLeast"/>
        <w:ind w:firstLine="567"/>
        <w:jc w:val="both"/>
        <w:textAlignment w:val="baseline"/>
        <w:rPr>
          <w:color w:val="2D2D2D"/>
          <w:spacing w:val="2"/>
        </w:rPr>
      </w:pPr>
      <w:r>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14:paraId="1CACD376" w14:textId="77777777" w:rsidR="00000882" w:rsidRDefault="00000882" w:rsidP="00000882">
      <w:pPr>
        <w:shd w:val="clear" w:color="auto" w:fill="FFFFFF"/>
        <w:spacing w:line="315" w:lineRule="atLeast"/>
        <w:ind w:firstLine="567"/>
        <w:jc w:val="both"/>
        <w:textAlignment w:val="baseline"/>
        <w:rPr>
          <w:b/>
          <w:color w:val="2D2D2D"/>
          <w:spacing w:val="2"/>
          <w:sz w:val="16"/>
          <w:szCs w:val="16"/>
        </w:rPr>
      </w:pPr>
    </w:p>
    <w:p w14:paraId="2D390F1D" w14:textId="77777777" w:rsidR="00000882" w:rsidRDefault="00000882" w:rsidP="00000882">
      <w:pPr>
        <w:shd w:val="clear" w:color="auto" w:fill="FFFFFF"/>
        <w:spacing w:line="315" w:lineRule="atLeast"/>
        <w:ind w:firstLine="567"/>
        <w:jc w:val="both"/>
        <w:textAlignment w:val="baseline"/>
        <w:rPr>
          <w:b/>
          <w:color w:val="2D2D2D"/>
          <w:spacing w:val="2"/>
        </w:rPr>
      </w:pPr>
      <w:r>
        <w:rPr>
          <w:b/>
          <w:color w:val="2D2D2D"/>
          <w:spacing w:val="2"/>
        </w:rPr>
        <w:t>Премьер-министр</w:t>
      </w:r>
    </w:p>
    <w:p w14:paraId="01059CB0" w14:textId="77777777" w:rsidR="00000882" w:rsidRDefault="00000882" w:rsidP="00000882">
      <w:pPr>
        <w:shd w:val="clear" w:color="auto" w:fill="FFFFFF"/>
        <w:spacing w:line="315" w:lineRule="atLeast"/>
        <w:ind w:firstLine="567"/>
        <w:jc w:val="both"/>
        <w:textAlignment w:val="baseline"/>
        <w:rPr>
          <w:b/>
          <w:color w:val="2D2D2D"/>
          <w:spacing w:val="2"/>
        </w:rPr>
      </w:pPr>
      <w:r>
        <w:rPr>
          <w:b/>
          <w:color w:val="2D2D2D"/>
          <w:spacing w:val="2"/>
        </w:rPr>
        <w:t>Республики Татарстан    </w:t>
      </w:r>
      <w:r>
        <w:rPr>
          <w:b/>
          <w:color w:val="2D2D2D"/>
          <w:spacing w:val="2"/>
        </w:rPr>
        <w:tab/>
      </w:r>
      <w:r>
        <w:rPr>
          <w:b/>
          <w:color w:val="2D2D2D"/>
          <w:spacing w:val="2"/>
        </w:rPr>
        <w:tab/>
      </w:r>
      <w:r>
        <w:rPr>
          <w:b/>
          <w:color w:val="2D2D2D"/>
          <w:spacing w:val="2"/>
        </w:rPr>
        <w:tab/>
      </w:r>
      <w:r>
        <w:rPr>
          <w:b/>
          <w:color w:val="2D2D2D"/>
          <w:spacing w:val="2"/>
        </w:rPr>
        <w:tab/>
      </w:r>
      <w:r>
        <w:rPr>
          <w:b/>
          <w:color w:val="2D2D2D"/>
          <w:spacing w:val="2"/>
        </w:rPr>
        <w:tab/>
        <w:t>Р.Н.Минниханов</w:t>
      </w:r>
    </w:p>
    <w:p w14:paraId="4F58B48C" w14:textId="77777777" w:rsidR="00000882" w:rsidRDefault="00000882" w:rsidP="00000882">
      <w:pPr>
        <w:shd w:val="clear" w:color="auto" w:fill="FFFFFF"/>
        <w:spacing w:line="315" w:lineRule="atLeast"/>
        <w:ind w:firstLine="567"/>
        <w:jc w:val="both"/>
        <w:textAlignment w:val="baseline"/>
        <w:rPr>
          <w:b/>
          <w:color w:val="2D2D2D"/>
          <w:spacing w:val="2"/>
          <w:sz w:val="16"/>
          <w:szCs w:val="16"/>
        </w:rPr>
      </w:pPr>
    </w:p>
    <w:p w14:paraId="191349F0" w14:textId="77777777" w:rsidR="00000882" w:rsidRDefault="00000882" w:rsidP="00000882">
      <w:pPr>
        <w:shd w:val="clear" w:color="auto" w:fill="FFFFFF"/>
        <w:spacing w:line="315" w:lineRule="atLeast"/>
        <w:ind w:firstLine="567"/>
        <w:jc w:val="both"/>
        <w:textAlignment w:val="baseline"/>
        <w:rPr>
          <w:b/>
          <w:color w:val="2D2D2D"/>
          <w:spacing w:val="2"/>
        </w:rPr>
      </w:pPr>
      <w:r>
        <w:rPr>
          <w:b/>
          <w:color w:val="2D2D2D"/>
          <w:spacing w:val="2"/>
        </w:rPr>
        <w:t>Руководитель Аппарата Кабинета</w:t>
      </w:r>
    </w:p>
    <w:p w14:paraId="14082A6C" w14:textId="77777777" w:rsidR="00000882" w:rsidRDefault="00000882" w:rsidP="00000882">
      <w:pPr>
        <w:shd w:val="clear" w:color="auto" w:fill="FFFFFF"/>
        <w:spacing w:line="315" w:lineRule="atLeast"/>
        <w:ind w:firstLine="567"/>
        <w:jc w:val="both"/>
        <w:textAlignment w:val="baseline"/>
        <w:rPr>
          <w:b/>
          <w:color w:val="2D2D2D"/>
          <w:spacing w:val="2"/>
        </w:rPr>
      </w:pPr>
      <w:r>
        <w:rPr>
          <w:b/>
          <w:color w:val="2D2D2D"/>
          <w:spacing w:val="2"/>
        </w:rPr>
        <w:t>Министров Республики Татарстан</w:t>
      </w:r>
      <w:r>
        <w:rPr>
          <w:b/>
          <w:color w:val="2D2D2D"/>
          <w:spacing w:val="2"/>
        </w:rPr>
        <w:tab/>
      </w:r>
      <w:r>
        <w:rPr>
          <w:b/>
          <w:color w:val="2D2D2D"/>
          <w:spacing w:val="2"/>
        </w:rPr>
        <w:tab/>
      </w:r>
      <w:r>
        <w:rPr>
          <w:b/>
          <w:color w:val="2D2D2D"/>
          <w:spacing w:val="2"/>
        </w:rPr>
        <w:tab/>
        <w:t>И.Б.Фаттахов</w:t>
      </w:r>
    </w:p>
    <w:p w14:paraId="1850277C" w14:textId="77777777" w:rsidR="00000882" w:rsidRDefault="00000882" w:rsidP="00000882">
      <w:pPr>
        <w:shd w:val="clear" w:color="auto" w:fill="FFFFFF"/>
        <w:ind w:firstLine="567"/>
        <w:jc w:val="center"/>
        <w:textAlignment w:val="baseline"/>
        <w:outlineLvl w:val="1"/>
        <w:rPr>
          <w:b/>
          <w:color w:val="3C3C3C"/>
          <w:spacing w:val="2"/>
          <w:sz w:val="25"/>
          <w:szCs w:val="25"/>
        </w:rPr>
      </w:pPr>
    </w:p>
    <w:p w14:paraId="56078701" w14:textId="77777777" w:rsidR="00000882" w:rsidRDefault="00000882" w:rsidP="00000882">
      <w:pPr>
        <w:shd w:val="clear" w:color="auto" w:fill="FFFFFF"/>
        <w:ind w:firstLine="567"/>
        <w:jc w:val="center"/>
        <w:textAlignment w:val="baseline"/>
        <w:outlineLvl w:val="1"/>
        <w:rPr>
          <w:b/>
          <w:color w:val="3C3C3C"/>
          <w:spacing w:val="2"/>
          <w:sz w:val="22"/>
          <w:szCs w:val="22"/>
        </w:rPr>
      </w:pPr>
    </w:p>
    <w:p w14:paraId="79D30BB9" w14:textId="77777777" w:rsidR="00000882" w:rsidRDefault="00000882" w:rsidP="00000882">
      <w:pPr>
        <w:shd w:val="clear" w:color="auto" w:fill="FFFFFF"/>
        <w:ind w:firstLine="567"/>
        <w:jc w:val="center"/>
        <w:textAlignment w:val="baseline"/>
        <w:outlineLvl w:val="1"/>
        <w:rPr>
          <w:b/>
          <w:color w:val="3C3C3C"/>
          <w:spacing w:val="2"/>
          <w:sz w:val="22"/>
          <w:szCs w:val="22"/>
        </w:rPr>
      </w:pPr>
    </w:p>
    <w:p w14:paraId="3075BAA9" w14:textId="77777777" w:rsidR="00000882" w:rsidRPr="004C12AE" w:rsidRDefault="00000882" w:rsidP="00000882">
      <w:pPr>
        <w:shd w:val="clear" w:color="auto" w:fill="FFFFFF"/>
        <w:ind w:firstLine="567"/>
        <w:jc w:val="center"/>
        <w:textAlignment w:val="baseline"/>
        <w:outlineLvl w:val="1"/>
        <w:rPr>
          <w:b/>
          <w:spacing w:val="2"/>
          <w:sz w:val="20"/>
          <w:szCs w:val="20"/>
        </w:rPr>
      </w:pPr>
      <w:r w:rsidRPr="004C12AE">
        <w:rPr>
          <w:b/>
          <w:spacing w:val="2"/>
          <w:sz w:val="20"/>
          <w:szCs w:val="20"/>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14:paraId="2F86A203" w14:textId="77777777" w:rsidR="00000882" w:rsidRPr="004C12AE" w:rsidRDefault="00000882" w:rsidP="00000882">
      <w:pPr>
        <w:shd w:val="clear" w:color="auto" w:fill="FFFFFF"/>
        <w:ind w:firstLine="567"/>
        <w:jc w:val="center"/>
        <w:textAlignment w:val="baseline"/>
        <w:outlineLvl w:val="1"/>
        <w:rPr>
          <w:b/>
          <w:spacing w:val="2"/>
          <w:sz w:val="16"/>
          <w:szCs w:val="16"/>
        </w:rPr>
      </w:pPr>
    </w:p>
    <w:p w14:paraId="5B0224E8" w14:textId="77777777" w:rsidR="00000882" w:rsidRPr="004C12AE" w:rsidRDefault="00000882" w:rsidP="00000882">
      <w:pPr>
        <w:shd w:val="clear" w:color="auto" w:fill="FFFFFF"/>
        <w:spacing w:line="315" w:lineRule="atLeast"/>
        <w:ind w:firstLine="567"/>
        <w:jc w:val="both"/>
        <w:textAlignment w:val="baseline"/>
        <w:rPr>
          <w:spacing w:val="2"/>
        </w:rPr>
      </w:pPr>
      <w:r w:rsidRPr="004C12AE">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7C4EAD9F" w14:textId="77777777" w:rsidR="00000882" w:rsidRPr="004C12AE" w:rsidRDefault="00000882" w:rsidP="00000882">
      <w:pPr>
        <w:shd w:val="clear" w:color="auto" w:fill="FFFFFF"/>
        <w:spacing w:line="315" w:lineRule="atLeast"/>
        <w:ind w:firstLine="567"/>
        <w:jc w:val="both"/>
        <w:textAlignment w:val="baseline"/>
        <w:rPr>
          <w:spacing w:val="2"/>
        </w:rPr>
      </w:pPr>
      <w:r w:rsidRPr="004C12AE">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14:paraId="7167A8B1" w14:textId="77777777" w:rsidR="00000882" w:rsidRPr="004C12AE" w:rsidRDefault="00000882" w:rsidP="00000882">
      <w:pPr>
        <w:shd w:val="clear" w:color="auto" w:fill="FFFFFF"/>
        <w:spacing w:line="315" w:lineRule="atLeast"/>
        <w:ind w:firstLine="567"/>
        <w:jc w:val="both"/>
        <w:textAlignment w:val="baseline"/>
        <w:rPr>
          <w:spacing w:val="2"/>
        </w:rPr>
      </w:pPr>
      <w:r w:rsidRPr="004C12AE">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30BF78ED" w14:textId="77777777" w:rsidR="00000882" w:rsidRPr="004C12AE" w:rsidRDefault="00000882" w:rsidP="00000882">
      <w:pPr>
        <w:shd w:val="clear" w:color="auto" w:fill="FFFFFF"/>
        <w:spacing w:line="315" w:lineRule="atLeast"/>
        <w:ind w:firstLine="567"/>
        <w:jc w:val="both"/>
        <w:textAlignment w:val="baseline"/>
        <w:rPr>
          <w:spacing w:val="2"/>
        </w:rPr>
      </w:pPr>
      <w:r w:rsidRPr="004C12AE">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3C8EE1DB" w14:textId="77777777" w:rsidR="00000882" w:rsidRPr="004C12AE" w:rsidRDefault="00000882" w:rsidP="00000882">
      <w:pPr>
        <w:shd w:val="clear" w:color="auto" w:fill="FFFFFF"/>
        <w:spacing w:line="315" w:lineRule="atLeast"/>
        <w:ind w:firstLine="567"/>
        <w:jc w:val="both"/>
        <w:textAlignment w:val="baseline"/>
        <w:rPr>
          <w:spacing w:val="2"/>
        </w:rPr>
      </w:pPr>
      <w:r w:rsidRPr="004C12AE">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507B6C85" w14:textId="77777777" w:rsidR="00000882" w:rsidRPr="004C12AE" w:rsidRDefault="00000882" w:rsidP="00000882">
      <w:pPr>
        <w:shd w:val="clear" w:color="auto" w:fill="FFFFFF"/>
        <w:spacing w:line="315" w:lineRule="atLeast"/>
        <w:ind w:firstLine="567"/>
        <w:jc w:val="both"/>
        <w:textAlignment w:val="baseline"/>
        <w:rPr>
          <w:spacing w:val="2"/>
        </w:rPr>
      </w:pPr>
      <w:r w:rsidRPr="004C12AE">
        <w:rPr>
          <w:spacing w:val="2"/>
        </w:rPr>
        <w:t>Работодатель ведет учет времени, фактически отработанного каждым работником в условиях ненормированного рабочего дня.</w:t>
      </w:r>
    </w:p>
    <w:p w14:paraId="29FEFB9E" w14:textId="77777777" w:rsidR="00000882" w:rsidRPr="004C12AE" w:rsidRDefault="00000882" w:rsidP="00000882">
      <w:pPr>
        <w:shd w:val="clear" w:color="auto" w:fill="FFFFFF"/>
        <w:spacing w:line="315" w:lineRule="atLeast"/>
        <w:ind w:firstLine="567"/>
        <w:jc w:val="both"/>
        <w:textAlignment w:val="baseline"/>
        <w:rPr>
          <w:spacing w:val="2"/>
        </w:rPr>
      </w:pPr>
      <w:r w:rsidRPr="004C12AE">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14:paraId="360792F2" w14:textId="77777777" w:rsidR="00000882" w:rsidRPr="004C12AE" w:rsidRDefault="00000882" w:rsidP="00000882">
      <w:pPr>
        <w:shd w:val="clear" w:color="auto" w:fill="FFFFFF"/>
        <w:spacing w:line="315" w:lineRule="atLeast"/>
        <w:ind w:firstLine="567"/>
        <w:jc w:val="both"/>
        <w:textAlignment w:val="baseline"/>
        <w:rPr>
          <w:spacing w:val="2"/>
        </w:rPr>
      </w:pPr>
      <w:r w:rsidRPr="004C12AE">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5B9D30BE" w14:textId="77777777" w:rsidR="00000882" w:rsidRPr="004C12AE" w:rsidRDefault="00000882" w:rsidP="00000882">
      <w:pPr>
        <w:shd w:val="clear" w:color="auto" w:fill="FFFFFF"/>
        <w:spacing w:line="315" w:lineRule="atLeast"/>
        <w:ind w:firstLine="567"/>
        <w:jc w:val="both"/>
        <w:textAlignment w:val="baseline"/>
        <w:rPr>
          <w:spacing w:val="2"/>
        </w:rPr>
      </w:pPr>
      <w:r w:rsidRPr="004C12AE">
        <w:rPr>
          <w:spacing w:val="2"/>
        </w:rPr>
        <w:t>Нерабочие праздничные дни, приходящиеся на период дополнительного отпуска, в число календарных дней отпуска не включаются.</w:t>
      </w:r>
    </w:p>
    <w:p w14:paraId="3863D944" w14:textId="77777777" w:rsidR="00000882" w:rsidRPr="004C12AE" w:rsidRDefault="00000882" w:rsidP="00000882">
      <w:pPr>
        <w:shd w:val="clear" w:color="auto" w:fill="FFFFFF"/>
        <w:spacing w:line="315" w:lineRule="atLeast"/>
        <w:ind w:firstLine="567"/>
        <w:jc w:val="both"/>
        <w:textAlignment w:val="baseline"/>
        <w:rPr>
          <w:spacing w:val="2"/>
        </w:rPr>
      </w:pPr>
      <w:r w:rsidRPr="004C12AE">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6992E349" w14:textId="77777777" w:rsidR="00000882" w:rsidRPr="004C12AE" w:rsidRDefault="00000882" w:rsidP="00000882">
      <w:pPr>
        <w:shd w:val="clear" w:color="auto" w:fill="FFFFFF"/>
        <w:spacing w:line="315" w:lineRule="atLeast"/>
        <w:ind w:firstLine="567"/>
        <w:jc w:val="both"/>
        <w:textAlignment w:val="baseline"/>
        <w:rPr>
          <w:spacing w:val="2"/>
          <w:sz w:val="28"/>
          <w:szCs w:val="28"/>
        </w:rPr>
      </w:pPr>
      <w:r w:rsidRPr="004C12AE">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14:paraId="432662B4" w14:textId="77777777" w:rsidR="00000882" w:rsidRPr="004C12AE" w:rsidRDefault="00000882" w:rsidP="00000882">
      <w:pPr>
        <w:rPr>
          <w:sz w:val="16"/>
          <w:szCs w:val="16"/>
        </w:rPr>
      </w:pPr>
    </w:p>
    <w:p w14:paraId="32A55E8B" w14:textId="77777777" w:rsidR="00000882" w:rsidRPr="004C12AE" w:rsidRDefault="00000882" w:rsidP="00000882">
      <w:pPr>
        <w:ind w:firstLine="567"/>
        <w:jc w:val="center"/>
        <w:rPr>
          <w:b/>
          <w:sz w:val="20"/>
          <w:szCs w:val="20"/>
        </w:rPr>
      </w:pPr>
    </w:p>
    <w:p w14:paraId="0D28DB75" w14:textId="77777777" w:rsidR="00000882" w:rsidRPr="004C12AE" w:rsidRDefault="00000882" w:rsidP="00000882">
      <w:pPr>
        <w:ind w:firstLine="567"/>
        <w:jc w:val="center"/>
        <w:rPr>
          <w:b/>
          <w:sz w:val="20"/>
          <w:szCs w:val="20"/>
        </w:rPr>
      </w:pPr>
    </w:p>
    <w:p w14:paraId="7377CCA0" w14:textId="77777777" w:rsidR="00000882" w:rsidRDefault="00000882" w:rsidP="00000882">
      <w:pPr>
        <w:ind w:firstLine="567"/>
        <w:jc w:val="center"/>
        <w:rPr>
          <w:b/>
          <w:sz w:val="20"/>
          <w:szCs w:val="20"/>
        </w:rPr>
      </w:pPr>
    </w:p>
    <w:p w14:paraId="55F20E02" w14:textId="77777777" w:rsidR="00000882" w:rsidRDefault="00000882" w:rsidP="00000882">
      <w:pPr>
        <w:ind w:firstLine="567"/>
        <w:jc w:val="center"/>
        <w:rPr>
          <w:b/>
          <w:sz w:val="20"/>
          <w:szCs w:val="20"/>
        </w:rPr>
      </w:pPr>
    </w:p>
    <w:p w14:paraId="4210548B" w14:textId="77777777" w:rsidR="00000882" w:rsidRDefault="00000882" w:rsidP="00000882">
      <w:pPr>
        <w:ind w:firstLine="567"/>
        <w:jc w:val="center"/>
        <w:rPr>
          <w:b/>
          <w:sz w:val="20"/>
          <w:szCs w:val="20"/>
        </w:rPr>
      </w:pPr>
    </w:p>
    <w:p w14:paraId="07882EF8" w14:textId="77777777" w:rsidR="00000882" w:rsidRDefault="00000882" w:rsidP="00000882">
      <w:pPr>
        <w:ind w:firstLine="567"/>
        <w:jc w:val="center"/>
        <w:rPr>
          <w:b/>
          <w:sz w:val="20"/>
          <w:szCs w:val="20"/>
        </w:rPr>
      </w:pPr>
    </w:p>
    <w:p w14:paraId="0E7E84BD" w14:textId="77777777" w:rsidR="00000882" w:rsidRDefault="00000882" w:rsidP="00000882">
      <w:pPr>
        <w:ind w:firstLine="567"/>
        <w:jc w:val="center"/>
        <w:rPr>
          <w:b/>
          <w:sz w:val="20"/>
          <w:szCs w:val="20"/>
        </w:rPr>
      </w:pPr>
    </w:p>
    <w:p w14:paraId="26B6F352" w14:textId="77777777" w:rsidR="00000882" w:rsidRDefault="00000882" w:rsidP="00000882">
      <w:pPr>
        <w:ind w:firstLine="567"/>
        <w:jc w:val="center"/>
        <w:rPr>
          <w:b/>
          <w:sz w:val="20"/>
          <w:szCs w:val="20"/>
        </w:rPr>
      </w:pPr>
    </w:p>
    <w:p w14:paraId="53A14E28" w14:textId="77777777" w:rsidR="00000882" w:rsidRDefault="00000882" w:rsidP="00000882">
      <w:pPr>
        <w:ind w:firstLine="567"/>
        <w:jc w:val="center"/>
        <w:rPr>
          <w:b/>
          <w:sz w:val="20"/>
          <w:szCs w:val="20"/>
        </w:rPr>
      </w:pPr>
    </w:p>
    <w:p w14:paraId="6E40254D" w14:textId="77777777" w:rsidR="00000882" w:rsidRDefault="00000882" w:rsidP="00000882">
      <w:pPr>
        <w:ind w:firstLine="567"/>
        <w:jc w:val="center"/>
        <w:rPr>
          <w:b/>
          <w:sz w:val="20"/>
          <w:szCs w:val="20"/>
        </w:rPr>
      </w:pPr>
    </w:p>
    <w:p w14:paraId="2DE3F3D5" w14:textId="77777777" w:rsidR="00000882" w:rsidRDefault="00000882" w:rsidP="00000882">
      <w:pPr>
        <w:ind w:firstLine="567"/>
        <w:jc w:val="center"/>
        <w:rPr>
          <w:b/>
          <w:sz w:val="20"/>
          <w:szCs w:val="20"/>
        </w:rPr>
      </w:pPr>
      <w:r>
        <w:rPr>
          <w:b/>
          <w:sz w:val="20"/>
          <w:szCs w:val="20"/>
        </w:rPr>
        <w:t>ЖУРНАЛ</w:t>
      </w:r>
    </w:p>
    <w:p w14:paraId="1D0E0BC5" w14:textId="77777777" w:rsidR="00000882" w:rsidRDefault="00000882" w:rsidP="00000882">
      <w:pPr>
        <w:ind w:firstLine="567"/>
        <w:jc w:val="center"/>
        <w:rPr>
          <w:b/>
          <w:sz w:val="20"/>
          <w:szCs w:val="20"/>
        </w:rPr>
      </w:pPr>
      <w:r>
        <w:rPr>
          <w:b/>
          <w:sz w:val="20"/>
          <w:szCs w:val="20"/>
        </w:rPr>
        <w:t>учета рабочего времени, отработанного работниками в режиме ненормированного рабочего дня</w:t>
      </w:r>
    </w:p>
    <w:p w14:paraId="3EE652CB" w14:textId="77777777" w:rsidR="00000882" w:rsidRDefault="00000882" w:rsidP="00000882">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000882" w14:paraId="46E41AF9" w14:textId="77777777" w:rsidTr="00AA18DB">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25030180" w14:textId="77777777" w:rsidR="00000882" w:rsidRDefault="00000882" w:rsidP="00AA18DB">
            <w:pPr>
              <w:jc w:val="center"/>
              <w:rPr>
                <w:sz w:val="20"/>
                <w:szCs w:val="20"/>
              </w:rPr>
            </w:pPr>
            <w:r>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5D5779" w14:textId="77777777" w:rsidR="00000882" w:rsidRDefault="00000882" w:rsidP="00AA18DB">
            <w:pPr>
              <w:jc w:val="center"/>
              <w:rPr>
                <w:sz w:val="20"/>
                <w:szCs w:val="20"/>
              </w:rPr>
            </w:pPr>
            <w:r>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F1C434" w14:textId="77777777" w:rsidR="00000882" w:rsidRDefault="00000882" w:rsidP="00AA18DB">
            <w:pPr>
              <w:jc w:val="center"/>
              <w:rPr>
                <w:sz w:val="20"/>
                <w:szCs w:val="20"/>
              </w:rPr>
            </w:pPr>
            <w:r>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00D37C" w14:textId="77777777" w:rsidR="00000882" w:rsidRDefault="00000882" w:rsidP="00AA18DB">
            <w:pPr>
              <w:jc w:val="center"/>
              <w:rPr>
                <w:sz w:val="20"/>
                <w:szCs w:val="20"/>
              </w:rPr>
            </w:pPr>
            <w:r>
              <w:rPr>
                <w:sz w:val="20"/>
                <w:szCs w:val="20"/>
              </w:rPr>
              <w:t xml:space="preserve">Поручение работодателя (причина привлечения к работе в режиме ненормированного </w:t>
            </w:r>
          </w:p>
          <w:p w14:paraId="02BE18AA" w14:textId="77777777" w:rsidR="00000882" w:rsidRDefault="00000882" w:rsidP="00AA18DB">
            <w:pPr>
              <w:jc w:val="center"/>
              <w:rPr>
                <w:sz w:val="20"/>
                <w:szCs w:val="20"/>
              </w:rPr>
            </w:pPr>
            <w:r>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C4D25A" w14:textId="77777777" w:rsidR="00000882" w:rsidRDefault="00000882" w:rsidP="00AA18DB">
            <w:pPr>
              <w:jc w:val="center"/>
              <w:rPr>
                <w:sz w:val="20"/>
                <w:szCs w:val="20"/>
              </w:rPr>
            </w:pPr>
            <w:r>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C6A111" w14:textId="77777777" w:rsidR="00000882" w:rsidRDefault="00000882" w:rsidP="00AA18DB">
            <w:pPr>
              <w:jc w:val="center"/>
              <w:rPr>
                <w:sz w:val="20"/>
                <w:szCs w:val="20"/>
              </w:rPr>
            </w:pPr>
            <w:r>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14:paraId="0D1DAF8B" w14:textId="77777777" w:rsidR="00000882" w:rsidRDefault="00000882" w:rsidP="00AA18DB">
            <w:pPr>
              <w:jc w:val="center"/>
              <w:rPr>
                <w:sz w:val="20"/>
                <w:szCs w:val="20"/>
              </w:rPr>
            </w:pPr>
            <w:r>
              <w:rPr>
                <w:sz w:val="20"/>
                <w:szCs w:val="20"/>
              </w:rPr>
              <w:t>Общая продолжительность отработанного в рабочий день времени</w:t>
            </w:r>
          </w:p>
        </w:tc>
      </w:tr>
    </w:tbl>
    <w:p w14:paraId="37EB9421" w14:textId="77777777" w:rsidR="00000882" w:rsidRDefault="00000882" w:rsidP="00000882">
      <w:pPr>
        <w:jc w:val="right"/>
        <w:rPr>
          <w:rFonts w:eastAsia="Calibri"/>
          <w:noProof/>
        </w:rPr>
      </w:pPr>
    </w:p>
    <w:p w14:paraId="639E8F60" w14:textId="77777777" w:rsidR="00000882" w:rsidRDefault="00000882" w:rsidP="00000882">
      <w:pPr>
        <w:jc w:val="right"/>
        <w:rPr>
          <w:rFonts w:eastAsia="Calibri"/>
          <w:noProof/>
        </w:rPr>
      </w:pPr>
    </w:p>
    <w:p w14:paraId="54EF4A76" w14:textId="77777777" w:rsidR="00000882" w:rsidRDefault="00000882" w:rsidP="00000882">
      <w:pPr>
        <w:jc w:val="right"/>
        <w:rPr>
          <w:rFonts w:eastAsia="Calibri"/>
          <w:noProof/>
        </w:rPr>
      </w:pPr>
    </w:p>
    <w:p w14:paraId="7B0882FB" w14:textId="77777777" w:rsidR="00000882" w:rsidRDefault="00000882" w:rsidP="00000882">
      <w:pPr>
        <w:jc w:val="right"/>
        <w:rPr>
          <w:rFonts w:eastAsia="Calibri"/>
          <w:noProof/>
        </w:rPr>
      </w:pPr>
    </w:p>
    <w:p w14:paraId="1095C987" w14:textId="77777777" w:rsidR="00000882" w:rsidRDefault="00000882" w:rsidP="00000882">
      <w:pPr>
        <w:jc w:val="right"/>
        <w:rPr>
          <w:rFonts w:eastAsia="Calibri"/>
          <w:noProof/>
        </w:rPr>
      </w:pPr>
    </w:p>
    <w:p w14:paraId="5D60FAB6" w14:textId="77777777" w:rsidR="00000882" w:rsidRDefault="00000882" w:rsidP="00000882">
      <w:pPr>
        <w:jc w:val="right"/>
        <w:rPr>
          <w:rFonts w:eastAsia="Calibri"/>
          <w:noProof/>
        </w:rPr>
      </w:pPr>
    </w:p>
    <w:p w14:paraId="6C7EFA92" w14:textId="77777777" w:rsidR="00000882" w:rsidRDefault="00000882" w:rsidP="00000882">
      <w:pPr>
        <w:jc w:val="right"/>
        <w:rPr>
          <w:rFonts w:eastAsia="Calibri"/>
          <w:noProof/>
        </w:rPr>
      </w:pPr>
    </w:p>
    <w:p w14:paraId="5E5FA6CD" w14:textId="77777777" w:rsidR="00000882" w:rsidRDefault="00000882" w:rsidP="00000882">
      <w:pPr>
        <w:jc w:val="right"/>
        <w:rPr>
          <w:rFonts w:eastAsia="Calibri"/>
          <w:noProof/>
        </w:rPr>
      </w:pPr>
    </w:p>
    <w:p w14:paraId="168EF8BE" w14:textId="77777777" w:rsidR="00000882" w:rsidRDefault="00000882" w:rsidP="00000882">
      <w:pPr>
        <w:jc w:val="right"/>
        <w:rPr>
          <w:rFonts w:eastAsia="Calibri"/>
          <w:noProof/>
        </w:rPr>
      </w:pPr>
    </w:p>
    <w:p w14:paraId="05E94494" w14:textId="77777777" w:rsidR="00000882" w:rsidRDefault="00000882" w:rsidP="00000882">
      <w:pPr>
        <w:jc w:val="right"/>
        <w:rPr>
          <w:rFonts w:eastAsia="Calibri"/>
          <w:noProof/>
        </w:rPr>
      </w:pPr>
    </w:p>
    <w:p w14:paraId="60F8940A" w14:textId="77777777" w:rsidR="00000882" w:rsidRDefault="00000882" w:rsidP="00000882">
      <w:pPr>
        <w:jc w:val="right"/>
        <w:rPr>
          <w:rFonts w:eastAsia="Calibri"/>
          <w:noProof/>
        </w:rPr>
      </w:pPr>
    </w:p>
    <w:p w14:paraId="3B543F44" w14:textId="77777777" w:rsidR="00000882" w:rsidRDefault="00000882" w:rsidP="00000882">
      <w:pPr>
        <w:jc w:val="right"/>
        <w:rPr>
          <w:rFonts w:eastAsia="Calibri"/>
          <w:noProof/>
        </w:rPr>
      </w:pPr>
    </w:p>
    <w:p w14:paraId="2A0BE24E" w14:textId="77777777" w:rsidR="00000882" w:rsidRDefault="00000882" w:rsidP="00000882">
      <w:pPr>
        <w:jc w:val="right"/>
        <w:rPr>
          <w:rFonts w:eastAsia="Calibri"/>
          <w:noProof/>
        </w:rPr>
      </w:pPr>
    </w:p>
    <w:p w14:paraId="24F59292" w14:textId="77777777" w:rsidR="00000882" w:rsidRDefault="00000882" w:rsidP="00000882">
      <w:pPr>
        <w:jc w:val="right"/>
        <w:rPr>
          <w:rFonts w:eastAsia="Calibri"/>
          <w:noProof/>
        </w:rPr>
      </w:pPr>
    </w:p>
    <w:p w14:paraId="7C04A268" w14:textId="77777777" w:rsidR="00000882" w:rsidRDefault="00000882" w:rsidP="001C2F67">
      <w:pPr>
        <w:rPr>
          <w:b/>
        </w:rPr>
      </w:pPr>
    </w:p>
    <w:p w14:paraId="58D778E6" w14:textId="77777777" w:rsidR="00000882" w:rsidRDefault="00000882" w:rsidP="001C2F67">
      <w:pPr>
        <w:rPr>
          <w:b/>
        </w:rPr>
      </w:pPr>
    </w:p>
    <w:p w14:paraId="5D45F8FA" w14:textId="77777777" w:rsidR="00000882" w:rsidRDefault="00000882" w:rsidP="001C2F67">
      <w:pPr>
        <w:rPr>
          <w:b/>
        </w:rPr>
      </w:pPr>
    </w:p>
    <w:p w14:paraId="606D7E76" w14:textId="77777777" w:rsidR="00000882" w:rsidRDefault="00000882" w:rsidP="001C2F67">
      <w:pPr>
        <w:rPr>
          <w:b/>
        </w:rPr>
      </w:pPr>
    </w:p>
    <w:p w14:paraId="6399676E" w14:textId="77777777" w:rsidR="00000882" w:rsidRDefault="00000882" w:rsidP="001C2F67">
      <w:pPr>
        <w:rPr>
          <w:b/>
        </w:rPr>
      </w:pPr>
    </w:p>
    <w:p w14:paraId="0F21DCC0" w14:textId="77777777" w:rsidR="00000882" w:rsidRDefault="00000882" w:rsidP="001C2F67">
      <w:pPr>
        <w:rPr>
          <w:b/>
        </w:rPr>
      </w:pPr>
    </w:p>
    <w:p w14:paraId="211E79E8" w14:textId="77777777" w:rsidR="00000882" w:rsidRDefault="00000882" w:rsidP="001C2F67">
      <w:pPr>
        <w:rPr>
          <w:b/>
        </w:rPr>
      </w:pPr>
    </w:p>
    <w:p w14:paraId="2937900D" w14:textId="77777777" w:rsidR="00000882" w:rsidRDefault="00000882" w:rsidP="001C2F67">
      <w:pPr>
        <w:rPr>
          <w:b/>
        </w:rPr>
      </w:pPr>
    </w:p>
    <w:p w14:paraId="539E033C" w14:textId="77777777" w:rsidR="00000882" w:rsidRDefault="00000882" w:rsidP="001C2F67">
      <w:pPr>
        <w:rPr>
          <w:b/>
        </w:rPr>
      </w:pPr>
    </w:p>
    <w:p w14:paraId="6FEEFDB2" w14:textId="77777777" w:rsidR="00000882" w:rsidRDefault="00000882" w:rsidP="001C2F67">
      <w:pPr>
        <w:rPr>
          <w:b/>
        </w:rPr>
      </w:pPr>
    </w:p>
    <w:p w14:paraId="3E877AE5" w14:textId="77777777" w:rsidR="00000882" w:rsidRDefault="00000882" w:rsidP="001C2F67">
      <w:pPr>
        <w:rPr>
          <w:b/>
        </w:rPr>
      </w:pPr>
    </w:p>
    <w:p w14:paraId="6E8265F3" w14:textId="77777777" w:rsidR="00000882" w:rsidRDefault="00000882" w:rsidP="001C2F67">
      <w:pPr>
        <w:rPr>
          <w:b/>
        </w:rPr>
      </w:pPr>
    </w:p>
    <w:p w14:paraId="1B8E156A" w14:textId="77777777" w:rsidR="00000882" w:rsidRDefault="00000882" w:rsidP="001C2F67">
      <w:pPr>
        <w:rPr>
          <w:b/>
        </w:rPr>
      </w:pPr>
    </w:p>
    <w:p w14:paraId="34D839FB" w14:textId="77777777" w:rsidR="00000882" w:rsidRDefault="00000882" w:rsidP="001C2F67">
      <w:pPr>
        <w:rPr>
          <w:b/>
        </w:rPr>
      </w:pPr>
    </w:p>
    <w:p w14:paraId="66352E0B" w14:textId="77777777" w:rsidR="00000882" w:rsidRDefault="00000882" w:rsidP="001C2F67">
      <w:pPr>
        <w:rPr>
          <w:b/>
        </w:rPr>
      </w:pPr>
    </w:p>
    <w:p w14:paraId="2134505D" w14:textId="77777777" w:rsidR="00000882" w:rsidRDefault="00000882" w:rsidP="001C2F67">
      <w:pPr>
        <w:rPr>
          <w:b/>
        </w:rPr>
      </w:pPr>
    </w:p>
    <w:p w14:paraId="6EFBB6A1" w14:textId="77777777" w:rsidR="00000882" w:rsidRDefault="00000882" w:rsidP="001C2F67">
      <w:pPr>
        <w:rPr>
          <w:b/>
        </w:rPr>
      </w:pPr>
    </w:p>
    <w:p w14:paraId="499A3D31" w14:textId="77777777" w:rsidR="00000882" w:rsidRDefault="00000882" w:rsidP="001C2F67">
      <w:pPr>
        <w:rPr>
          <w:b/>
        </w:rPr>
      </w:pPr>
    </w:p>
    <w:p w14:paraId="3D2A60A2" w14:textId="77777777" w:rsidR="00000882" w:rsidRDefault="00000882" w:rsidP="001C2F67">
      <w:pPr>
        <w:rPr>
          <w:b/>
        </w:rPr>
      </w:pPr>
    </w:p>
    <w:p w14:paraId="1DCA0CE8" w14:textId="77777777" w:rsidR="00000882" w:rsidRDefault="00000882" w:rsidP="001C2F67">
      <w:pPr>
        <w:rPr>
          <w:b/>
        </w:rPr>
      </w:pPr>
    </w:p>
    <w:p w14:paraId="6B5DE2E4" w14:textId="77777777" w:rsidR="00000882" w:rsidRDefault="00000882" w:rsidP="001C2F67">
      <w:pPr>
        <w:rPr>
          <w:b/>
        </w:rPr>
      </w:pPr>
    </w:p>
    <w:p w14:paraId="0BD63107" w14:textId="77777777" w:rsidR="003E3EF5" w:rsidRDefault="003E3EF5" w:rsidP="001C2F67">
      <w:pPr>
        <w:rPr>
          <w:b/>
        </w:rPr>
      </w:pPr>
    </w:p>
    <w:p w14:paraId="3323981C" w14:textId="77777777" w:rsidR="003E3EF5" w:rsidRDefault="003E3EF5" w:rsidP="001C2F67">
      <w:pPr>
        <w:rPr>
          <w:b/>
        </w:rPr>
      </w:pPr>
    </w:p>
    <w:p w14:paraId="778F3758" w14:textId="77777777" w:rsidR="003E3EF5" w:rsidRDefault="003E3EF5" w:rsidP="001C2F67">
      <w:pPr>
        <w:rPr>
          <w:b/>
        </w:rPr>
      </w:pPr>
    </w:p>
    <w:p w14:paraId="4C4B2E9E" w14:textId="77777777" w:rsidR="00000882" w:rsidRDefault="00000882" w:rsidP="001C2F67">
      <w:pPr>
        <w:rPr>
          <w:b/>
        </w:rPr>
      </w:pPr>
    </w:p>
    <w:p w14:paraId="7B4842C7" w14:textId="77777777" w:rsidR="00575EC0" w:rsidRPr="007449A0" w:rsidRDefault="00575EC0" w:rsidP="00575EC0">
      <w:pPr>
        <w:spacing w:before="480"/>
        <w:jc w:val="right"/>
        <w:rPr>
          <w:b/>
          <w:i/>
          <w:iCs/>
          <w:sz w:val="28"/>
          <w:szCs w:val="28"/>
        </w:rPr>
      </w:pPr>
      <w:r w:rsidRPr="007449A0">
        <w:rPr>
          <w:b/>
          <w:i/>
          <w:iCs/>
          <w:sz w:val="28"/>
          <w:szCs w:val="28"/>
        </w:rPr>
        <w:lastRenderedPageBreak/>
        <w:t>Приложение</w:t>
      </w:r>
      <w:r>
        <w:rPr>
          <w:b/>
          <w:i/>
          <w:iCs/>
          <w:sz w:val="28"/>
          <w:szCs w:val="28"/>
        </w:rPr>
        <w:t xml:space="preserve"> 12</w:t>
      </w:r>
    </w:p>
    <w:tbl>
      <w:tblPr>
        <w:tblW w:w="10100" w:type="dxa"/>
        <w:tblInd w:w="108" w:type="dxa"/>
        <w:tblLook w:val="04A0" w:firstRow="1" w:lastRow="0" w:firstColumn="1" w:lastColumn="0" w:noHBand="0" w:noVBand="1"/>
      </w:tblPr>
      <w:tblGrid>
        <w:gridCol w:w="4962"/>
        <w:gridCol w:w="5138"/>
      </w:tblGrid>
      <w:tr w:rsidR="00000882" w14:paraId="5F2E25CC" w14:textId="77777777" w:rsidTr="00AA18DB">
        <w:tc>
          <w:tcPr>
            <w:tcW w:w="4962" w:type="dxa"/>
            <w:vAlign w:val="center"/>
          </w:tcPr>
          <w:p w14:paraId="1E36D544" w14:textId="77777777" w:rsidR="00000882" w:rsidRDefault="00000882" w:rsidP="00AA18DB">
            <w:pPr>
              <w:tabs>
                <w:tab w:val="center" w:pos="4677"/>
                <w:tab w:val="right" w:pos="9355"/>
              </w:tabs>
            </w:pPr>
          </w:p>
          <w:p w14:paraId="38A046AE" w14:textId="77777777" w:rsidR="00000882" w:rsidRDefault="00000882" w:rsidP="00AA18DB">
            <w:pPr>
              <w:tabs>
                <w:tab w:val="center" w:pos="4677"/>
                <w:tab w:val="right" w:pos="9355"/>
              </w:tabs>
            </w:pPr>
            <w:r>
              <w:t xml:space="preserve">Мотивированное мнение </w:t>
            </w:r>
          </w:p>
          <w:p w14:paraId="77C444CB" w14:textId="77777777" w:rsidR="00000882" w:rsidRDefault="00000882" w:rsidP="00AA18DB">
            <w:pPr>
              <w:tabs>
                <w:tab w:val="center" w:pos="4677"/>
                <w:tab w:val="right" w:pos="9355"/>
              </w:tabs>
            </w:pPr>
            <w:r>
              <w:t>Профсоюзной организации</w:t>
            </w:r>
          </w:p>
          <w:p w14:paraId="3F9019CE" w14:textId="77777777" w:rsidR="00000882" w:rsidRDefault="00000882" w:rsidP="00AA18DB">
            <w:pPr>
              <w:tabs>
                <w:tab w:val="center" w:pos="4677"/>
                <w:tab w:val="right" w:pos="9355"/>
              </w:tabs>
              <w:rPr>
                <w:b/>
              </w:rPr>
            </w:pPr>
            <w:r>
              <w:t xml:space="preserve">Председатель первичной профсоюзной организации МБОУ </w:t>
            </w:r>
            <w:r w:rsidRPr="00C65DE4">
              <w:rPr>
                <w:rFonts w:eastAsia="Calibri"/>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p>
          <w:p w14:paraId="163AC9A2" w14:textId="77777777" w:rsidR="00000882" w:rsidRDefault="00000882" w:rsidP="00AA18DB">
            <w:pPr>
              <w:tabs>
                <w:tab w:val="center" w:pos="4677"/>
                <w:tab w:val="right" w:pos="9355"/>
              </w:tabs>
            </w:pPr>
            <w:r>
              <w:t>__________ Селиванова Г.В.</w:t>
            </w:r>
          </w:p>
        </w:tc>
        <w:tc>
          <w:tcPr>
            <w:tcW w:w="5138" w:type="dxa"/>
          </w:tcPr>
          <w:p w14:paraId="6855FE80" w14:textId="77777777" w:rsidR="00000882" w:rsidRDefault="00000882" w:rsidP="00AA18DB">
            <w:pPr>
              <w:tabs>
                <w:tab w:val="center" w:pos="4677"/>
                <w:tab w:val="right" w:pos="9355"/>
              </w:tabs>
              <w:ind w:left="601"/>
            </w:pPr>
          </w:p>
          <w:p w14:paraId="46116C9C" w14:textId="77777777" w:rsidR="00000882" w:rsidRDefault="00000882" w:rsidP="00AA18DB">
            <w:pPr>
              <w:tabs>
                <w:tab w:val="center" w:pos="4677"/>
                <w:tab w:val="right" w:pos="9355"/>
              </w:tabs>
              <w:ind w:left="601"/>
            </w:pPr>
            <w:r>
              <w:t>УТВЕРЖДЕНО</w:t>
            </w:r>
          </w:p>
          <w:p w14:paraId="25807D08" w14:textId="77777777" w:rsidR="00000882" w:rsidRDefault="00000882" w:rsidP="00AA18DB">
            <w:pPr>
              <w:tabs>
                <w:tab w:val="center" w:pos="4677"/>
                <w:tab w:val="right" w:pos="9355"/>
              </w:tabs>
              <w:ind w:left="601"/>
            </w:pPr>
            <w:r>
              <w:t xml:space="preserve">Директор  </w:t>
            </w:r>
          </w:p>
          <w:p w14:paraId="4D496603" w14:textId="77777777" w:rsidR="00000882" w:rsidRDefault="00000882" w:rsidP="00AA18DB">
            <w:pPr>
              <w:tabs>
                <w:tab w:val="center" w:pos="4677"/>
                <w:tab w:val="right" w:pos="9355"/>
              </w:tabs>
              <w:ind w:left="601"/>
            </w:pPr>
            <w:r>
              <w:t xml:space="preserve">МБОУ </w:t>
            </w:r>
            <w:r w:rsidRPr="00C65DE4">
              <w:rPr>
                <w:rFonts w:eastAsia="Calibri"/>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p>
          <w:p w14:paraId="13DB4D38" w14:textId="77777777" w:rsidR="00000882" w:rsidRDefault="00000882" w:rsidP="00AA18DB">
            <w:pPr>
              <w:tabs>
                <w:tab w:val="left" w:pos="142"/>
                <w:tab w:val="center" w:pos="4677"/>
                <w:tab w:val="right" w:pos="9355"/>
              </w:tabs>
              <w:ind w:left="601"/>
              <w:contextualSpacing/>
              <w:textAlignment w:val="baseline"/>
              <w:rPr>
                <w:color w:val="FF0000"/>
              </w:rPr>
            </w:pPr>
            <w:r>
              <w:t>___________ Рахматуллина Г.Г.</w:t>
            </w:r>
          </w:p>
        </w:tc>
      </w:tr>
    </w:tbl>
    <w:p w14:paraId="086CF5C1" w14:textId="77777777" w:rsidR="00000882" w:rsidRDefault="00000882" w:rsidP="003D66E2">
      <w:pPr>
        <w:ind w:left="-567" w:firstLine="708"/>
      </w:pPr>
      <w:r>
        <w:rPr>
          <w:rFonts w:eastAsia="Calibri"/>
          <w:lang w:eastAsia="en-US"/>
        </w:rPr>
        <w:t xml:space="preserve">Протокол </w:t>
      </w:r>
      <w:r w:rsidR="003D66E2">
        <w:rPr>
          <w:rFonts w:eastAsia="Calibri"/>
          <w:lang w:eastAsia="en-US"/>
        </w:rPr>
        <w:t xml:space="preserve">   </w:t>
      </w:r>
      <w:r>
        <w:rPr>
          <w:rFonts w:eastAsia="Calibri"/>
          <w:lang w:eastAsia="en-US"/>
        </w:rPr>
        <w:t xml:space="preserve"> от «__</w:t>
      </w:r>
      <w:r w:rsidR="003D66E2">
        <w:rPr>
          <w:rFonts w:eastAsia="Calibri"/>
          <w:lang w:eastAsia="en-US"/>
        </w:rPr>
        <w:t>__»_____2024г. №___</w:t>
      </w:r>
      <w:r w:rsidR="003D66E2">
        <w:rPr>
          <w:rFonts w:eastAsia="Calibri"/>
          <w:lang w:eastAsia="en-US"/>
        </w:rPr>
        <w:tab/>
        <w:t xml:space="preserve">            </w:t>
      </w:r>
      <w:r>
        <w:rPr>
          <w:rFonts w:eastAsia="Calibri"/>
          <w:lang w:eastAsia="en-US"/>
        </w:rPr>
        <w:t>Приказ от _</w:t>
      </w:r>
      <w:r w:rsidR="003D66E2">
        <w:rPr>
          <w:rFonts w:eastAsia="Calibri"/>
          <w:lang w:eastAsia="en-US"/>
        </w:rPr>
        <w:t>__.__2024 г. №___</w:t>
      </w:r>
      <w:r>
        <w:rPr>
          <w:rFonts w:eastAsia="Calibri"/>
          <w:lang w:eastAsia="en-US"/>
        </w:rPr>
        <w:t>__</w:t>
      </w:r>
    </w:p>
    <w:p w14:paraId="571C9D24" w14:textId="77777777" w:rsidR="00000882" w:rsidRDefault="00000882" w:rsidP="00000882">
      <w:pPr>
        <w:jc w:val="center"/>
        <w:rPr>
          <w:b/>
        </w:rPr>
      </w:pPr>
    </w:p>
    <w:p w14:paraId="7FC55879" w14:textId="77777777" w:rsidR="00000882" w:rsidRDefault="00000882" w:rsidP="00000882">
      <w:pPr>
        <w:tabs>
          <w:tab w:val="left" w:pos="4050"/>
        </w:tabs>
        <w:rPr>
          <w:rFonts w:eastAsia="Calibri"/>
          <w:b/>
          <w:lang w:eastAsia="en-US"/>
        </w:rPr>
      </w:pPr>
    </w:p>
    <w:p w14:paraId="50E01776" w14:textId="77777777" w:rsidR="00000882" w:rsidRDefault="00000882" w:rsidP="00000882">
      <w:pPr>
        <w:jc w:val="center"/>
        <w:rPr>
          <w:rFonts w:eastAsia="Calibri"/>
          <w:b/>
          <w:lang w:eastAsia="en-US"/>
        </w:rPr>
      </w:pPr>
      <w:r>
        <w:rPr>
          <w:rFonts w:eastAsia="Calibri"/>
          <w:b/>
          <w:lang w:eastAsia="en-US"/>
        </w:rPr>
        <w:t>Перечень</w:t>
      </w:r>
    </w:p>
    <w:p w14:paraId="3FF0ED4C" w14:textId="77777777" w:rsidR="00000882" w:rsidRDefault="00000882" w:rsidP="00000882">
      <w:pPr>
        <w:jc w:val="center"/>
        <w:rPr>
          <w:rFonts w:eastAsia="Calibri"/>
          <w:b/>
          <w:lang w:eastAsia="en-US"/>
        </w:rPr>
      </w:pPr>
      <w:r>
        <w:rPr>
          <w:rFonts w:eastAsia="Calibri"/>
          <w:b/>
          <w:lang w:eastAsia="en-US"/>
        </w:rPr>
        <w:t>профессий и должностей с вредными условиями</w:t>
      </w:r>
    </w:p>
    <w:p w14:paraId="18CC57E0" w14:textId="77777777" w:rsidR="00000882" w:rsidRDefault="00000882" w:rsidP="00000882">
      <w:pPr>
        <w:jc w:val="center"/>
        <w:rPr>
          <w:rFonts w:eastAsia="Calibri"/>
          <w:b/>
          <w:lang w:eastAsia="en-US"/>
        </w:rPr>
      </w:pPr>
      <w:r>
        <w:rPr>
          <w:rFonts w:eastAsia="Calibri"/>
          <w:b/>
          <w:lang w:eastAsia="en-US"/>
        </w:rPr>
        <w:t>труда, работа в которых дает право на дополнительный отпуск</w:t>
      </w:r>
    </w:p>
    <w:p w14:paraId="7253E8FD" w14:textId="77777777" w:rsidR="00000882" w:rsidRDefault="00000882" w:rsidP="00000882">
      <w:pPr>
        <w:jc w:val="center"/>
        <w:rPr>
          <w:rFonts w:eastAsia="Calibri"/>
          <w:b/>
          <w:lang w:eastAsia="en-US"/>
        </w:rPr>
      </w:pPr>
      <w:r>
        <w:rPr>
          <w:rFonts w:eastAsia="Calibri"/>
          <w:b/>
          <w:lang w:eastAsia="en-US"/>
        </w:rPr>
        <w:t>и сокращенный рабочий день</w:t>
      </w:r>
    </w:p>
    <w:p w14:paraId="181E3018" w14:textId="77777777" w:rsidR="00000882" w:rsidRDefault="00000882" w:rsidP="00000882">
      <w:pPr>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000882" w14:paraId="6EB9FFDC" w14:textId="77777777" w:rsidTr="00AA18DB">
        <w:trPr>
          <w:trHeight w:val="1102"/>
        </w:trPr>
        <w:tc>
          <w:tcPr>
            <w:tcW w:w="1447" w:type="dxa"/>
            <w:tcBorders>
              <w:top w:val="single" w:sz="4" w:space="0" w:color="auto"/>
              <w:left w:val="single" w:sz="4" w:space="0" w:color="auto"/>
              <w:bottom w:val="single" w:sz="4" w:space="0" w:color="auto"/>
              <w:right w:val="single" w:sz="4" w:space="0" w:color="auto"/>
            </w:tcBorders>
            <w:hideMark/>
          </w:tcPr>
          <w:p w14:paraId="5927B7B3" w14:textId="77777777" w:rsidR="00000882" w:rsidRDefault="00000882" w:rsidP="00AA18DB">
            <w:pPr>
              <w:jc w:val="center"/>
            </w:pPr>
            <w:r>
              <w:t>№</w:t>
            </w:r>
          </w:p>
        </w:tc>
        <w:tc>
          <w:tcPr>
            <w:tcW w:w="4750" w:type="dxa"/>
            <w:tcBorders>
              <w:top w:val="single" w:sz="4" w:space="0" w:color="auto"/>
              <w:left w:val="single" w:sz="4" w:space="0" w:color="auto"/>
              <w:bottom w:val="single" w:sz="4" w:space="0" w:color="auto"/>
              <w:right w:val="single" w:sz="4" w:space="0" w:color="auto"/>
            </w:tcBorders>
            <w:hideMark/>
          </w:tcPr>
          <w:p w14:paraId="63BF2398" w14:textId="77777777" w:rsidR="00000882" w:rsidRDefault="00000882" w:rsidP="00AA18DB">
            <w:pPr>
              <w:jc w:val="center"/>
            </w:pPr>
            <w: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14:paraId="36C568B1" w14:textId="77777777" w:rsidR="00000882" w:rsidRDefault="00000882" w:rsidP="00AA18DB">
            <w:pPr>
              <w:jc w:val="center"/>
            </w:pPr>
            <w: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14:paraId="4E4E2C69" w14:textId="77777777" w:rsidR="00000882" w:rsidRDefault="00000882" w:rsidP="00AA18DB">
            <w:pPr>
              <w:jc w:val="center"/>
            </w:pPr>
            <w:r>
              <w:t>Продолжит</w:t>
            </w:r>
          </w:p>
          <w:p w14:paraId="280A9761" w14:textId="77777777" w:rsidR="00000882" w:rsidRDefault="00000882" w:rsidP="00AA18DB">
            <w:pPr>
              <w:jc w:val="center"/>
            </w:pPr>
            <w:r>
              <w:t>сокращен.раб. недели</w:t>
            </w:r>
          </w:p>
          <w:p w14:paraId="395E38E8" w14:textId="77777777" w:rsidR="00000882" w:rsidRDefault="00000882" w:rsidP="00AA18DB">
            <w:pPr>
              <w:jc w:val="center"/>
            </w:pPr>
            <w:r>
              <w:t>(в часах)</w:t>
            </w:r>
          </w:p>
        </w:tc>
      </w:tr>
      <w:tr w:rsidR="00000882" w14:paraId="4A89F76E" w14:textId="77777777" w:rsidTr="00AA18DB">
        <w:trPr>
          <w:trHeight w:val="272"/>
        </w:trPr>
        <w:tc>
          <w:tcPr>
            <w:tcW w:w="1447" w:type="dxa"/>
            <w:tcBorders>
              <w:top w:val="single" w:sz="4" w:space="0" w:color="auto"/>
              <w:left w:val="single" w:sz="4" w:space="0" w:color="auto"/>
              <w:bottom w:val="single" w:sz="4" w:space="0" w:color="auto"/>
              <w:right w:val="single" w:sz="4" w:space="0" w:color="auto"/>
            </w:tcBorders>
            <w:hideMark/>
          </w:tcPr>
          <w:p w14:paraId="7099841E" w14:textId="77777777" w:rsidR="00000882" w:rsidRDefault="00000882" w:rsidP="00AA18DB">
            <w:pPr>
              <w:jc w:val="center"/>
            </w:pPr>
            <w:r>
              <w:t>1</w:t>
            </w:r>
          </w:p>
        </w:tc>
        <w:tc>
          <w:tcPr>
            <w:tcW w:w="4750" w:type="dxa"/>
            <w:tcBorders>
              <w:top w:val="single" w:sz="4" w:space="0" w:color="auto"/>
              <w:left w:val="single" w:sz="4" w:space="0" w:color="auto"/>
              <w:bottom w:val="single" w:sz="4" w:space="0" w:color="auto"/>
              <w:right w:val="single" w:sz="4" w:space="0" w:color="auto"/>
            </w:tcBorders>
            <w:hideMark/>
          </w:tcPr>
          <w:p w14:paraId="4C6E7400" w14:textId="77777777" w:rsidR="00000882" w:rsidRDefault="00000882" w:rsidP="00AA18DB">
            <w:pPr>
              <w:jc w:val="center"/>
            </w:pPr>
            <w:r>
              <w:t>2</w:t>
            </w:r>
          </w:p>
        </w:tc>
        <w:tc>
          <w:tcPr>
            <w:tcW w:w="1985" w:type="dxa"/>
            <w:tcBorders>
              <w:top w:val="single" w:sz="4" w:space="0" w:color="auto"/>
              <w:left w:val="single" w:sz="4" w:space="0" w:color="auto"/>
              <w:bottom w:val="single" w:sz="4" w:space="0" w:color="auto"/>
              <w:right w:val="single" w:sz="4" w:space="0" w:color="auto"/>
            </w:tcBorders>
            <w:hideMark/>
          </w:tcPr>
          <w:p w14:paraId="4464FCA4" w14:textId="77777777" w:rsidR="00000882" w:rsidRDefault="00000882" w:rsidP="00AA18DB">
            <w:pPr>
              <w:jc w:val="center"/>
            </w:pPr>
            <w:r>
              <w:t>3</w:t>
            </w:r>
          </w:p>
        </w:tc>
        <w:tc>
          <w:tcPr>
            <w:tcW w:w="1838" w:type="dxa"/>
            <w:tcBorders>
              <w:top w:val="single" w:sz="4" w:space="0" w:color="auto"/>
              <w:left w:val="single" w:sz="4" w:space="0" w:color="auto"/>
              <w:bottom w:val="single" w:sz="4" w:space="0" w:color="auto"/>
              <w:right w:val="single" w:sz="4" w:space="0" w:color="auto"/>
            </w:tcBorders>
            <w:hideMark/>
          </w:tcPr>
          <w:p w14:paraId="713CF4D8" w14:textId="77777777" w:rsidR="00000882" w:rsidRDefault="00000882" w:rsidP="00AA18DB">
            <w:pPr>
              <w:jc w:val="center"/>
            </w:pPr>
            <w:r>
              <w:t>4</w:t>
            </w:r>
          </w:p>
        </w:tc>
      </w:tr>
      <w:tr w:rsidR="00000882" w14:paraId="50B74183" w14:textId="77777777" w:rsidTr="00AA18DB">
        <w:trPr>
          <w:trHeight w:val="287"/>
        </w:trPr>
        <w:tc>
          <w:tcPr>
            <w:tcW w:w="1447" w:type="dxa"/>
            <w:tcBorders>
              <w:top w:val="single" w:sz="4" w:space="0" w:color="auto"/>
              <w:left w:val="single" w:sz="4" w:space="0" w:color="auto"/>
              <w:bottom w:val="single" w:sz="4" w:space="0" w:color="auto"/>
              <w:right w:val="single" w:sz="4" w:space="0" w:color="auto"/>
            </w:tcBorders>
            <w:hideMark/>
          </w:tcPr>
          <w:p w14:paraId="29E625A2" w14:textId="77777777" w:rsidR="00000882" w:rsidRDefault="00000882" w:rsidP="00AA18DB">
            <w:pPr>
              <w:jc w:val="center"/>
            </w:pPr>
            <w:r>
              <w:t>1.</w:t>
            </w:r>
          </w:p>
        </w:tc>
        <w:tc>
          <w:tcPr>
            <w:tcW w:w="4750" w:type="dxa"/>
            <w:tcBorders>
              <w:top w:val="single" w:sz="4" w:space="0" w:color="auto"/>
              <w:left w:val="single" w:sz="4" w:space="0" w:color="auto"/>
              <w:bottom w:val="single" w:sz="4" w:space="0" w:color="auto"/>
              <w:right w:val="single" w:sz="4" w:space="0" w:color="auto"/>
            </w:tcBorders>
            <w:hideMark/>
          </w:tcPr>
          <w:p w14:paraId="7D3E7630" w14:textId="77777777" w:rsidR="00000882" w:rsidRDefault="00000882" w:rsidP="00AA18DB">
            <w:r>
              <w:t>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14:paraId="6049146F" w14:textId="77777777" w:rsidR="00000882" w:rsidRDefault="00000882" w:rsidP="00AA18DB">
            <w:pPr>
              <w:jc w:val="center"/>
            </w:pPr>
            <w:r>
              <w:t>7</w:t>
            </w:r>
          </w:p>
        </w:tc>
        <w:tc>
          <w:tcPr>
            <w:tcW w:w="1838" w:type="dxa"/>
            <w:tcBorders>
              <w:top w:val="single" w:sz="4" w:space="0" w:color="auto"/>
              <w:left w:val="single" w:sz="4" w:space="0" w:color="auto"/>
              <w:bottom w:val="single" w:sz="4" w:space="0" w:color="auto"/>
              <w:right w:val="single" w:sz="4" w:space="0" w:color="auto"/>
            </w:tcBorders>
            <w:hideMark/>
          </w:tcPr>
          <w:p w14:paraId="6EA1D00C" w14:textId="77777777" w:rsidR="00000882" w:rsidRDefault="00000882" w:rsidP="00AA18DB">
            <w:pPr>
              <w:jc w:val="center"/>
            </w:pPr>
            <w:r>
              <w:t>36</w:t>
            </w:r>
          </w:p>
        </w:tc>
      </w:tr>
    </w:tbl>
    <w:p w14:paraId="215920D3" w14:textId="77777777" w:rsidR="00000882" w:rsidRDefault="00000882" w:rsidP="00000882">
      <w:pPr>
        <w:jc w:val="both"/>
        <w:rPr>
          <w:rFonts w:eastAsia="Calibri"/>
          <w:i/>
          <w:lang w:eastAsia="en-US"/>
        </w:rPr>
      </w:pPr>
      <w:r>
        <w:rPr>
          <w:rFonts w:eastAsia="Calibri"/>
          <w:b/>
          <w:i/>
          <w:lang w:eastAsia="en-US"/>
        </w:rPr>
        <w:t>Примечание</w:t>
      </w:r>
      <w:r>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14:paraId="734CF725" w14:textId="77777777" w:rsidR="00000882" w:rsidRDefault="00000882" w:rsidP="00000882">
      <w:pPr>
        <w:jc w:val="both"/>
        <w:rPr>
          <w:rFonts w:eastAsia="Calibri"/>
          <w:b/>
          <w:lang w:eastAsia="en-US"/>
        </w:rPr>
      </w:pPr>
    </w:p>
    <w:p w14:paraId="6AB244FE" w14:textId="77777777" w:rsidR="00000882" w:rsidRDefault="00000882" w:rsidP="00000882">
      <w:pPr>
        <w:jc w:val="both"/>
        <w:rPr>
          <w:rFonts w:eastAsia="Calibri"/>
          <w:b/>
          <w:lang w:eastAsia="en-US"/>
        </w:rPr>
      </w:pPr>
      <w:r>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14:paraId="540DBC88" w14:textId="77777777" w:rsidR="00000882" w:rsidRDefault="00000882" w:rsidP="00000882">
      <w:pPr>
        <w:jc w:val="both"/>
        <w:rPr>
          <w:rFonts w:eastAsia="Calibri"/>
          <w:lang w:eastAsia="en-US"/>
        </w:rPr>
      </w:pPr>
    </w:p>
    <w:p w14:paraId="2E069BB4" w14:textId="77777777" w:rsidR="00000882" w:rsidRDefault="00000882" w:rsidP="00000882">
      <w:pPr>
        <w:rPr>
          <w:rFonts w:eastAsia="Calibri"/>
          <w:lang w:eastAsia="en-US"/>
        </w:rPr>
      </w:pPr>
    </w:p>
    <w:p w14:paraId="4E900A41" w14:textId="77777777" w:rsidR="00000882" w:rsidRDefault="00000882" w:rsidP="00000882"/>
    <w:p w14:paraId="06E62C7E" w14:textId="77777777" w:rsidR="00000882" w:rsidRDefault="00000882" w:rsidP="001C2F67">
      <w:pPr>
        <w:rPr>
          <w:b/>
        </w:rPr>
      </w:pPr>
    </w:p>
    <w:p w14:paraId="47459F30" w14:textId="77777777" w:rsidR="00000882" w:rsidRDefault="00000882" w:rsidP="001C2F67">
      <w:pPr>
        <w:rPr>
          <w:b/>
        </w:rPr>
      </w:pPr>
    </w:p>
    <w:p w14:paraId="54F8BDDE" w14:textId="77777777" w:rsidR="00000882" w:rsidRDefault="00000882" w:rsidP="001C2F67">
      <w:pPr>
        <w:rPr>
          <w:b/>
        </w:rPr>
      </w:pPr>
    </w:p>
    <w:p w14:paraId="6598C7C9" w14:textId="77777777" w:rsidR="00000882" w:rsidRDefault="00000882" w:rsidP="001C2F67">
      <w:pPr>
        <w:rPr>
          <w:b/>
        </w:rPr>
      </w:pPr>
    </w:p>
    <w:p w14:paraId="31355791" w14:textId="77777777" w:rsidR="00000882" w:rsidRDefault="00000882" w:rsidP="001C2F67">
      <w:pPr>
        <w:rPr>
          <w:b/>
        </w:rPr>
      </w:pPr>
    </w:p>
    <w:p w14:paraId="666D1E94" w14:textId="77777777" w:rsidR="00000882" w:rsidRDefault="00000882" w:rsidP="001C2F67">
      <w:pPr>
        <w:rPr>
          <w:b/>
        </w:rPr>
      </w:pPr>
    </w:p>
    <w:p w14:paraId="033B09DB" w14:textId="77777777" w:rsidR="00000882" w:rsidRDefault="00000882" w:rsidP="001C2F67">
      <w:pPr>
        <w:rPr>
          <w:b/>
        </w:rPr>
      </w:pPr>
    </w:p>
    <w:p w14:paraId="0AF5D43A" w14:textId="77777777" w:rsidR="00000882" w:rsidRDefault="00000882" w:rsidP="001C2F67">
      <w:pPr>
        <w:rPr>
          <w:b/>
        </w:rPr>
      </w:pPr>
    </w:p>
    <w:p w14:paraId="13DB7B5C" w14:textId="77777777" w:rsidR="00000882" w:rsidRDefault="00000882" w:rsidP="001C2F67">
      <w:pPr>
        <w:rPr>
          <w:b/>
        </w:rPr>
      </w:pPr>
    </w:p>
    <w:p w14:paraId="66182B10" w14:textId="77777777" w:rsidR="00000882" w:rsidRDefault="00000882" w:rsidP="001C2F67">
      <w:pPr>
        <w:rPr>
          <w:b/>
        </w:rPr>
      </w:pPr>
    </w:p>
    <w:p w14:paraId="4838EDAD" w14:textId="77777777" w:rsidR="00000882" w:rsidRDefault="00000882" w:rsidP="001C2F67">
      <w:pPr>
        <w:rPr>
          <w:b/>
        </w:rPr>
      </w:pPr>
    </w:p>
    <w:p w14:paraId="4B02D45F" w14:textId="77777777" w:rsidR="00000882" w:rsidRDefault="00000882" w:rsidP="001C2F67">
      <w:pPr>
        <w:rPr>
          <w:b/>
        </w:rPr>
      </w:pPr>
    </w:p>
    <w:p w14:paraId="469A2823" w14:textId="77777777" w:rsidR="00000882" w:rsidRDefault="00000882" w:rsidP="001C2F67">
      <w:pPr>
        <w:rPr>
          <w:b/>
        </w:rPr>
      </w:pPr>
    </w:p>
    <w:p w14:paraId="2302A893" w14:textId="77777777" w:rsidR="00000882" w:rsidRDefault="00000882" w:rsidP="001C2F67">
      <w:pPr>
        <w:rPr>
          <w:b/>
        </w:rPr>
      </w:pPr>
    </w:p>
    <w:p w14:paraId="3809CB6C" w14:textId="77777777" w:rsidR="00000882" w:rsidRDefault="00000882" w:rsidP="001C2F67">
      <w:pPr>
        <w:rPr>
          <w:b/>
        </w:rPr>
      </w:pPr>
    </w:p>
    <w:p w14:paraId="6ACDB4AA" w14:textId="77777777" w:rsidR="00000882" w:rsidRDefault="00000882" w:rsidP="001C2F67">
      <w:pPr>
        <w:rPr>
          <w:b/>
        </w:rPr>
      </w:pPr>
    </w:p>
    <w:p w14:paraId="7098D411" w14:textId="77777777" w:rsidR="00000882" w:rsidRDefault="00000882" w:rsidP="001C2F67">
      <w:pPr>
        <w:rPr>
          <w:b/>
        </w:rPr>
      </w:pPr>
    </w:p>
    <w:p w14:paraId="320C8930" w14:textId="77777777" w:rsidR="00000882" w:rsidRDefault="00000882" w:rsidP="001C2F67">
      <w:pPr>
        <w:rPr>
          <w:b/>
        </w:rPr>
      </w:pPr>
    </w:p>
    <w:p w14:paraId="25F7B767" w14:textId="77777777" w:rsidR="00000882" w:rsidRDefault="00000882" w:rsidP="001C2F67">
      <w:pPr>
        <w:rPr>
          <w:b/>
        </w:rPr>
      </w:pPr>
    </w:p>
    <w:p w14:paraId="2B43B067" w14:textId="77777777" w:rsidR="00000882" w:rsidRDefault="00000882" w:rsidP="001C2F67">
      <w:pPr>
        <w:rPr>
          <w:b/>
        </w:rPr>
      </w:pPr>
    </w:p>
    <w:p w14:paraId="5ED32BEB" w14:textId="77777777" w:rsidR="003E3EF5" w:rsidRPr="003D66E2" w:rsidRDefault="00575EC0" w:rsidP="003D66E2">
      <w:pPr>
        <w:spacing w:before="480"/>
        <w:jc w:val="right"/>
        <w:rPr>
          <w:b/>
          <w:i/>
          <w:iCs/>
          <w:sz w:val="28"/>
          <w:szCs w:val="28"/>
        </w:rPr>
      </w:pPr>
      <w:r w:rsidRPr="007449A0">
        <w:rPr>
          <w:b/>
          <w:i/>
          <w:iCs/>
          <w:sz w:val="28"/>
          <w:szCs w:val="28"/>
        </w:rPr>
        <w:lastRenderedPageBreak/>
        <w:t xml:space="preserve">Приложение </w:t>
      </w:r>
      <w:r>
        <w:rPr>
          <w:b/>
          <w:i/>
          <w:iCs/>
          <w:sz w:val="28"/>
          <w:szCs w:val="28"/>
        </w:rPr>
        <w:t>13</w:t>
      </w: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000882" w14:paraId="335F25CC" w14:textId="77777777" w:rsidTr="00AA18DB">
        <w:tc>
          <w:tcPr>
            <w:tcW w:w="4361" w:type="dxa"/>
          </w:tcPr>
          <w:p w14:paraId="6648C1AB" w14:textId="77777777" w:rsidR="00000882" w:rsidRPr="008E62AC" w:rsidRDefault="00000882" w:rsidP="00AA18DB">
            <w:pPr>
              <w:jc w:val="center"/>
              <w:rPr>
                <w:b/>
              </w:rPr>
            </w:pPr>
            <w:r w:rsidRPr="008E62AC">
              <w:rPr>
                <w:b/>
              </w:rPr>
              <w:t xml:space="preserve">СОГЛАСОВАНО </w:t>
            </w:r>
          </w:p>
        </w:tc>
        <w:tc>
          <w:tcPr>
            <w:tcW w:w="4961" w:type="dxa"/>
          </w:tcPr>
          <w:p w14:paraId="103A9B29" w14:textId="77777777" w:rsidR="00000882" w:rsidRPr="008E62AC" w:rsidRDefault="00000882" w:rsidP="00AA18DB">
            <w:pPr>
              <w:jc w:val="center"/>
              <w:rPr>
                <w:b/>
              </w:rPr>
            </w:pPr>
            <w:r w:rsidRPr="008E62AC">
              <w:rPr>
                <w:b/>
              </w:rPr>
              <w:t>УТВЕРЖДЕНО</w:t>
            </w:r>
          </w:p>
        </w:tc>
      </w:tr>
      <w:tr w:rsidR="00000882" w14:paraId="31423015" w14:textId="77777777" w:rsidTr="00AA18DB">
        <w:tc>
          <w:tcPr>
            <w:tcW w:w="4361" w:type="dxa"/>
          </w:tcPr>
          <w:p w14:paraId="6439DBE6" w14:textId="77777777" w:rsidR="00000882" w:rsidRDefault="00000882" w:rsidP="00AA18DB">
            <w:pPr>
              <w:jc w:val="center"/>
              <w:rPr>
                <w:b/>
              </w:rPr>
            </w:pPr>
            <w:r w:rsidRPr="008E62AC">
              <w:rPr>
                <w:b/>
              </w:rPr>
              <w:t>Председатель первичной профсоюзной организации</w:t>
            </w:r>
          </w:p>
          <w:p w14:paraId="1AB5E9C3" w14:textId="77777777" w:rsidR="00000882" w:rsidRDefault="00000882" w:rsidP="00AA18DB">
            <w:pPr>
              <w:jc w:val="center"/>
              <w:rPr>
                <w:b/>
                <w:bCs/>
              </w:rPr>
            </w:pPr>
            <w:r w:rsidRPr="008E62AC">
              <w:rPr>
                <w:b/>
              </w:rPr>
              <w:t xml:space="preserve"> МБОУ </w:t>
            </w:r>
            <w:r w:rsidRPr="00C65DE4">
              <w:rPr>
                <w:rFonts w:eastAsia="Calibri"/>
                <w:b/>
                <w:bCs/>
                <w:spacing w:val="-2"/>
              </w:rPr>
              <w:t>«</w:t>
            </w:r>
            <w:r w:rsidRPr="00C65DE4">
              <w:rPr>
                <w:b/>
                <w:bCs/>
              </w:rPr>
              <w:t>Лице</w:t>
            </w:r>
            <w:r>
              <w:rPr>
                <w:b/>
                <w:bCs/>
              </w:rPr>
              <w:t xml:space="preserve">й </w:t>
            </w:r>
            <w:r w:rsidRPr="00C65DE4">
              <w:rPr>
                <w:b/>
                <w:bCs/>
              </w:rPr>
              <w:t>№5»</w:t>
            </w:r>
          </w:p>
          <w:p w14:paraId="4FD5A432" w14:textId="77777777" w:rsidR="00000882" w:rsidRDefault="00000882" w:rsidP="00AA18DB">
            <w:pPr>
              <w:jc w:val="center"/>
              <w:rPr>
                <w:b/>
              </w:rPr>
            </w:pPr>
            <w:r w:rsidRPr="00C65DE4">
              <w:rPr>
                <w:b/>
                <w:bCs/>
              </w:rPr>
              <w:t xml:space="preserve"> Вахитовского района г.</w:t>
            </w:r>
            <w:r w:rsidRPr="00C65DE4">
              <w:rPr>
                <w:b/>
              </w:rPr>
              <w:t xml:space="preserve"> Казани</w:t>
            </w:r>
          </w:p>
          <w:p w14:paraId="52090182" w14:textId="77777777" w:rsidR="00000882" w:rsidRPr="008E62AC" w:rsidRDefault="00000882" w:rsidP="003D66E2">
            <w:pPr>
              <w:jc w:val="center"/>
              <w:rPr>
                <w:b/>
              </w:rPr>
            </w:pPr>
            <w:r>
              <w:rPr>
                <w:b/>
              </w:rPr>
              <w:t>Протокол от "</w:t>
            </w:r>
            <w:r w:rsidR="003D66E2">
              <w:rPr>
                <w:b/>
              </w:rPr>
              <w:t>__" ___</w:t>
            </w:r>
            <w:r>
              <w:rPr>
                <w:b/>
              </w:rPr>
              <w:t>_</w:t>
            </w:r>
            <w:r w:rsidRPr="008E62AC">
              <w:rPr>
                <w:b/>
              </w:rPr>
              <w:t xml:space="preserve"> 20</w:t>
            </w:r>
            <w:r>
              <w:rPr>
                <w:b/>
              </w:rPr>
              <w:t>24</w:t>
            </w:r>
            <w:r w:rsidRPr="008E62AC">
              <w:rPr>
                <w:b/>
              </w:rPr>
              <w:t xml:space="preserve"> г. № __</w:t>
            </w:r>
          </w:p>
        </w:tc>
        <w:tc>
          <w:tcPr>
            <w:tcW w:w="4961" w:type="dxa"/>
          </w:tcPr>
          <w:p w14:paraId="3E8BAEEB" w14:textId="77777777" w:rsidR="00000882" w:rsidRDefault="00000882" w:rsidP="00AA18DB">
            <w:pPr>
              <w:jc w:val="center"/>
              <w:rPr>
                <w:b/>
              </w:rPr>
            </w:pPr>
            <w:r w:rsidRPr="008E62AC">
              <w:rPr>
                <w:b/>
              </w:rPr>
              <w:t xml:space="preserve">Приказом директора </w:t>
            </w:r>
          </w:p>
          <w:p w14:paraId="0FC24D48" w14:textId="77777777" w:rsidR="00000882" w:rsidRDefault="00000882" w:rsidP="00AA18DB">
            <w:pPr>
              <w:jc w:val="center"/>
              <w:rPr>
                <w:b/>
                <w:bCs/>
              </w:rPr>
            </w:pPr>
            <w:r w:rsidRPr="008E62AC">
              <w:rPr>
                <w:b/>
              </w:rPr>
              <w:t xml:space="preserve"> МБОУ </w:t>
            </w:r>
            <w:r w:rsidRPr="00C65DE4">
              <w:rPr>
                <w:rFonts w:eastAsia="Calibri"/>
                <w:b/>
                <w:bCs/>
                <w:spacing w:val="-2"/>
              </w:rPr>
              <w:t>«</w:t>
            </w:r>
            <w:r w:rsidRPr="00C65DE4">
              <w:rPr>
                <w:b/>
                <w:bCs/>
              </w:rPr>
              <w:t>Лице</w:t>
            </w:r>
            <w:r>
              <w:rPr>
                <w:b/>
                <w:bCs/>
              </w:rPr>
              <w:t xml:space="preserve">й </w:t>
            </w:r>
            <w:r w:rsidRPr="00C65DE4">
              <w:rPr>
                <w:b/>
                <w:bCs/>
              </w:rPr>
              <w:t xml:space="preserve">№5» </w:t>
            </w:r>
          </w:p>
          <w:p w14:paraId="2C1B89D1" w14:textId="77777777" w:rsidR="00000882" w:rsidRPr="008E62AC" w:rsidRDefault="00000882" w:rsidP="00AA18DB">
            <w:pPr>
              <w:jc w:val="center"/>
              <w:rPr>
                <w:b/>
              </w:rPr>
            </w:pPr>
            <w:r w:rsidRPr="00C65DE4">
              <w:rPr>
                <w:b/>
                <w:bCs/>
              </w:rPr>
              <w:t>Вахитовского района г.</w:t>
            </w:r>
            <w:r w:rsidRPr="008E62AC">
              <w:rPr>
                <w:b/>
              </w:rPr>
              <w:t>г.Казани</w:t>
            </w:r>
          </w:p>
          <w:p w14:paraId="3782D56B" w14:textId="77777777" w:rsidR="00000882" w:rsidRPr="008E62AC" w:rsidRDefault="00000882" w:rsidP="003D66E2">
            <w:pPr>
              <w:jc w:val="center"/>
              <w:rPr>
                <w:b/>
              </w:rPr>
            </w:pPr>
            <w:r w:rsidRPr="008E62AC">
              <w:rPr>
                <w:b/>
              </w:rPr>
              <w:t>от "____" ___ 20</w:t>
            </w:r>
            <w:r>
              <w:rPr>
                <w:b/>
              </w:rPr>
              <w:t>24</w:t>
            </w:r>
            <w:r w:rsidRPr="008E62AC">
              <w:rPr>
                <w:b/>
              </w:rPr>
              <w:t xml:space="preserve"> г. № ___</w:t>
            </w:r>
          </w:p>
        </w:tc>
      </w:tr>
      <w:tr w:rsidR="00000882" w14:paraId="10A0DC8E" w14:textId="77777777" w:rsidTr="00AA18DB">
        <w:tc>
          <w:tcPr>
            <w:tcW w:w="4361" w:type="dxa"/>
          </w:tcPr>
          <w:p w14:paraId="533B50AC" w14:textId="77777777" w:rsidR="00000882" w:rsidRPr="008E62AC" w:rsidRDefault="00000882" w:rsidP="00AA18DB">
            <w:pPr>
              <w:jc w:val="center"/>
              <w:rPr>
                <w:b/>
              </w:rPr>
            </w:pPr>
          </w:p>
          <w:p w14:paraId="2592B56C" w14:textId="77777777" w:rsidR="00000882" w:rsidRPr="008E62AC" w:rsidRDefault="00000882" w:rsidP="00AA18DB">
            <w:pPr>
              <w:jc w:val="center"/>
              <w:rPr>
                <w:b/>
              </w:rPr>
            </w:pPr>
            <w:r w:rsidRPr="008E62AC">
              <w:rPr>
                <w:b/>
              </w:rPr>
              <w:t>________________/</w:t>
            </w:r>
            <w:r>
              <w:rPr>
                <w:b/>
              </w:rPr>
              <w:t>Селиванова Г.В./</w:t>
            </w:r>
          </w:p>
        </w:tc>
        <w:tc>
          <w:tcPr>
            <w:tcW w:w="4961" w:type="dxa"/>
          </w:tcPr>
          <w:p w14:paraId="0846A909" w14:textId="77777777" w:rsidR="00000882" w:rsidRPr="008E62AC" w:rsidRDefault="00000882" w:rsidP="00AA18DB">
            <w:pPr>
              <w:jc w:val="center"/>
              <w:rPr>
                <w:b/>
              </w:rPr>
            </w:pPr>
          </w:p>
          <w:p w14:paraId="19CF659C" w14:textId="77777777" w:rsidR="00000882" w:rsidRPr="008E62AC" w:rsidRDefault="00000882" w:rsidP="00AA18DB">
            <w:pPr>
              <w:jc w:val="center"/>
              <w:rPr>
                <w:b/>
              </w:rPr>
            </w:pPr>
            <w:r w:rsidRPr="008E62AC">
              <w:rPr>
                <w:b/>
              </w:rPr>
              <w:t>________________/</w:t>
            </w:r>
            <w:r>
              <w:rPr>
                <w:b/>
              </w:rPr>
              <w:t>Рахматуллина Г.Г.</w:t>
            </w:r>
          </w:p>
          <w:p w14:paraId="4479D302" w14:textId="77777777" w:rsidR="00000882" w:rsidRPr="008E62AC" w:rsidRDefault="003D66E2" w:rsidP="003D66E2">
            <w:pPr>
              <w:rPr>
                <w:b/>
              </w:rPr>
            </w:pPr>
            <w:r>
              <w:rPr>
                <w:b/>
              </w:rPr>
              <w:t xml:space="preserve">        </w:t>
            </w:r>
          </w:p>
        </w:tc>
      </w:tr>
    </w:tbl>
    <w:p w14:paraId="0639EB7C" w14:textId="77777777" w:rsidR="00000882" w:rsidRDefault="00000882" w:rsidP="00000882">
      <w:pPr>
        <w:jc w:val="center"/>
        <w:rPr>
          <w:b/>
          <w:bCs/>
          <w:color w:val="22272F"/>
          <w:shd w:val="clear" w:color="auto" w:fill="FFFFFF"/>
        </w:rPr>
      </w:pPr>
    </w:p>
    <w:p w14:paraId="770BBADA" w14:textId="77777777" w:rsidR="00000882" w:rsidRDefault="00000882" w:rsidP="00000882">
      <w:pPr>
        <w:jc w:val="center"/>
        <w:rPr>
          <w:b/>
          <w:bCs/>
          <w:color w:val="22272F"/>
          <w:shd w:val="clear" w:color="auto" w:fill="FFFFFF"/>
        </w:rPr>
      </w:pPr>
      <w:r w:rsidRPr="008E62AC">
        <w:rPr>
          <w:b/>
          <w:bCs/>
          <w:color w:val="22272F"/>
          <w:shd w:val="clear" w:color="auto" w:fill="FFFFFF"/>
        </w:rPr>
        <w:t>Порядок</w:t>
      </w:r>
      <w:r w:rsidRPr="008E62AC">
        <w:rPr>
          <w:b/>
          <w:bCs/>
          <w:color w:val="22272F"/>
        </w:rPr>
        <w:br/>
      </w:r>
      <w:r w:rsidRPr="008E62AC">
        <w:rPr>
          <w:b/>
          <w:bCs/>
          <w:color w:val="22272F"/>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8E62AC">
        <w:rPr>
          <w:b/>
          <w:bCs/>
          <w:color w:val="22272F"/>
        </w:rPr>
        <w:br/>
      </w:r>
      <w:r w:rsidRPr="008E62AC">
        <w:rPr>
          <w:b/>
          <w:bCs/>
          <w:color w:val="22272F"/>
          <w:shd w:val="clear" w:color="auto" w:fill="FFFFFF"/>
        </w:rPr>
        <w:t>(утв. </w:t>
      </w:r>
      <w:hyperlink r:id="rId27" w:history="1">
        <w:r w:rsidRPr="008E62AC">
          <w:rPr>
            <w:rStyle w:val="a3"/>
            <w:shd w:val="clear" w:color="auto" w:fill="FFFFFF"/>
          </w:rPr>
          <w:t>приказом</w:t>
        </w:r>
      </w:hyperlink>
      <w:r w:rsidRPr="008E62AC">
        <w:rPr>
          <w:b/>
          <w:bCs/>
          <w:color w:val="22272F"/>
          <w:shd w:val="clear" w:color="auto" w:fill="FFFFFF"/>
        </w:rPr>
        <w:t> Министерства образования и науки РФ от 31 мая 2016 г. N 644)</w:t>
      </w:r>
    </w:p>
    <w:p w14:paraId="180C2FFD" w14:textId="77777777" w:rsidR="00575EC0" w:rsidRPr="008E62AC" w:rsidRDefault="00575EC0" w:rsidP="00000882">
      <w:pPr>
        <w:jc w:val="center"/>
      </w:pPr>
    </w:p>
    <w:p w14:paraId="2699BAE1" w14:textId="77777777" w:rsidR="00000882" w:rsidRPr="000C133A" w:rsidRDefault="00000882" w:rsidP="00000882">
      <w:pPr>
        <w:pStyle w:val="s1"/>
        <w:shd w:val="clear" w:color="auto" w:fill="FFFFFF"/>
        <w:spacing w:before="0" w:beforeAutospacing="0" w:after="0" w:afterAutospacing="0"/>
        <w:jc w:val="both"/>
      </w:pPr>
      <w:r w:rsidRPr="000C133A">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14:paraId="72A30587" w14:textId="77777777" w:rsidR="00000882" w:rsidRPr="000C133A" w:rsidRDefault="00000882" w:rsidP="00000882">
      <w:pPr>
        <w:pStyle w:val="s1"/>
        <w:shd w:val="clear" w:color="auto" w:fill="FFFFFF"/>
        <w:spacing w:before="0" w:beforeAutospacing="0" w:after="0" w:afterAutospacing="0"/>
        <w:jc w:val="both"/>
      </w:pPr>
      <w:r w:rsidRPr="000C133A">
        <w:t>2. Педагогические работники, замещающие должности, поименованные в </w:t>
      </w:r>
      <w:hyperlink r:id="rId28" w:anchor="block_1100" w:history="1">
        <w:r w:rsidRPr="000C133A">
          <w:rPr>
            <w:rStyle w:val="a3"/>
          </w:rPr>
          <w:t>разделе I</w:t>
        </w:r>
      </w:hyperlink>
      <w:r w:rsidRPr="000C133A">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29" w:history="1">
        <w:r w:rsidRPr="000C133A">
          <w:rPr>
            <w:rStyle w:val="a3"/>
          </w:rPr>
          <w:t>постановлением</w:t>
        </w:r>
      </w:hyperlink>
      <w:r w:rsidRPr="000C133A">
        <w:t>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w:t>
      </w:r>
      <w:r>
        <w:t xml:space="preserve">. </w:t>
      </w:r>
    </w:p>
    <w:p w14:paraId="73180A4B" w14:textId="77777777" w:rsidR="00000882" w:rsidRPr="000C133A" w:rsidRDefault="00000882" w:rsidP="00000882">
      <w:pPr>
        <w:pStyle w:val="s1"/>
        <w:shd w:val="clear" w:color="auto" w:fill="FFFFFF"/>
        <w:spacing w:before="0" w:beforeAutospacing="0" w:after="0" w:afterAutospacing="0"/>
        <w:jc w:val="both"/>
      </w:pPr>
      <w:r w:rsidRPr="000C133A">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30" w:anchor="block_661" w:history="1">
        <w:r w:rsidRPr="000C133A">
          <w:rPr>
            <w:rStyle w:val="a3"/>
          </w:rPr>
          <w:t>статьей 66.1</w:t>
        </w:r>
      </w:hyperlink>
      <w:r w:rsidRPr="000C133A">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14:paraId="7C4FE1FE" w14:textId="77777777" w:rsidR="00000882" w:rsidRPr="000C133A" w:rsidRDefault="00000882" w:rsidP="00000882">
      <w:pPr>
        <w:pStyle w:val="s1"/>
        <w:shd w:val="clear" w:color="auto" w:fill="FFFFFF"/>
        <w:spacing w:before="0" w:beforeAutospacing="0" w:after="0" w:afterAutospacing="0"/>
        <w:jc w:val="both"/>
        <w:rPr>
          <w:b/>
        </w:rPr>
      </w:pPr>
      <w:r w:rsidRPr="000C133A">
        <w:rPr>
          <w:b/>
        </w:rPr>
        <w:t>4. При предоставлении длительного отпуска сроком до одного года учитывается:</w:t>
      </w:r>
    </w:p>
    <w:p w14:paraId="1F9DCC21" w14:textId="77777777" w:rsidR="00000882" w:rsidRPr="000C133A" w:rsidRDefault="00000882" w:rsidP="00000882">
      <w:pPr>
        <w:pStyle w:val="s1"/>
        <w:shd w:val="clear" w:color="auto" w:fill="FFFFFF"/>
        <w:spacing w:before="0" w:beforeAutospacing="0" w:after="0" w:afterAutospacing="0"/>
        <w:jc w:val="both"/>
      </w:pPr>
      <w:r w:rsidRPr="000C133A">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14:paraId="03ACD566" w14:textId="77777777" w:rsidR="00000882" w:rsidRPr="000C133A" w:rsidRDefault="00000882" w:rsidP="00000882">
      <w:pPr>
        <w:pStyle w:val="s1"/>
        <w:shd w:val="clear" w:color="auto" w:fill="FFFFFF"/>
        <w:spacing w:before="0" w:beforeAutospacing="0" w:after="0" w:afterAutospacing="0"/>
        <w:jc w:val="both"/>
      </w:pPr>
      <w:r w:rsidRPr="000C133A">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14:paraId="18836181" w14:textId="77777777" w:rsidR="00000882" w:rsidRPr="000C133A" w:rsidRDefault="00000882" w:rsidP="00000882">
      <w:pPr>
        <w:pStyle w:val="s1"/>
        <w:shd w:val="clear" w:color="auto" w:fill="FFFFFF"/>
        <w:spacing w:before="0" w:beforeAutospacing="0" w:after="0" w:afterAutospacing="0"/>
        <w:jc w:val="both"/>
      </w:pPr>
      <w:r w:rsidRPr="000C133A">
        <w:t xml:space="preserve">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w:t>
      </w:r>
      <w:r w:rsidRPr="000C133A">
        <w:lastRenderedPageBreak/>
        <w:t>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14:paraId="0340553A" w14:textId="77777777" w:rsidR="00000882" w:rsidRPr="000C133A" w:rsidRDefault="00000882" w:rsidP="00000882">
      <w:pPr>
        <w:pStyle w:val="s1"/>
        <w:shd w:val="clear" w:color="auto" w:fill="FFFFFF"/>
        <w:spacing w:before="0" w:beforeAutospacing="0" w:after="0" w:afterAutospacing="0"/>
        <w:jc w:val="both"/>
      </w:pPr>
      <w:r w:rsidRPr="000C133A">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14:paraId="561250DC" w14:textId="77777777" w:rsidR="00000882" w:rsidRPr="000C133A" w:rsidRDefault="00000882" w:rsidP="00000882">
      <w:pPr>
        <w:pStyle w:val="s1"/>
        <w:shd w:val="clear" w:color="auto" w:fill="FFFFFF"/>
        <w:spacing w:before="0" w:beforeAutospacing="0" w:after="0" w:afterAutospacing="0"/>
        <w:jc w:val="both"/>
      </w:pPr>
      <w:r w:rsidRPr="000C133A">
        <w:t>6. Длительный отпуск предоставляется педагогическому работнику на основании его заявления и оформляется распорядительным актом организации.</w:t>
      </w:r>
    </w:p>
    <w:p w14:paraId="17B4EA02" w14:textId="77777777" w:rsidR="00000882" w:rsidRPr="000C133A" w:rsidRDefault="00000882" w:rsidP="00000882">
      <w:pPr>
        <w:pStyle w:val="s1"/>
        <w:shd w:val="clear" w:color="auto" w:fill="FFFFFF"/>
        <w:spacing w:before="0" w:beforeAutospacing="0" w:after="0" w:afterAutospacing="0"/>
        <w:jc w:val="both"/>
      </w:pPr>
      <w:r w:rsidRPr="000C133A">
        <w:t>7. За педагогическими работниками, находящимися в длительном отпуске, сохраняется место работы (должность).</w:t>
      </w:r>
    </w:p>
    <w:p w14:paraId="1282104B" w14:textId="77777777" w:rsidR="00000882" w:rsidRPr="000C133A" w:rsidRDefault="00000882" w:rsidP="00000882">
      <w:pPr>
        <w:pStyle w:val="s1"/>
        <w:shd w:val="clear" w:color="auto" w:fill="FFFFFF"/>
        <w:spacing w:before="0" w:beforeAutospacing="0" w:after="0" w:afterAutospacing="0"/>
        <w:jc w:val="both"/>
      </w:pPr>
      <w:r>
        <w:t>8.</w:t>
      </w:r>
      <w:r w:rsidRPr="000C133A">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22B7BE40" w14:textId="77777777" w:rsidR="00000882" w:rsidRPr="000C133A" w:rsidRDefault="00000882" w:rsidP="00000882">
      <w:pPr>
        <w:pStyle w:val="s1"/>
        <w:shd w:val="clear" w:color="auto" w:fill="FFFFFF"/>
        <w:spacing w:before="0" w:beforeAutospacing="0" w:after="0" w:afterAutospacing="0"/>
        <w:jc w:val="both"/>
      </w:pPr>
      <w:r>
        <w:t>9.</w:t>
      </w:r>
      <w:r w:rsidRPr="000C133A">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7E0A6F25" w14:textId="77777777" w:rsidR="00000882" w:rsidRDefault="00000882" w:rsidP="001774E9">
      <w:pPr>
        <w:pStyle w:val="2"/>
        <w:shd w:val="clear" w:color="auto" w:fill="FFFFFF"/>
        <w:spacing w:before="411" w:after="274" w:line="343" w:lineRule="atLeast"/>
        <w:ind w:left="329"/>
        <w:jc w:val="center"/>
        <w:textAlignment w:val="baseline"/>
        <w:rPr>
          <w:bCs w:val="0"/>
          <w:color w:val="000000"/>
          <w:sz w:val="53"/>
          <w:szCs w:val="53"/>
        </w:rPr>
      </w:pPr>
      <w:r>
        <w:rPr>
          <w:bCs w:val="0"/>
          <w:color w:val="000000"/>
          <w:sz w:val="24"/>
          <w:szCs w:val="24"/>
        </w:rPr>
        <w:t>ПЕРЕЧЕНЬ</w:t>
      </w:r>
      <w:r>
        <w:rPr>
          <w:bCs w:val="0"/>
          <w:color w:val="000000"/>
          <w:sz w:val="24"/>
          <w:szCs w:val="24"/>
        </w:rPr>
        <w:br/>
        <w:t xml:space="preserve">ДОЛЖНОСТЕЙ, РАБОТА В КОТОРЫХ ЗАСЧИТЫВАЕТСЯ В СТАЖ НЕПРЕРЫВНОЙ </w:t>
      </w:r>
    </w:p>
    <w:p w14:paraId="7156CCBC" w14:textId="77777777" w:rsidR="00000882" w:rsidRDefault="00000882" w:rsidP="00000882">
      <w:pPr>
        <w:pStyle w:val="dt-p"/>
        <w:shd w:val="clear" w:color="auto" w:fill="FFFFFF"/>
        <w:spacing w:before="0" w:beforeAutospacing="0" w:after="0" w:afterAutospacing="0"/>
        <w:jc w:val="both"/>
        <w:textAlignment w:val="baseline"/>
        <w:rPr>
          <w:color w:val="000000"/>
        </w:rPr>
      </w:pPr>
      <w:r>
        <w:rPr>
          <w:rStyle w:val="dt-m"/>
          <w:color w:val="808080"/>
          <w:sz w:val="18"/>
          <w:szCs w:val="18"/>
        </w:rPr>
        <w:t>.</w:t>
      </w:r>
      <w:r>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19" w:name="l43"/>
      <w:bookmarkEnd w:id="19"/>
    </w:p>
    <w:p w14:paraId="29F93086"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профессор</w:t>
      </w:r>
    </w:p>
    <w:p w14:paraId="57C751A1"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доцент</w:t>
      </w:r>
    </w:p>
    <w:p w14:paraId="14937C3C"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старший преподаватель</w:t>
      </w:r>
    </w:p>
    <w:p w14:paraId="7911CF1A"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преподаватель</w:t>
      </w:r>
    </w:p>
    <w:p w14:paraId="3B431953"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ассистент</w:t>
      </w:r>
    </w:p>
    <w:p w14:paraId="182F48D1"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учитель</w:t>
      </w:r>
      <w:bookmarkStart w:id="20" w:name="l44"/>
      <w:bookmarkEnd w:id="20"/>
    </w:p>
    <w:p w14:paraId="69092E39"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учитель - дефектолог</w:t>
      </w:r>
    </w:p>
    <w:p w14:paraId="203F38AB"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учитель - логопед</w:t>
      </w:r>
    </w:p>
    <w:p w14:paraId="346DCA8B"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преподаватель - организатор (основ безопасности жизнедеятельности, допризывной подготовки)</w:t>
      </w:r>
    </w:p>
    <w:p w14:paraId="730008D7"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педагог дополнительного образования</w:t>
      </w:r>
    </w:p>
    <w:p w14:paraId="636011D8"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руководитель физического воспитания</w:t>
      </w:r>
      <w:bookmarkStart w:id="21" w:name="l45"/>
      <w:bookmarkEnd w:id="21"/>
    </w:p>
    <w:p w14:paraId="7799817A"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мастер производственного обучения</w:t>
      </w:r>
    </w:p>
    <w:p w14:paraId="570928BE"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старший тренер - преподаватель</w:t>
      </w:r>
    </w:p>
    <w:p w14:paraId="156CF1F1"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тренер - преподаватель</w:t>
      </w:r>
    </w:p>
    <w:p w14:paraId="0F8A7A21"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концертмейстер</w:t>
      </w:r>
    </w:p>
    <w:p w14:paraId="4E7BF3B8"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музыкальный руководитель</w:t>
      </w:r>
    </w:p>
    <w:p w14:paraId="0441A85F"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воспитатель.</w:t>
      </w:r>
    </w:p>
    <w:p w14:paraId="65E505C6" w14:textId="77777777" w:rsidR="00000882" w:rsidRDefault="00000882" w:rsidP="00000882">
      <w:pPr>
        <w:pStyle w:val="dt-p"/>
        <w:shd w:val="clear" w:color="auto" w:fill="FFFFFF"/>
        <w:spacing w:before="0" w:beforeAutospacing="0" w:after="0" w:afterAutospacing="0"/>
        <w:jc w:val="both"/>
        <w:textAlignment w:val="baseline"/>
        <w:rPr>
          <w:color w:val="000000"/>
        </w:rPr>
      </w:pPr>
      <w:r>
        <w:rPr>
          <w:rStyle w:val="dt-m"/>
          <w:color w:val="808080"/>
          <w:sz w:val="18"/>
          <w:szCs w:val="18"/>
        </w:rPr>
        <w:t>2.</w:t>
      </w:r>
      <w:r>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22" w:name="l46"/>
      <w:bookmarkEnd w:id="22"/>
    </w:p>
    <w:p w14:paraId="1E1B5ECA"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ректор, директор, начальник образовательного учреждения, заведующий образовательным учреждением;</w:t>
      </w:r>
    </w:p>
    <w:p w14:paraId="1B102767"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lastRenderedPageBreak/>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23" w:name="l47"/>
      <w:bookmarkEnd w:id="23"/>
    </w:p>
    <w:p w14:paraId="55C460D9"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директор, начальник филиала образовательного учреждения;</w:t>
      </w:r>
    </w:p>
    <w:p w14:paraId="69C45B24"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заведующий филиалом образовательного учреждения;</w:t>
      </w:r>
      <w:bookmarkStart w:id="24" w:name="l48"/>
      <w:bookmarkEnd w:id="24"/>
    </w:p>
    <w:p w14:paraId="2CE96D04"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старший мастер;</w:t>
      </w:r>
    </w:p>
    <w:p w14:paraId="1207EC60"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управляющий учебным хозяйством;</w:t>
      </w:r>
    </w:p>
    <w:p w14:paraId="5503E203"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декан, заместитель декана факультета;</w:t>
      </w:r>
    </w:p>
    <w:p w14:paraId="11025D57"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кафедрой, докторантурой, аспирантурой, отделом, сектором;</w:t>
      </w:r>
      <w:bookmarkStart w:id="25" w:name="l49"/>
      <w:bookmarkEnd w:id="25"/>
    </w:p>
    <w:p w14:paraId="22C39AB0"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14:paraId="451221BC"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ученый секретарь ученого совета;</w:t>
      </w:r>
      <w:bookmarkStart w:id="26" w:name="l50"/>
      <w:bookmarkEnd w:id="26"/>
    </w:p>
    <w:p w14:paraId="63A5144B"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руководитель (заведующий) производственной практикой;</w:t>
      </w:r>
    </w:p>
    <w:p w14:paraId="4F0869C5"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методист;</w:t>
      </w:r>
    </w:p>
    <w:p w14:paraId="10CE9352"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инструктор - методист;</w:t>
      </w:r>
    </w:p>
    <w:p w14:paraId="5FF661B7"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старший методист;</w:t>
      </w:r>
    </w:p>
    <w:p w14:paraId="0A0F9AC7"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старший воспитатель;</w:t>
      </w:r>
    </w:p>
    <w:p w14:paraId="13B169FC"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классный воспитатель;</w:t>
      </w:r>
    </w:p>
    <w:p w14:paraId="183BAA09"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социальный педагог:</w:t>
      </w:r>
    </w:p>
    <w:p w14:paraId="43F6EBAB"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педагог - психолог;</w:t>
      </w:r>
      <w:bookmarkStart w:id="27" w:name="l51"/>
      <w:bookmarkEnd w:id="27"/>
    </w:p>
    <w:p w14:paraId="72BBD523"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педагог - организатор;</w:t>
      </w:r>
    </w:p>
    <w:p w14:paraId="2AEC8DA3"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старший вожатый;</w:t>
      </w:r>
    </w:p>
    <w:p w14:paraId="50026BAC"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инструктор по труду;</w:t>
      </w:r>
    </w:p>
    <w:p w14:paraId="07E98DF0"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инструктор по физической культуре.</w:t>
      </w:r>
    </w:p>
    <w:p w14:paraId="25F6EB9C"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28" w:name="l52"/>
      <w:bookmarkStart w:id="29" w:name="l53"/>
      <w:bookmarkEnd w:id="28"/>
      <w:bookmarkEnd w:id="29"/>
    </w:p>
    <w:p w14:paraId="0CB974B9"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14:paraId="41BFA7C3"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30" w:name="l54"/>
      <w:bookmarkEnd w:id="30"/>
    </w:p>
    <w:p w14:paraId="7093B369" w14:textId="77777777" w:rsidR="00000882" w:rsidRDefault="00000882" w:rsidP="00000882">
      <w:pPr>
        <w:pStyle w:val="dt-p"/>
        <w:shd w:val="clear" w:color="auto" w:fill="FFFFFF"/>
        <w:spacing w:before="0" w:beforeAutospacing="0" w:after="0" w:afterAutospacing="0"/>
        <w:jc w:val="both"/>
        <w:textAlignment w:val="baseline"/>
        <w:rPr>
          <w:color w:val="000000"/>
        </w:rPr>
      </w:pPr>
      <w:r>
        <w:rPr>
          <w:color w:val="000000"/>
        </w:rPr>
        <w:t>-не менее 6 часов в неделю в общеобразовательных и других образовательных учреждениях.</w:t>
      </w:r>
    </w:p>
    <w:p w14:paraId="6D56BF99" w14:textId="77777777" w:rsidR="00000882" w:rsidRDefault="00000882" w:rsidP="00000882">
      <w:pPr>
        <w:jc w:val="both"/>
      </w:pPr>
    </w:p>
    <w:p w14:paraId="3401458C" w14:textId="77777777" w:rsidR="00000882" w:rsidRPr="000C133A" w:rsidRDefault="00000882" w:rsidP="00000882">
      <w:pPr>
        <w:jc w:val="both"/>
      </w:pPr>
    </w:p>
    <w:p w14:paraId="2FD5D42B" w14:textId="77777777" w:rsidR="00000882" w:rsidRDefault="00000882" w:rsidP="001C2F67">
      <w:pPr>
        <w:rPr>
          <w:b/>
        </w:rPr>
      </w:pPr>
    </w:p>
    <w:p w14:paraId="393933F6" w14:textId="77777777" w:rsidR="00000882" w:rsidRDefault="00000882" w:rsidP="001C2F67">
      <w:pPr>
        <w:rPr>
          <w:b/>
        </w:rPr>
      </w:pPr>
    </w:p>
    <w:p w14:paraId="628B4300" w14:textId="77777777" w:rsidR="00000882" w:rsidRDefault="00000882" w:rsidP="001C2F67">
      <w:pPr>
        <w:rPr>
          <w:b/>
        </w:rPr>
      </w:pPr>
    </w:p>
    <w:p w14:paraId="139640A7" w14:textId="77777777" w:rsidR="00000882" w:rsidRDefault="00000882" w:rsidP="001C2F67">
      <w:pPr>
        <w:rPr>
          <w:b/>
        </w:rPr>
      </w:pPr>
    </w:p>
    <w:p w14:paraId="063AFE7E" w14:textId="77777777" w:rsidR="00000882" w:rsidRDefault="00000882" w:rsidP="001C2F67">
      <w:pPr>
        <w:rPr>
          <w:b/>
        </w:rPr>
      </w:pPr>
    </w:p>
    <w:p w14:paraId="2041E79D" w14:textId="77777777" w:rsidR="00000882" w:rsidRDefault="00000882" w:rsidP="001C2F67">
      <w:pPr>
        <w:rPr>
          <w:b/>
        </w:rPr>
      </w:pPr>
    </w:p>
    <w:p w14:paraId="1B5F4296" w14:textId="77777777" w:rsidR="00000882" w:rsidRDefault="00000882" w:rsidP="001C2F67">
      <w:pPr>
        <w:rPr>
          <w:b/>
        </w:rPr>
      </w:pPr>
    </w:p>
    <w:p w14:paraId="308A3216" w14:textId="77777777" w:rsidR="00000882" w:rsidRDefault="00000882" w:rsidP="001C2F67">
      <w:pPr>
        <w:rPr>
          <w:b/>
        </w:rPr>
      </w:pPr>
    </w:p>
    <w:p w14:paraId="40B0354F" w14:textId="77777777" w:rsidR="003D66E2" w:rsidRDefault="003D66E2" w:rsidP="00575EC0">
      <w:pPr>
        <w:spacing w:before="480"/>
        <w:jc w:val="right"/>
        <w:rPr>
          <w:b/>
          <w:i/>
          <w:iCs/>
          <w:sz w:val="28"/>
          <w:szCs w:val="28"/>
        </w:rPr>
      </w:pPr>
    </w:p>
    <w:p w14:paraId="42F9DDD5" w14:textId="77777777" w:rsidR="00575EC0" w:rsidRPr="007449A0" w:rsidRDefault="00575EC0" w:rsidP="00575EC0">
      <w:pPr>
        <w:spacing w:before="480"/>
        <w:jc w:val="right"/>
        <w:rPr>
          <w:b/>
          <w:i/>
          <w:iCs/>
          <w:sz w:val="28"/>
          <w:szCs w:val="28"/>
        </w:rPr>
      </w:pPr>
      <w:r w:rsidRPr="007449A0">
        <w:rPr>
          <w:b/>
          <w:i/>
          <w:iCs/>
          <w:sz w:val="28"/>
          <w:szCs w:val="28"/>
        </w:rPr>
        <w:lastRenderedPageBreak/>
        <w:t xml:space="preserve">Приложение </w:t>
      </w:r>
      <w:r>
        <w:rPr>
          <w:b/>
          <w:i/>
          <w:iCs/>
          <w:sz w:val="28"/>
          <w:szCs w:val="28"/>
        </w:rPr>
        <w:t>14</w:t>
      </w:r>
    </w:p>
    <w:p w14:paraId="06C00ED2" w14:textId="77777777" w:rsidR="00000882" w:rsidRDefault="00000882" w:rsidP="001C2F67">
      <w:pPr>
        <w:rPr>
          <w:b/>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AA18DB" w:rsidRPr="00CE23F6" w14:paraId="20CA92B0" w14:textId="77777777" w:rsidTr="00AA18DB">
        <w:tc>
          <w:tcPr>
            <w:tcW w:w="4111" w:type="dxa"/>
            <w:vAlign w:val="center"/>
          </w:tcPr>
          <w:p w14:paraId="11054AFC" w14:textId="77777777" w:rsidR="00AA18DB" w:rsidRDefault="00AA18DB" w:rsidP="00AA18DB">
            <w:pPr>
              <w:jc w:val="center"/>
              <w:rPr>
                <w:b/>
              </w:rPr>
            </w:pPr>
            <w:r>
              <w:rPr>
                <w:b/>
              </w:rPr>
              <w:t>Мотивированное мнение</w:t>
            </w:r>
          </w:p>
          <w:p w14:paraId="131A5DF9" w14:textId="77777777" w:rsidR="00AA18DB" w:rsidRPr="00CE23F6" w:rsidRDefault="00AA18DB" w:rsidP="00AA18DB">
            <w:pPr>
              <w:jc w:val="center"/>
              <w:rPr>
                <w:b/>
              </w:rPr>
            </w:pPr>
            <w:r>
              <w:rPr>
                <w:b/>
              </w:rPr>
              <w:t>профкома</w:t>
            </w:r>
          </w:p>
          <w:p w14:paraId="7593C450" w14:textId="77777777" w:rsidR="00AA18DB" w:rsidRDefault="00AA18DB" w:rsidP="00AA18DB">
            <w:pPr>
              <w:jc w:val="center"/>
              <w:rPr>
                <w:b/>
              </w:rPr>
            </w:pPr>
            <w:r>
              <w:rPr>
                <w:b/>
              </w:rPr>
              <w:t>от__</w:t>
            </w:r>
            <w:r w:rsidR="003D66E2">
              <w:rPr>
                <w:b/>
              </w:rPr>
              <w:t>_____</w:t>
            </w:r>
            <w:r>
              <w:rPr>
                <w:b/>
              </w:rPr>
              <w:t xml:space="preserve"> 2024г.</w:t>
            </w:r>
          </w:p>
          <w:p w14:paraId="40DF2D5E" w14:textId="77777777" w:rsidR="00AA18DB" w:rsidRDefault="003D66E2" w:rsidP="00AA18DB">
            <w:pPr>
              <w:jc w:val="center"/>
              <w:rPr>
                <w:b/>
              </w:rPr>
            </w:pPr>
            <w:r>
              <w:rPr>
                <w:b/>
              </w:rPr>
              <w:t>Протокол №__</w:t>
            </w:r>
            <w:r w:rsidR="00AA18DB">
              <w:rPr>
                <w:b/>
              </w:rPr>
              <w:t>__</w:t>
            </w:r>
          </w:p>
          <w:p w14:paraId="4CDC562D" w14:textId="77777777" w:rsidR="00AA18DB" w:rsidRDefault="00AA18DB" w:rsidP="00AA18DB">
            <w:pPr>
              <w:jc w:val="center"/>
              <w:rPr>
                <w:b/>
              </w:rPr>
            </w:pPr>
            <w:r>
              <w:rPr>
                <w:b/>
              </w:rPr>
              <w:t>__________ Селиванова Г.В.</w:t>
            </w:r>
          </w:p>
          <w:p w14:paraId="3BE2CCD2" w14:textId="77777777" w:rsidR="00AA18DB" w:rsidRPr="0010530C" w:rsidRDefault="00AA18DB" w:rsidP="00AA18DB">
            <w:pPr>
              <w:jc w:val="center"/>
              <w:rPr>
                <w:b/>
              </w:rPr>
            </w:pPr>
            <w:r w:rsidRPr="0010530C">
              <w:rPr>
                <w:b/>
              </w:rPr>
              <w:t xml:space="preserve">Председатель первичной профсоюзной организации </w:t>
            </w:r>
          </w:p>
          <w:p w14:paraId="06D87147" w14:textId="77777777" w:rsidR="00AA18DB" w:rsidRPr="0010530C" w:rsidRDefault="00AA18DB" w:rsidP="00AA18DB">
            <w:pPr>
              <w:jc w:val="center"/>
              <w:rPr>
                <w:b/>
                <w:i/>
                <w:sz w:val="20"/>
                <w:szCs w:val="20"/>
              </w:rPr>
            </w:pPr>
            <w:r w:rsidRPr="0010530C">
              <w:rPr>
                <w:b/>
                <w:i/>
                <w:sz w:val="20"/>
                <w:szCs w:val="20"/>
              </w:rPr>
              <w:t>(Ф.И.О, подпись)</w:t>
            </w:r>
          </w:p>
        </w:tc>
        <w:tc>
          <w:tcPr>
            <w:tcW w:w="851" w:type="dxa"/>
            <w:vAlign w:val="center"/>
          </w:tcPr>
          <w:p w14:paraId="387E743B" w14:textId="77777777" w:rsidR="00AA18DB" w:rsidRPr="00CE23F6" w:rsidRDefault="00AA18DB" w:rsidP="00AA18DB">
            <w:pPr>
              <w:jc w:val="center"/>
              <w:rPr>
                <w:b/>
              </w:rPr>
            </w:pPr>
          </w:p>
        </w:tc>
        <w:tc>
          <w:tcPr>
            <w:tcW w:w="4383" w:type="dxa"/>
            <w:vAlign w:val="center"/>
          </w:tcPr>
          <w:p w14:paraId="663DC131" w14:textId="77777777" w:rsidR="00AA18DB" w:rsidRPr="00CE23F6" w:rsidRDefault="00AA18DB" w:rsidP="00AA18DB">
            <w:pPr>
              <w:jc w:val="center"/>
              <w:rPr>
                <w:b/>
              </w:rPr>
            </w:pPr>
            <w:r w:rsidRPr="00CE23F6">
              <w:rPr>
                <w:b/>
              </w:rPr>
              <w:t>Утверждаю</w:t>
            </w:r>
          </w:p>
          <w:p w14:paraId="6A2952C2" w14:textId="77777777" w:rsidR="00AA18DB" w:rsidRPr="0010530C" w:rsidRDefault="00AA18DB" w:rsidP="00AA18DB">
            <w:pPr>
              <w:jc w:val="center"/>
              <w:rPr>
                <w:b/>
              </w:rPr>
            </w:pPr>
            <w:r>
              <w:rPr>
                <w:b/>
              </w:rPr>
              <w:t>_________ Рахматуллина Г.Г.</w:t>
            </w:r>
          </w:p>
          <w:p w14:paraId="4E58D423" w14:textId="77777777" w:rsidR="00AA18DB" w:rsidRPr="0010530C" w:rsidRDefault="00AA18DB" w:rsidP="00AA18DB">
            <w:pPr>
              <w:jc w:val="center"/>
              <w:rPr>
                <w:b/>
                <w:i/>
                <w:sz w:val="20"/>
                <w:szCs w:val="20"/>
              </w:rPr>
            </w:pPr>
            <w:r w:rsidRPr="0010530C">
              <w:rPr>
                <w:b/>
                <w:i/>
                <w:sz w:val="20"/>
                <w:szCs w:val="20"/>
              </w:rPr>
              <w:t>(Ф.И.О.,  подпись)</w:t>
            </w:r>
          </w:p>
          <w:p w14:paraId="40CF1FA0" w14:textId="77777777" w:rsidR="00AA18DB" w:rsidRDefault="00AA18DB" w:rsidP="00AA18DB">
            <w:pPr>
              <w:jc w:val="center"/>
              <w:rPr>
                <w:b/>
              </w:rPr>
            </w:pPr>
            <w:r w:rsidRPr="0010530C">
              <w:rPr>
                <w:b/>
              </w:rPr>
              <w:t xml:space="preserve">Приказ  </w:t>
            </w:r>
          </w:p>
          <w:p w14:paraId="64FD1FF4" w14:textId="77777777" w:rsidR="00AA18DB" w:rsidRPr="0010530C" w:rsidRDefault="00AA18DB" w:rsidP="00AA18DB">
            <w:pPr>
              <w:jc w:val="center"/>
              <w:rPr>
                <w:b/>
              </w:rPr>
            </w:pPr>
            <w:r w:rsidRPr="0010530C">
              <w:rPr>
                <w:b/>
              </w:rPr>
              <w:t>от «___»____20</w:t>
            </w:r>
            <w:r>
              <w:rPr>
                <w:b/>
              </w:rPr>
              <w:t>24</w:t>
            </w:r>
            <w:r w:rsidRPr="0010530C">
              <w:rPr>
                <w:b/>
              </w:rPr>
              <w:t>г.</w:t>
            </w:r>
            <w:r w:rsidR="003D66E2">
              <w:rPr>
                <w:b/>
              </w:rPr>
              <w:t xml:space="preserve"> №_</w:t>
            </w:r>
            <w:r>
              <w:rPr>
                <w:b/>
              </w:rPr>
              <w:t>_</w:t>
            </w:r>
          </w:p>
          <w:p w14:paraId="5DBFC3E2" w14:textId="77777777" w:rsidR="00AA18DB" w:rsidRPr="00CE23F6" w:rsidRDefault="00AA18DB" w:rsidP="00AA18DB">
            <w:pPr>
              <w:jc w:val="center"/>
              <w:rPr>
                <w:b/>
              </w:rPr>
            </w:pPr>
          </w:p>
        </w:tc>
      </w:tr>
    </w:tbl>
    <w:p w14:paraId="166A3EC2" w14:textId="77777777" w:rsidR="00AA18DB" w:rsidRDefault="00AA18DB" w:rsidP="00AA18DB">
      <w:pPr>
        <w:tabs>
          <w:tab w:val="left" w:pos="5610"/>
        </w:tabs>
        <w:rPr>
          <w:b/>
        </w:rPr>
      </w:pPr>
      <w:r>
        <w:rPr>
          <w:b/>
        </w:rPr>
        <w:tab/>
        <w:t>Доведено до сведения работников</w:t>
      </w:r>
    </w:p>
    <w:p w14:paraId="04F663A2" w14:textId="77777777" w:rsidR="00AA18DB" w:rsidRDefault="00AA18DB" w:rsidP="00AA18DB">
      <w:pPr>
        <w:tabs>
          <w:tab w:val="left" w:pos="5610"/>
        </w:tabs>
        <w:rPr>
          <w:b/>
        </w:rPr>
      </w:pPr>
      <w:r>
        <w:rPr>
          <w:b/>
        </w:rPr>
        <w:tab/>
        <w:t>на общем собрании  работников</w:t>
      </w:r>
    </w:p>
    <w:p w14:paraId="7B58F871" w14:textId="77777777" w:rsidR="000E6D49" w:rsidRDefault="00AA18DB" w:rsidP="000E6D49">
      <w:pPr>
        <w:tabs>
          <w:tab w:val="left" w:pos="5610"/>
        </w:tabs>
        <w:rPr>
          <w:b/>
        </w:rPr>
      </w:pPr>
      <w:r>
        <w:rPr>
          <w:b/>
        </w:rPr>
        <w:tab/>
        <w:t>Протокол №__2_</w:t>
      </w:r>
      <w:r w:rsidR="000E6D49">
        <w:rPr>
          <w:b/>
        </w:rPr>
        <w:t>от</w:t>
      </w:r>
      <w:r w:rsidR="003D66E2">
        <w:rPr>
          <w:b/>
        </w:rPr>
        <w:t xml:space="preserve"> </w:t>
      </w:r>
      <w:r w:rsidR="000E6D49">
        <w:rPr>
          <w:b/>
        </w:rPr>
        <w:t>27.05. 2024г.</w:t>
      </w:r>
    </w:p>
    <w:p w14:paraId="1F4008E7" w14:textId="77777777" w:rsidR="00AA18DB" w:rsidRPr="00CE23F6" w:rsidRDefault="00AA18DB" w:rsidP="000E6D49">
      <w:pPr>
        <w:tabs>
          <w:tab w:val="left" w:pos="5700"/>
        </w:tabs>
      </w:pPr>
    </w:p>
    <w:p w14:paraId="76A25783" w14:textId="77777777" w:rsidR="00AA18DB" w:rsidRPr="00CE23F6" w:rsidRDefault="00AA18DB" w:rsidP="00AA18DB">
      <w:pPr>
        <w:jc w:val="center"/>
        <w:rPr>
          <w:b/>
        </w:rPr>
      </w:pPr>
      <w:r w:rsidRPr="00CE23F6">
        <w:rPr>
          <w:b/>
        </w:rPr>
        <w:t>ПОЛОЖЕНИЕ</w:t>
      </w:r>
    </w:p>
    <w:p w14:paraId="4D043560" w14:textId="77777777" w:rsidR="00AA18DB" w:rsidRPr="00CE23F6" w:rsidRDefault="00AA18DB" w:rsidP="00AA18DB">
      <w:pPr>
        <w:jc w:val="center"/>
        <w:rPr>
          <w:b/>
        </w:rPr>
      </w:pPr>
      <w:r w:rsidRPr="00CE23F6">
        <w:rPr>
          <w:b/>
        </w:rPr>
        <w:t>о порядке и условиях предоставления дополнительных отпусков работникам</w:t>
      </w:r>
    </w:p>
    <w:p w14:paraId="35807639" w14:textId="77777777" w:rsidR="00AA18DB" w:rsidRDefault="00AA18DB" w:rsidP="00AA18DB">
      <w:pPr>
        <w:pStyle w:val="a4"/>
        <w:spacing w:before="0" w:beforeAutospacing="0" w:after="0" w:afterAutospacing="0"/>
        <w:jc w:val="center"/>
        <w:rPr>
          <w:i/>
          <w:sz w:val="20"/>
          <w:szCs w:val="20"/>
        </w:rPr>
      </w:pPr>
      <w:r w:rsidRPr="005A390E">
        <w:rPr>
          <w:b/>
          <w:color w:val="000000" w:themeColor="text1"/>
        </w:rPr>
        <w:t>МБОУ</w:t>
      </w:r>
      <w:r w:rsidRPr="00C65DE4">
        <w:rPr>
          <w:rFonts w:eastAsia="Calibri"/>
          <w:b/>
          <w:bCs/>
          <w:spacing w:val="-2"/>
        </w:rPr>
        <w:t>«</w:t>
      </w:r>
      <w:r w:rsidRPr="00C65DE4">
        <w:rPr>
          <w:b/>
          <w:bCs/>
        </w:rPr>
        <w:t>Лице</w:t>
      </w:r>
      <w:r>
        <w:rPr>
          <w:b/>
          <w:bCs/>
        </w:rPr>
        <w:t>й</w:t>
      </w:r>
      <w:r w:rsidRPr="00C65DE4">
        <w:rPr>
          <w:b/>
          <w:bCs/>
        </w:rPr>
        <w:t>№5» Вахитовского района г.</w:t>
      </w:r>
      <w:r w:rsidRPr="00C65DE4">
        <w:rPr>
          <w:b/>
        </w:rPr>
        <w:t xml:space="preserve"> Казани</w:t>
      </w:r>
    </w:p>
    <w:p w14:paraId="1C443416" w14:textId="77777777" w:rsidR="00AA18DB" w:rsidRPr="007E3BAC" w:rsidRDefault="00AA18DB" w:rsidP="00AA18DB">
      <w:pPr>
        <w:pStyle w:val="a4"/>
        <w:spacing w:before="0" w:beforeAutospacing="0" w:after="0" w:afterAutospacing="0"/>
        <w:jc w:val="center"/>
        <w:rPr>
          <w:i/>
          <w:sz w:val="20"/>
          <w:szCs w:val="20"/>
        </w:rPr>
      </w:pPr>
      <w:r w:rsidRPr="007E3BAC">
        <w:rPr>
          <w:i/>
          <w:sz w:val="20"/>
          <w:szCs w:val="20"/>
        </w:rPr>
        <w:t>(полное наименование организации)</w:t>
      </w:r>
    </w:p>
    <w:p w14:paraId="7F8EFF7D" w14:textId="77777777" w:rsidR="00AA18DB" w:rsidRPr="00CE23F6" w:rsidRDefault="00AA18DB" w:rsidP="00AA18DB">
      <w:pPr>
        <w:jc w:val="center"/>
        <w:rPr>
          <w:b/>
        </w:rPr>
      </w:pPr>
      <w:r w:rsidRPr="00CE23F6">
        <w:rPr>
          <w:b/>
          <w:lang w:val="en-US"/>
        </w:rPr>
        <w:t>I</w:t>
      </w:r>
      <w:r w:rsidRPr="00CE23F6">
        <w:rPr>
          <w:b/>
        </w:rPr>
        <w:t>. Общие положения</w:t>
      </w:r>
    </w:p>
    <w:p w14:paraId="2BEC53E6" w14:textId="77777777" w:rsidR="00AA18DB" w:rsidRPr="00F62E04" w:rsidRDefault="00AA18DB" w:rsidP="00AA18DB">
      <w:pPr>
        <w:ind w:firstLine="567"/>
        <w:jc w:val="both"/>
      </w:pPr>
      <w:r w:rsidRPr="00F62E04">
        <w:t>1.1. Настоящее Положение разработано в соответствии с:</w:t>
      </w:r>
    </w:p>
    <w:p w14:paraId="245B7134" w14:textId="77777777" w:rsidR="00AA18DB" w:rsidRPr="00F62E04" w:rsidRDefault="00AA18DB" w:rsidP="001A21FA">
      <w:pPr>
        <w:pStyle w:val="aff1"/>
        <w:numPr>
          <w:ilvl w:val="0"/>
          <w:numId w:val="9"/>
        </w:numPr>
        <w:ind w:left="0" w:firstLine="567"/>
        <w:contextualSpacing/>
        <w:jc w:val="both"/>
      </w:pPr>
      <w:r w:rsidRPr="00F62E04">
        <w:t>Трудовым Кодексом Российской Федерации (ст.185.1);</w:t>
      </w:r>
    </w:p>
    <w:p w14:paraId="631298C7" w14:textId="77777777" w:rsidR="00AA18DB" w:rsidRPr="00F62E04" w:rsidRDefault="00AA18DB" w:rsidP="001A21FA">
      <w:pPr>
        <w:pStyle w:val="aff1"/>
        <w:numPr>
          <w:ilvl w:val="0"/>
          <w:numId w:val="9"/>
        </w:numPr>
        <w:ind w:left="0" w:firstLine="567"/>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14:paraId="5B7BEFAB" w14:textId="77777777" w:rsidR="00AA18DB" w:rsidRPr="00F62E04" w:rsidRDefault="00AA18DB" w:rsidP="001A21FA">
      <w:pPr>
        <w:pStyle w:val="aff1"/>
        <w:numPr>
          <w:ilvl w:val="0"/>
          <w:numId w:val="9"/>
        </w:numPr>
        <w:ind w:left="0" w:firstLine="567"/>
        <w:contextualSpacing/>
        <w:jc w:val="both"/>
      </w:pPr>
      <w:r w:rsidRPr="00F62E04">
        <w:t>Отраслевым Соглашением  междуМОиН РТ и республиканским комитетом Профсоюза работников народного образования и науки на 2024-2026 годы;</w:t>
      </w:r>
    </w:p>
    <w:p w14:paraId="3CA66A1C" w14:textId="77777777" w:rsidR="00AA18DB" w:rsidRPr="00F62E04" w:rsidRDefault="00AA18DB" w:rsidP="001A21FA">
      <w:pPr>
        <w:pStyle w:val="aff1"/>
        <w:numPr>
          <w:ilvl w:val="0"/>
          <w:numId w:val="9"/>
        </w:numPr>
        <w:ind w:left="0" w:firstLine="567"/>
        <w:contextualSpacing/>
        <w:jc w:val="both"/>
      </w:pPr>
      <w:r w:rsidRPr="00F62E04">
        <w:t>Муниципальным Соглашением между УО ИКМО г.Казании республиканским комитетом Профсоюза работников народного образования и науки на 2024-2026 годы;</w:t>
      </w:r>
    </w:p>
    <w:p w14:paraId="574178BB" w14:textId="77777777" w:rsidR="00AA18DB" w:rsidRPr="00F62E04" w:rsidRDefault="00AA18DB" w:rsidP="001A21FA">
      <w:pPr>
        <w:pStyle w:val="aff1"/>
        <w:numPr>
          <w:ilvl w:val="0"/>
          <w:numId w:val="9"/>
        </w:numPr>
        <w:ind w:left="0" w:firstLine="567"/>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14:paraId="05C17F7E" w14:textId="77777777" w:rsidR="00AA18DB" w:rsidRPr="00F62E04" w:rsidRDefault="00AA18DB" w:rsidP="001A21FA">
      <w:pPr>
        <w:pStyle w:val="aff1"/>
        <w:numPr>
          <w:ilvl w:val="0"/>
          <w:numId w:val="9"/>
        </w:numPr>
        <w:ind w:left="0" w:firstLine="567"/>
        <w:contextualSpacing/>
        <w:jc w:val="both"/>
      </w:pPr>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утвержденным </w:t>
      </w:r>
      <w:hyperlink r:id="rId31" w:history="1">
        <w:r w:rsidRPr="00F62E04">
          <w:rPr>
            <w:rStyle w:val="a3"/>
            <w:rFonts w:ascii="Montserrat" w:hAnsi="Montserrat"/>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F62E04">
        <w:rPr>
          <w:bCs/>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14:paraId="6B44CB47" w14:textId="77777777" w:rsidR="00AA18DB" w:rsidRPr="00F62E04" w:rsidRDefault="00AA18DB" w:rsidP="001A21FA">
      <w:pPr>
        <w:pStyle w:val="aff1"/>
        <w:numPr>
          <w:ilvl w:val="0"/>
          <w:numId w:val="9"/>
        </w:numPr>
        <w:ind w:left="284" w:firstLine="283"/>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14:paraId="49376013" w14:textId="77777777" w:rsidR="00AA18DB" w:rsidRPr="00F62E04" w:rsidRDefault="00AA18DB" w:rsidP="00AA18DB">
      <w:pPr>
        <w:pStyle w:val="aff1"/>
        <w:ind w:left="284"/>
        <w:jc w:val="both"/>
      </w:pPr>
      <w:r w:rsidRPr="00F62E04">
        <w:t xml:space="preserve">1.2. Целью настоящего Положения является систематизация видов предоставления дополнительных отпусков работникам </w:t>
      </w:r>
      <w:r w:rsidRPr="00C65DE4">
        <w:rPr>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p>
    <w:p w14:paraId="6C6D875A" w14:textId="77777777" w:rsidR="00AA18DB" w:rsidRPr="00F62E04" w:rsidRDefault="00AA18DB" w:rsidP="00AA18DB">
      <w:pPr>
        <w:pStyle w:val="a4"/>
        <w:spacing w:before="0" w:beforeAutospacing="0" w:after="0" w:afterAutospacing="0"/>
        <w:ind w:firstLine="567"/>
        <w:jc w:val="both"/>
      </w:pPr>
      <w:r w:rsidRPr="00F62E04">
        <w:rPr>
          <w:b/>
        </w:rPr>
        <w:t>(далее –учреждение)</w:t>
      </w:r>
      <w:r w:rsidRPr="00F62E04">
        <w:t>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14:paraId="40EE685A" w14:textId="77777777" w:rsidR="00AA18DB" w:rsidRPr="00F62E04" w:rsidRDefault="00AA18DB" w:rsidP="00AA18DB">
      <w:pPr>
        <w:ind w:firstLine="567"/>
        <w:jc w:val="both"/>
      </w:pPr>
      <w:r w:rsidRPr="00F62E04">
        <w:lastRenderedPageBreak/>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14:paraId="15262AD3" w14:textId="77777777" w:rsidR="00AA18DB" w:rsidRPr="00F62E04" w:rsidRDefault="00AA18DB" w:rsidP="001A21FA">
      <w:pPr>
        <w:pStyle w:val="aff1"/>
        <w:numPr>
          <w:ilvl w:val="0"/>
          <w:numId w:val="67"/>
        </w:numPr>
        <w:ind w:left="0" w:firstLine="567"/>
        <w:contextualSpacing/>
        <w:jc w:val="both"/>
      </w:pPr>
      <w:r w:rsidRPr="00F62E04">
        <w:t>ежегодных дополнительных оплачиваемых отпусков за работу в условиях, отличающихся от нормальных;</w:t>
      </w:r>
    </w:p>
    <w:p w14:paraId="7445AA3B" w14:textId="77777777" w:rsidR="00AA18DB" w:rsidRPr="00F62E04" w:rsidRDefault="00AA18DB" w:rsidP="001A21FA">
      <w:pPr>
        <w:pStyle w:val="aff1"/>
        <w:numPr>
          <w:ilvl w:val="0"/>
          <w:numId w:val="67"/>
        </w:numPr>
        <w:ind w:left="0" w:firstLine="567"/>
        <w:contextualSpacing/>
        <w:jc w:val="both"/>
      </w:pPr>
      <w:r w:rsidRPr="00F62E04">
        <w:t>ежегодных дополнительных оплачиваемых отпусков за ненормированный рабочий день;</w:t>
      </w:r>
    </w:p>
    <w:p w14:paraId="2FA08183" w14:textId="77777777" w:rsidR="00AA18DB" w:rsidRPr="00F62E04" w:rsidRDefault="00AA18DB" w:rsidP="001A21FA">
      <w:pPr>
        <w:pStyle w:val="aff1"/>
        <w:numPr>
          <w:ilvl w:val="0"/>
          <w:numId w:val="67"/>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14:paraId="3B953D9B" w14:textId="77777777" w:rsidR="00AA18DB" w:rsidRPr="00F62E04" w:rsidRDefault="00AA18DB" w:rsidP="001A21FA">
      <w:pPr>
        <w:pStyle w:val="aff1"/>
        <w:numPr>
          <w:ilvl w:val="0"/>
          <w:numId w:val="67"/>
        </w:numPr>
        <w:ind w:left="0" w:firstLine="567"/>
        <w:contextualSpacing/>
        <w:jc w:val="both"/>
      </w:pPr>
      <w:r w:rsidRPr="00F62E04">
        <w:t>отпуск без сохранения заработной платы</w:t>
      </w:r>
    </w:p>
    <w:p w14:paraId="676933EE" w14:textId="77777777" w:rsidR="00AA18DB" w:rsidRPr="0010530C" w:rsidRDefault="00AA18DB" w:rsidP="00AA18DB">
      <w:pPr>
        <w:ind w:firstLine="567"/>
        <w:rPr>
          <w:b/>
        </w:rPr>
      </w:pPr>
    </w:p>
    <w:p w14:paraId="49FA1C62" w14:textId="77777777" w:rsidR="00AA18DB" w:rsidRDefault="00AA18DB" w:rsidP="00AA18DB">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работув условиях, отличающихся от нормальных</w:t>
      </w:r>
    </w:p>
    <w:p w14:paraId="1B1FBD29" w14:textId="77777777" w:rsidR="00AA18DB" w:rsidRPr="00CE23F6" w:rsidRDefault="00AA18DB" w:rsidP="00AA18DB">
      <w:pPr>
        <w:ind w:firstLine="567"/>
        <w:jc w:val="center"/>
        <w:rPr>
          <w:b/>
        </w:rPr>
      </w:pPr>
    </w:p>
    <w:p w14:paraId="2BA89467" w14:textId="77777777" w:rsidR="00AA18DB" w:rsidRDefault="00AA18DB" w:rsidP="00AA18DB">
      <w:pPr>
        <w:ind w:firstLine="567"/>
        <w:jc w:val="both"/>
      </w:pPr>
      <w:r w:rsidRPr="00CE23F6">
        <w:t>2.1.Ежегодные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14:paraId="7D520A55" w14:textId="77777777" w:rsidR="00AA18DB" w:rsidRPr="00CE23F6" w:rsidRDefault="00AA18DB" w:rsidP="00AA18DB">
      <w:pPr>
        <w:ind w:firstLine="567"/>
        <w:jc w:val="both"/>
      </w:pPr>
      <w: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14:paraId="4F6353B1" w14:textId="77777777" w:rsidR="00AA18DB" w:rsidRPr="00CE23F6" w:rsidRDefault="00AA18DB" w:rsidP="00AA18DB">
      <w:pPr>
        <w:ind w:firstLine="567"/>
        <w:jc w:val="both"/>
        <w:rPr>
          <w:b/>
        </w:rPr>
      </w:pPr>
      <w:r w:rsidRPr="00CE23F6">
        <w:t>В соответствии с Постановлением Госкомтруда СССР и Президиума ВЦСПС от 25октября 1974 года №298/П-22 «Об утверждении списка производств, цехов, профессий и должностей с вредными условиями труда, работа вкоторых дает право на дополнительный отпуск и сокращенный рабочий день», с последующими изменениями и дополнениями и на основании проведеннойспециальнойоценкиусловий труда (</w:t>
      </w:r>
      <w:r>
        <w:t>СОУТ</w:t>
      </w:r>
      <w:r w:rsidRPr="00CE23F6">
        <w:t xml:space="preserve">)в соответствии с ФЗ №426-ФЗ от 28.12.2013 г. «О специальной оценке условий труда», по условиям труда в </w:t>
      </w:r>
      <w:r w:rsidRPr="00E70EBA">
        <w:t>учреждении,</w:t>
      </w:r>
      <w:r w:rsidRPr="00217C7D">
        <w:t xml:space="preserve">Отчета о проведении СОУТ в организации </w:t>
      </w:r>
      <w:r w:rsidR="000F626E">
        <w:rPr>
          <w:color w:val="FF0000"/>
        </w:rPr>
        <w:t>от 15.09.2022</w:t>
      </w:r>
      <w:r w:rsidRPr="00AB728E">
        <w:rPr>
          <w:color w:val="FF0000"/>
        </w:rPr>
        <w:t>г.</w:t>
      </w:r>
      <w:r w:rsidR="000F626E">
        <w:rPr>
          <w:color w:val="FF0000"/>
        </w:rPr>
        <w:t xml:space="preserve">, </w:t>
      </w:r>
      <w:r w:rsidRPr="00CE23F6">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14:paraId="308E8E09" w14:textId="77777777" w:rsidR="00AA18DB" w:rsidRPr="00CE23F6" w:rsidRDefault="00AA18DB" w:rsidP="001A21FA">
      <w:pPr>
        <w:pStyle w:val="aff1"/>
        <w:numPr>
          <w:ilvl w:val="0"/>
          <w:numId w:val="68"/>
        </w:numPr>
        <w:ind w:left="0" w:firstLine="567"/>
        <w:contextualSpacing/>
        <w:jc w:val="both"/>
        <w:rPr>
          <w:b/>
          <w:i/>
        </w:rPr>
      </w:pPr>
      <w:r w:rsidRPr="00CE23F6">
        <w:rPr>
          <w:b/>
          <w:i/>
        </w:rPr>
        <w:t>повар, постоянно работающий у плиты;</w:t>
      </w:r>
    </w:p>
    <w:p w14:paraId="67EBB5DA" w14:textId="77777777" w:rsidR="00BB2772" w:rsidRDefault="00AA18DB" w:rsidP="00BB2772">
      <w:pPr>
        <w:pStyle w:val="aff1"/>
        <w:numPr>
          <w:ilvl w:val="0"/>
          <w:numId w:val="68"/>
        </w:numPr>
        <w:ind w:left="0" w:firstLine="567"/>
        <w:contextualSpacing/>
        <w:jc w:val="both"/>
        <w:rPr>
          <w:b/>
          <w:i/>
        </w:rPr>
      </w:pPr>
      <w:r w:rsidRPr="00CE23F6">
        <w:rPr>
          <w:b/>
          <w:i/>
        </w:rPr>
        <w:t>уборщик служебных помещений, занятый уборкой наружных (общественных) уборных и санузлов</w:t>
      </w:r>
      <w:r w:rsidR="00BB2772">
        <w:rPr>
          <w:b/>
          <w:i/>
        </w:rPr>
        <w:t>.</w:t>
      </w:r>
    </w:p>
    <w:p w14:paraId="58AC4A14" w14:textId="77777777" w:rsidR="00AA18DB" w:rsidRPr="00BB2772" w:rsidRDefault="00AA18DB" w:rsidP="00BB2772">
      <w:pPr>
        <w:pStyle w:val="aff1"/>
        <w:numPr>
          <w:ilvl w:val="0"/>
          <w:numId w:val="68"/>
        </w:numPr>
        <w:ind w:left="0" w:firstLine="567"/>
        <w:contextualSpacing/>
        <w:jc w:val="both"/>
        <w:rPr>
          <w:b/>
          <w:i/>
        </w:rPr>
      </w:pPr>
      <w:r w:rsidRPr="00CE23F6">
        <w:t>2.</w:t>
      </w:r>
      <w:r>
        <w:t>3</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64A2D1F5" w14:textId="77777777" w:rsidR="00AA18DB" w:rsidRPr="00CE23F6" w:rsidRDefault="00AA18DB" w:rsidP="00AA18DB">
      <w:pPr>
        <w:ind w:firstLine="567"/>
        <w:jc w:val="both"/>
      </w:pPr>
      <w:r w:rsidRPr="00CE23F6">
        <w:t>2.</w:t>
      </w:r>
      <w:r>
        <w:t>4</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отпускомдолжен быть пересчитан в календарные дни и оплачен за общее количество календарных дней отпуска.</w:t>
      </w:r>
    </w:p>
    <w:p w14:paraId="555D8509" w14:textId="77777777" w:rsidR="00AA18DB" w:rsidRPr="00CE23F6" w:rsidRDefault="00AA18DB" w:rsidP="00AA18DB">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14:paraId="7FC58CB9" w14:textId="77777777" w:rsidR="00AA18DB" w:rsidRPr="00CE23F6" w:rsidRDefault="00AA18DB" w:rsidP="00AA18DB">
      <w:pPr>
        <w:ind w:firstLine="567"/>
        <w:jc w:val="both"/>
      </w:pPr>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14:paraId="58B488F8" w14:textId="77777777" w:rsidR="00AA18DB" w:rsidRPr="004B70B5" w:rsidRDefault="00AA18DB" w:rsidP="00AA18DB">
      <w:pPr>
        <w:ind w:firstLine="567"/>
        <w:jc w:val="both"/>
      </w:pPr>
      <w:r w:rsidRPr="00CE23F6">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w:t>
      </w:r>
      <w:r w:rsidRPr="004B70B5">
        <w:t>учреждения.</w:t>
      </w:r>
    </w:p>
    <w:p w14:paraId="20F7845D" w14:textId="77777777" w:rsidR="00AA18DB" w:rsidRPr="00CC39CE" w:rsidRDefault="00AA18DB" w:rsidP="00AA18DB">
      <w:pPr>
        <w:ind w:firstLine="567"/>
        <w:jc w:val="both"/>
      </w:pPr>
      <w:r w:rsidRPr="00CC39CE">
        <w:lastRenderedPageBreak/>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14:paraId="529D9756" w14:textId="77777777" w:rsidR="00AA18DB" w:rsidRPr="00CC39CE" w:rsidRDefault="00AA18DB" w:rsidP="00AA18DB">
      <w:pPr>
        <w:ind w:firstLine="567"/>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t>дней.</w:t>
      </w:r>
    </w:p>
    <w:p w14:paraId="02C396E3" w14:textId="77777777" w:rsidR="00AA18DB" w:rsidRPr="00CE23F6" w:rsidRDefault="00AA18DB" w:rsidP="00AA18DB">
      <w:pPr>
        <w:ind w:firstLine="567"/>
        <w:jc w:val="both"/>
      </w:pPr>
    </w:p>
    <w:p w14:paraId="2480315F" w14:textId="77777777" w:rsidR="00AA18DB" w:rsidRPr="00CE23F6" w:rsidRDefault="00AA18DB" w:rsidP="00AA18DB">
      <w:pPr>
        <w:jc w:val="center"/>
        <w:rPr>
          <w:b/>
        </w:rPr>
      </w:pPr>
      <w:r w:rsidRPr="00CE23F6">
        <w:rPr>
          <w:b/>
        </w:rPr>
        <w:t xml:space="preserve">Перечень </w:t>
      </w:r>
    </w:p>
    <w:p w14:paraId="64F2D81D" w14:textId="77777777" w:rsidR="00AA18DB" w:rsidRPr="00CE23F6" w:rsidRDefault="00AA18DB" w:rsidP="00AA18DB">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14:paraId="5359AFC5" w14:textId="77777777" w:rsidR="00AA18DB" w:rsidRPr="00CE23F6" w:rsidRDefault="00AA18DB" w:rsidP="00AA18DB">
      <w:pPr>
        <w:jc w:val="center"/>
        <w:rPr>
          <w:b/>
        </w:rPr>
      </w:pPr>
      <w:r w:rsidRPr="00CE23F6">
        <w:rPr>
          <w:b/>
        </w:rPr>
        <w:t xml:space="preserve">(извлечение) </w:t>
      </w:r>
    </w:p>
    <w:p w14:paraId="32B8ED3D" w14:textId="77777777" w:rsidR="00AA18DB" w:rsidRPr="00CE23F6" w:rsidRDefault="00AA18DB" w:rsidP="00AA18DB">
      <w:pPr>
        <w:jc w:val="both"/>
      </w:pPr>
    </w:p>
    <w:tbl>
      <w:tblPr>
        <w:tblStyle w:val="3b"/>
        <w:tblW w:w="10030" w:type="dxa"/>
        <w:tblInd w:w="-459" w:type="dxa"/>
        <w:tblLayout w:type="fixed"/>
        <w:tblLook w:val="04A0" w:firstRow="1" w:lastRow="0" w:firstColumn="1" w:lastColumn="0" w:noHBand="0" w:noVBand="1"/>
      </w:tblPr>
      <w:tblGrid>
        <w:gridCol w:w="1588"/>
        <w:gridCol w:w="3969"/>
        <w:gridCol w:w="2718"/>
        <w:gridCol w:w="1755"/>
      </w:tblGrid>
      <w:tr w:rsidR="00AA18DB" w:rsidRPr="00CE23F6" w14:paraId="789454A7" w14:textId="77777777" w:rsidTr="00AA18DB">
        <w:tc>
          <w:tcPr>
            <w:tcW w:w="1588" w:type="dxa"/>
          </w:tcPr>
          <w:p w14:paraId="7B71FA60" w14:textId="77777777" w:rsidR="00AA18DB" w:rsidRPr="00A436DF" w:rsidRDefault="00AA18DB" w:rsidP="00AA18DB">
            <w:pPr>
              <w:jc w:val="center"/>
              <w:rPr>
                <w:b/>
              </w:rPr>
            </w:pPr>
            <w:r w:rsidRPr="00A436DF">
              <w:rPr>
                <w:b/>
              </w:rPr>
              <w:t xml:space="preserve">№№ </w:t>
            </w:r>
          </w:p>
          <w:p w14:paraId="5E9F1E13" w14:textId="77777777" w:rsidR="00AA18DB" w:rsidRPr="00A436DF" w:rsidRDefault="00AA18DB" w:rsidP="00AA18DB">
            <w:pPr>
              <w:jc w:val="center"/>
              <w:rPr>
                <w:b/>
              </w:rPr>
            </w:pPr>
            <w:r w:rsidRPr="00A436DF">
              <w:rPr>
                <w:b/>
              </w:rPr>
              <w:t>По «Списку»</w:t>
            </w:r>
          </w:p>
        </w:tc>
        <w:tc>
          <w:tcPr>
            <w:tcW w:w="3969" w:type="dxa"/>
          </w:tcPr>
          <w:p w14:paraId="195199A5" w14:textId="77777777" w:rsidR="00AA18DB" w:rsidRPr="00A436DF" w:rsidRDefault="00AA18DB" w:rsidP="00AA18DB">
            <w:pPr>
              <w:jc w:val="center"/>
              <w:rPr>
                <w:b/>
              </w:rPr>
            </w:pPr>
            <w:r w:rsidRPr="00A436DF">
              <w:rPr>
                <w:b/>
              </w:rPr>
              <w:t>Наименование производств, цехов, профессий и должностей</w:t>
            </w:r>
          </w:p>
        </w:tc>
        <w:tc>
          <w:tcPr>
            <w:tcW w:w="2718" w:type="dxa"/>
          </w:tcPr>
          <w:p w14:paraId="6A800124" w14:textId="77777777" w:rsidR="00AA18DB" w:rsidRDefault="00AA18DB" w:rsidP="00AA18DB">
            <w:pPr>
              <w:jc w:val="center"/>
              <w:rPr>
                <w:b/>
              </w:rPr>
            </w:pPr>
            <w:r w:rsidRPr="00A436DF">
              <w:rPr>
                <w:b/>
              </w:rPr>
              <w:t>Продолжительность доп.отпуск.</w:t>
            </w:r>
          </w:p>
          <w:p w14:paraId="4BB8B6BE" w14:textId="77777777" w:rsidR="00AA18DB" w:rsidRPr="00A436DF" w:rsidRDefault="00AA18DB" w:rsidP="00AA18DB">
            <w:pPr>
              <w:jc w:val="center"/>
              <w:rPr>
                <w:b/>
              </w:rPr>
            </w:pPr>
            <w:r w:rsidRPr="00A436DF">
              <w:rPr>
                <w:b/>
              </w:rPr>
              <w:t>(в раб.днях)</w:t>
            </w:r>
          </w:p>
        </w:tc>
        <w:tc>
          <w:tcPr>
            <w:tcW w:w="1755" w:type="dxa"/>
          </w:tcPr>
          <w:p w14:paraId="084769BF" w14:textId="77777777" w:rsidR="00AA18DB" w:rsidRPr="00A436DF" w:rsidRDefault="00AA18DB" w:rsidP="00AA18DB">
            <w:pPr>
              <w:jc w:val="center"/>
              <w:rPr>
                <w:b/>
              </w:rPr>
            </w:pPr>
            <w:r w:rsidRPr="00A436DF">
              <w:rPr>
                <w:b/>
              </w:rPr>
              <w:t>Продолжит</w:t>
            </w:r>
          </w:p>
          <w:p w14:paraId="36B08C3E" w14:textId="77777777" w:rsidR="00AA18DB" w:rsidRPr="00A436DF" w:rsidRDefault="00AA18DB" w:rsidP="00AA18DB">
            <w:pPr>
              <w:jc w:val="center"/>
              <w:rPr>
                <w:b/>
              </w:rPr>
            </w:pPr>
            <w:r w:rsidRPr="00A436DF">
              <w:rPr>
                <w:b/>
              </w:rPr>
              <w:t>сокращен. раб. дня</w:t>
            </w:r>
          </w:p>
          <w:p w14:paraId="2E0107C8" w14:textId="77777777" w:rsidR="00AA18DB" w:rsidRPr="00A436DF" w:rsidRDefault="00AA18DB" w:rsidP="00AA18DB">
            <w:pPr>
              <w:jc w:val="center"/>
              <w:rPr>
                <w:b/>
              </w:rPr>
            </w:pPr>
            <w:r w:rsidRPr="00A436DF">
              <w:rPr>
                <w:b/>
              </w:rPr>
              <w:t>(в часах)</w:t>
            </w:r>
          </w:p>
        </w:tc>
      </w:tr>
      <w:tr w:rsidR="00AA18DB" w:rsidRPr="00CE23F6" w14:paraId="4DD83A61" w14:textId="77777777" w:rsidTr="00AA18DB">
        <w:trPr>
          <w:trHeight w:val="354"/>
        </w:trPr>
        <w:tc>
          <w:tcPr>
            <w:tcW w:w="1588" w:type="dxa"/>
          </w:tcPr>
          <w:p w14:paraId="6D807211" w14:textId="77777777" w:rsidR="00AA18DB" w:rsidRPr="00A436DF" w:rsidRDefault="00AA18DB" w:rsidP="00AA18DB">
            <w:pPr>
              <w:jc w:val="center"/>
              <w:rPr>
                <w:b/>
              </w:rPr>
            </w:pPr>
            <w:r w:rsidRPr="00A436DF">
              <w:rPr>
                <w:b/>
              </w:rPr>
              <w:t>1</w:t>
            </w:r>
          </w:p>
        </w:tc>
        <w:tc>
          <w:tcPr>
            <w:tcW w:w="3969" w:type="dxa"/>
          </w:tcPr>
          <w:p w14:paraId="73A4E97D" w14:textId="77777777" w:rsidR="00AA18DB" w:rsidRPr="00A436DF" w:rsidRDefault="00AA18DB" w:rsidP="00AA18DB">
            <w:pPr>
              <w:jc w:val="center"/>
              <w:rPr>
                <w:b/>
              </w:rPr>
            </w:pPr>
            <w:r w:rsidRPr="00A436DF">
              <w:rPr>
                <w:b/>
              </w:rPr>
              <w:t>2</w:t>
            </w:r>
          </w:p>
        </w:tc>
        <w:tc>
          <w:tcPr>
            <w:tcW w:w="2718" w:type="dxa"/>
          </w:tcPr>
          <w:p w14:paraId="189E4F3B" w14:textId="77777777" w:rsidR="00AA18DB" w:rsidRPr="00A436DF" w:rsidRDefault="00AA18DB" w:rsidP="00AA18DB">
            <w:pPr>
              <w:jc w:val="center"/>
              <w:rPr>
                <w:b/>
              </w:rPr>
            </w:pPr>
            <w:r w:rsidRPr="00A436DF">
              <w:rPr>
                <w:b/>
              </w:rPr>
              <w:t>3</w:t>
            </w:r>
          </w:p>
        </w:tc>
        <w:tc>
          <w:tcPr>
            <w:tcW w:w="1755" w:type="dxa"/>
          </w:tcPr>
          <w:p w14:paraId="0C5256CA" w14:textId="77777777" w:rsidR="00AA18DB" w:rsidRPr="00A436DF" w:rsidRDefault="00AA18DB" w:rsidP="00AA18DB">
            <w:pPr>
              <w:jc w:val="center"/>
              <w:rPr>
                <w:b/>
              </w:rPr>
            </w:pPr>
            <w:r w:rsidRPr="00A436DF">
              <w:rPr>
                <w:b/>
              </w:rPr>
              <w:t>4</w:t>
            </w:r>
          </w:p>
        </w:tc>
      </w:tr>
      <w:tr w:rsidR="00AA18DB" w:rsidRPr="00CE23F6" w14:paraId="271E9748" w14:textId="77777777" w:rsidTr="00AA18DB">
        <w:tc>
          <w:tcPr>
            <w:tcW w:w="1588" w:type="dxa"/>
          </w:tcPr>
          <w:p w14:paraId="7B448183" w14:textId="77777777" w:rsidR="00AA18DB" w:rsidRPr="00CE23F6" w:rsidRDefault="00BB2772" w:rsidP="00AA18DB">
            <w:pPr>
              <w:jc w:val="center"/>
            </w:pPr>
            <w:r>
              <w:t>1</w:t>
            </w:r>
          </w:p>
        </w:tc>
        <w:tc>
          <w:tcPr>
            <w:tcW w:w="3969" w:type="dxa"/>
          </w:tcPr>
          <w:p w14:paraId="0E297C79" w14:textId="77777777" w:rsidR="00AA18DB" w:rsidRPr="00CE23F6" w:rsidRDefault="00AA18DB" w:rsidP="00AA18DB">
            <w:r w:rsidRPr="00CE23F6">
              <w:t>Повар, постоянно работающий у плиты</w:t>
            </w:r>
          </w:p>
        </w:tc>
        <w:tc>
          <w:tcPr>
            <w:tcW w:w="2718" w:type="dxa"/>
          </w:tcPr>
          <w:p w14:paraId="6898E76D" w14:textId="77777777" w:rsidR="00AA18DB" w:rsidRPr="00CE23F6" w:rsidRDefault="00AA18DB" w:rsidP="00AA18DB">
            <w:pPr>
              <w:jc w:val="center"/>
            </w:pPr>
            <w:r>
              <w:t>7</w:t>
            </w:r>
          </w:p>
        </w:tc>
        <w:tc>
          <w:tcPr>
            <w:tcW w:w="1755" w:type="dxa"/>
          </w:tcPr>
          <w:p w14:paraId="4CF326A6" w14:textId="77777777" w:rsidR="00AA18DB" w:rsidRPr="00CE23F6" w:rsidRDefault="00AA18DB" w:rsidP="00AA18DB">
            <w:pPr>
              <w:jc w:val="center"/>
            </w:pPr>
          </w:p>
        </w:tc>
      </w:tr>
    </w:tbl>
    <w:p w14:paraId="5B9E6AFD" w14:textId="77777777" w:rsidR="00AA18DB" w:rsidRDefault="00AA18DB" w:rsidP="00AA18DB">
      <w:pPr>
        <w:jc w:val="both"/>
        <w:rPr>
          <w:b/>
        </w:rPr>
      </w:pPr>
    </w:p>
    <w:p w14:paraId="677B50D6" w14:textId="77777777" w:rsidR="00AA18DB" w:rsidRDefault="00AA18DB" w:rsidP="00AA18DB">
      <w:pPr>
        <w:shd w:val="clear" w:color="auto" w:fill="FFFFFF"/>
        <w:ind w:firstLine="567"/>
        <w:jc w:val="center"/>
        <w:textAlignment w:val="baseline"/>
        <w:outlineLvl w:val="1"/>
        <w:rPr>
          <w:b/>
          <w:spacing w:val="2"/>
        </w:rPr>
      </w:pPr>
      <w:r w:rsidRPr="00CE23F6">
        <w:rPr>
          <w:b/>
          <w:lang w:val="en-US"/>
        </w:rPr>
        <w:t>III</w:t>
      </w:r>
      <w:r w:rsidRPr="00CE23F6">
        <w:rPr>
          <w:b/>
        </w:rPr>
        <w:t>.</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14:paraId="00D91549" w14:textId="77777777" w:rsidR="00AA18DB" w:rsidRPr="00507AAD" w:rsidRDefault="00AA18DB" w:rsidP="00AA18DB">
      <w:pPr>
        <w:shd w:val="clear" w:color="auto" w:fill="FFFFFF"/>
        <w:ind w:firstLine="567"/>
        <w:jc w:val="center"/>
        <w:textAlignment w:val="baseline"/>
        <w:outlineLvl w:val="1"/>
        <w:rPr>
          <w:b/>
          <w:spacing w:val="2"/>
        </w:rPr>
      </w:pPr>
      <w:r w:rsidRPr="00507AAD">
        <w:rPr>
          <w:b/>
          <w:spacing w:val="2"/>
        </w:rPr>
        <w:t>(утв. постановлением КМ РТ от 26 мая 2003 г. N 280)</w:t>
      </w:r>
    </w:p>
    <w:p w14:paraId="23124872" w14:textId="77777777" w:rsidR="00AA18DB" w:rsidRPr="00507AAD" w:rsidRDefault="00AA18DB" w:rsidP="00AA18DB">
      <w:pPr>
        <w:shd w:val="clear" w:color="auto" w:fill="FFFFFF"/>
        <w:ind w:firstLine="567"/>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0F71F65D" w14:textId="77777777" w:rsidR="00AA18DB" w:rsidRPr="00507AAD" w:rsidRDefault="00AA18DB" w:rsidP="00AA18DB">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14:paraId="22050E90" w14:textId="77777777" w:rsidR="00AA18DB" w:rsidRPr="00507AAD" w:rsidRDefault="00AA18DB" w:rsidP="00AA18DB">
      <w:pPr>
        <w:shd w:val="clear" w:color="auto" w:fill="FFFFFF"/>
        <w:ind w:firstLine="567"/>
        <w:jc w:val="both"/>
        <w:textAlignment w:val="baseline"/>
        <w:rPr>
          <w:spacing w:val="2"/>
        </w:rPr>
      </w:pPr>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370C720F" w14:textId="77777777" w:rsidR="00AA18DB" w:rsidRPr="00507AAD" w:rsidRDefault="00AA18DB" w:rsidP="00AA18DB">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73806D12" w14:textId="77777777" w:rsidR="00AA18DB" w:rsidRPr="00507AAD" w:rsidRDefault="00AA18DB" w:rsidP="00AA18DB">
      <w:pPr>
        <w:shd w:val="clear" w:color="auto" w:fill="FFFFFF"/>
        <w:ind w:firstLine="567"/>
        <w:jc w:val="both"/>
        <w:textAlignment w:val="baseline"/>
        <w:rPr>
          <w:spacing w:val="2"/>
        </w:rPr>
      </w:pPr>
      <w:r w:rsidRPr="00507AAD">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20E535F1" w14:textId="77777777" w:rsidR="00AA18DB" w:rsidRPr="00507AAD" w:rsidRDefault="00AA18DB" w:rsidP="00AA18DB">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14:paraId="14530F55" w14:textId="77777777" w:rsidR="00AA18DB" w:rsidRPr="00507AAD" w:rsidRDefault="00AA18DB" w:rsidP="00AA18DB">
      <w:pPr>
        <w:shd w:val="clear" w:color="auto" w:fill="FFFFFF"/>
        <w:ind w:firstLine="567"/>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14:paraId="517FECDF" w14:textId="77777777" w:rsidR="00AA18DB" w:rsidRPr="00507AAD" w:rsidRDefault="00AA18DB" w:rsidP="00AA18DB">
      <w:pPr>
        <w:shd w:val="clear" w:color="auto" w:fill="FFFFFF"/>
        <w:ind w:firstLine="567"/>
        <w:jc w:val="both"/>
        <w:textAlignment w:val="baseline"/>
        <w:rPr>
          <w:spacing w:val="2"/>
        </w:rPr>
      </w:pPr>
      <w:r>
        <w:rPr>
          <w:spacing w:val="2"/>
        </w:rPr>
        <w:lastRenderedPageBreak/>
        <w:t>3.</w:t>
      </w:r>
      <w:r w:rsidRPr="00507AA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33AEFB4F" w14:textId="77777777" w:rsidR="00AA18DB" w:rsidRPr="00507AAD" w:rsidRDefault="00AA18DB" w:rsidP="00AA18DB">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14:paraId="5AEBC670" w14:textId="77777777" w:rsidR="00AA18DB" w:rsidRDefault="00AA18DB" w:rsidP="00AA18DB">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22288E22" w14:textId="77777777" w:rsidR="00AA18DB" w:rsidRPr="00845351" w:rsidRDefault="00AA18DB" w:rsidP="00AA18DB">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32" w:tgtFrame="_blank" w:history="1">
        <w:r w:rsidRPr="00845351">
          <w:rPr>
            <w:rStyle w:val="a3"/>
          </w:rPr>
          <w:t>Письмо Роструда от 24.05.2012 № ПГ/3841-6-1</w:t>
        </w:r>
      </w:hyperlink>
      <w:r w:rsidRPr="00845351">
        <w:rPr>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33" w:tgtFrame="_blank" w:history="1">
        <w:r w:rsidRPr="00845351">
          <w:rPr>
            <w:rStyle w:val="a3"/>
          </w:rPr>
          <w:t>Письмо Минтруда от 13.10.2020 № 14-2/ООГ-15911</w:t>
        </w:r>
      </w:hyperlink>
      <w:r w:rsidRPr="00845351">
        <w:rPr>
          <w:shd w:val="clear" w:color="auto" w:fill="FFFFFF"/>
        </w:rPr>
        <w:t>), при условии, что его должность входит в перечень должностей с ненормированным днем.</w:t>
      </w:r>
    </w:p>
    <w:p w14:paraId="08E160DB" w14:textId="77777777" w:rsidR="00AA18DB" w:rsidRDefault="00AA18DB" w:rsidP="00AA18DB">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14:paraId="494D755E" w14:textId="77777777" w:rsidR="00AA18DB" w:rsidRPr="00CE23F6" w:rsidRDefault="00AA18DB" w:rsidP="00AA18DB">
      <w:pPr>
        <w:ind w:firstLine="567"/>
        <w:jc w:val="both"/>
        <w:rPr>
          <w:b/>
        </w:rPr>
      </w:pPr>
      <w:r>
        <w:rPr>
          <w:spacing w:val="2"/>
        </w:rPr>
        <w:t>3.9.</w:t>
      </w:r>
      <w:r w:rsidRPr="00CE23F6">
        <w:t xml:space="preserve">В </w:t>
      </w:r>
      <w:r w:rsidRPr="00E70EBA">
        <w:t>учреждении</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14:paraId="3B9C7FC0" w14:textId="77777777" w:rsidR="00AA18DB" w:rsidRPr="00CE23F6" w:rsidRDefault="00AA18DB" w:rsidP="001A21FA">
      <w:pPr>
        <w:pStyle w:val="aff1"/>
        <w:numPr>
          <w:ilvl w:val="0"/>
          <w:numId w:val="69"/>
        </w:numPr>
        <w:ind w:left="0" w:firstLine="567"/>
        <w:contextualSpacing/>
        <w:jc w:val="both"/>
        <w:rPr>
          <w:b/>
          <w:i/>
        </w:rPr>
      </w:pPr>
      <w:r w:rsidRPr="00CE23F6">
        <w:rPr>
          <w:b/>
          <w:i/>
        </w:rPr>
        <w:t>заместитель директора по административно-хозяйственной работе (завхоз)</w:t>
      </w:r>
      <w:r>
        <w:rPr>
          <w:b/>
          <w:i/>
        </w:rPr>
        <w:t>;</w:t>
      </w:r>
    </w:p>
    <w:p w14:paraId="7DDDB21A" w14:textId="77777777" w:rsidR="00AA18DB" w:rsidRDefault="00AA18DB" w:rsidP="001A21FA">
      <w:pPr>
        <w:pStyle w:val="aff1"/>
        <w:numPr>
          <w:ilvl w:val="0"/>
          <w:numId w:val="69"/>
        </w:numPr>
        <w:ind w:left="0" w:firstLine="567"/>
        <w:contextualSpacing/>
        <w:jc w:val="both"/>
        <w:rPr>
          <w:b/>
          <w:i/>
        </w:rPr>
      </w:pPr>
      <w:r w:rsidRPr="00CE23F6">
        <w:rPr>
          <w:b/>
          <w:i/>
        </w:rPr>
        <w:t>секретарь –машинистка</w:t>
      </w:r>
      <w:r>
        <w:rPr>
          <w:b/>
          <w:i/>
        </w:rPr>
        <w:t>;</w:t>
      </w:r>
    </w:p>
    <w:p w14:paraId="3D0688FB" w14:textId="77777777" w:rsidR="00AA18DB" w:rsidRDefault="00AA18DB" w:rsidP="001A21FA">
      <w:pPr>
        <w:pStyle w:val="aff1"/>
        <w:numPr>
          <w:ilvl w:val="0"/>
          <w:numId w:val="69"/>
        </w:numPr>
        <w:ind w:left="0" w:firstLine="567"/>
        <w:contextualSpacing/>
        <w:jc w:val="both"/>
        <w:rPr>
          <w:b/>
          <w:i/>
        </w:rPr>
      </w:pPr>
      <w:r>
        <w:rPr>
          <w:b/>
          <w:i/>
        </w:rPr>
        <w:t xml:space="preserve"> заведующий библиотекой, библиотекарь;</w:t>
      </w:r>
    </w:p>
    <w:p w14:paraId="3EC1D0A3" w14:textId="77777777" w:rsidR="00AA18DB" w:rsidRDefault="00AA18DB" w:rsidP="001A21FA">
      <w:pPr>
        <w:pStyle w:val="aff1"/>
        <w:numPr>
          <w:ilvl w:val="0"/>
          <w:numId w:val="69"/>
        </w:numPr>
        <w:ind w:left="0" w:firstLine="567"/>
        <w:contextualSpacing/>
        <w:jc w:val="both"/>
        <w:rPr>
          <w:b/>
          <w:i/>
        </w:rPr>
      </w:pPr>
      <w:r>
        <w:rPr>
          <w:b/>
          <w:i/>
        </w:rPr>
        <w:t>заведующий производством школьной столовой;</w:t>
      </w:r>
    </w:p>
    <w:p w14:paraId="2C6DD3AF" w14:textId="77777777" w:rsidR="00AA18DB" w:rsidRPr="00CE23F6" w:rsidRDefault="00AA18DB" w:rsidP="001A21FA">
      <w:pPr>
        <w:pStyle w:val="aff1"/>
        <w:numPr>
          <w:ilvl w:val="0"/>
          <w:numId w:val="69"/>
        </w:numPr>
        <w:ind w:left="0" w:firstLine="567"/>
        <w:contextualSpacing/>
        <w:jc w:val="both"/>
        <w:rPr>
          <w:b/>
          <w:i/>
        </w:rPr>
      </w:pPr>
      <w:r>
        <w:rPr>
          <w:b/>
          <w:i/>
        </w:rPr>
        <w:t>и иные</w:t>
      </w:r>
    </w:p>
    <w:p w14:paraId="0C5EAB95" w14:textId="77777777" w:rsidR="00AA18DB" w:rsidRDefault="00AA18DB" w:rsidP="00AA18DB">
      <w:pPr>
        <w:shd w:val="clear" w:color="auto" w:fill="FFFFFF"/>
        <w:ind w:firstLine="567"/>
        <w:jc w:val="both"/>
        <w:textAlignment w:val="baseline"/>
        <w:rPr>
          <w:spacing w:val="2"/>
        </w:rPr>
      </w:pPr>
    </w:p>
    <w:p w14:paraId="26E91FCA" w14:textId="77777777" w:rsidR="00AA18DB" w:rsidRPr="00507AAD" w:rsidRDefault="00AA18DB" w:rsidP="00AA18DB">
      <w:pPr>
        <w:ind w:firstLine="567"/>
        <w:jc w:val="center"/>
        <w:rPr>
          <w:b/>
        </w:rPr>
      </w:pPr>
      <w:r w:rsidRPr="00507AAD">
        <w:rPr>
          <w:b/>
        </w:rPr>
        <w:t>ЖУРНАЛ</w:t>
      </w:r>
    </w:p>
    <w:p w14:paraId="587545BF" w14:textId="77777777" w:rsidR="00AA18DB" w:rsidRPr="00507AAD" w:rsidRDefault="00AA18DB" w:rsidP="00AA18DB">
      <w:pPr>
        <w:ind w:firstLine="567"/>
        <w:jc w:val="center"/>
        <w:rPr>
          <w:b/>
        </w:rPr>
      </w:pPr>
      <w:r w:rsidRPr="00507AAD">
        <w:rPr>
          <w:b/>
        </w:rPr>
        <w:t>учета рабочего времени, отработанного работниками в режиме ненормированного рабочего дня</w:t>
      </w:r>
    </w:p>
    <w:p w14:paraId="2601A786" w14:textId="77777777" w:rsidR="00AA18DB" w:rsidRPr="00507AAD" w:rsidRDefault="00AA18DB" w:rsidP="00AA18DB">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AA18DB" w:rsidRPr="00507AAD" w14:paraId="4AF2F37D" w14:textId="77777777" w:rsidTr="00AA18DB">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2884922D" w14:textId="77777777" w:rsidR="00AA18DB" w:rsidRPr="00507AAD" w:rsidRDefault="00AA18DB" w:rsidP="00AA18DB">
            <w:pPr>
              <w:jc w:val="center"/>
              <w:rPr>
                <w:b/>
                <w:sz w:val="16"/>
                <w:szCs w:val="16"/>
              </w:rPr>
            </w:pPr>
            <w:r w:rsidRPr="00507AAD">
              <w:rPr>
                <w:b/>
                <w:sz w:val="16"/>
                <w:szCs w:val="16"/>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E8A1AB" w14:textId="77777777" w:rsidR="00AA18DB" w:rsidRPr="00507AAD" w:rsidRDefault="00AA18DB" w:rsidP="00AA18DB">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8EBE03" w14:textId="77777777" w:rsidR="00AA18DB" w:rsidRPr="00507AAD" w:rsidRDefault="00AA18DB" w:rsidP="00AA18DB">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A1C6F54" w14:textId="77777777" w:rsidR="00AA18DB" w:rsidRPr="00507AAD" w:rsidRDefault="00AA18DB" w:rsidP="00AA18DB">
            <w:pPr>
              <w:jc w:val="center"/>
              <w:rPr>
                <w:b/>
                <w:sz w:val="16"/>
                <w:szCs w:val="16"/>
              </w:rPr>
            </w:pPr>
            <w:r w:rsidRPr="00507AAD">
              <w:rPr>
                <w:b/>
                <w:sz w:val="16"/>
                <w:szCs w:val="16"/>
              </w:rPr>
              <w:t xml:space="preserve">Поручение работодателя (причина привлечения к работе в режиме ненормированного </w:t>
            </w:r>
          </w:p>
          <w:p w14:paraId="6FE7C0A8" w14:textId="77777777" w:rsidR="00AA18DB" w:rsidRPr="00507AAD" w:rsidRDefault="00AA18DB" w:rsidP="00AA18DB">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8D6D063" w14:textId="77777777" w:rsidR="00AA18DB" w:rsidRPr="00507AAD" w:rsidRDefault="00AA18DB" w:rsidP="00AA18DB">
            <w:pPr>
              <w:jc w:val="center"/>
              <w:rPr>
                <w:b/>
                <w:sz w:val="16"/>
                <w:szCs w:val="16"/>
              </w:rPr>
            </w:pPr>
            <w:r w:rsidRPr="00507AA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4053A68" w14:textId="77777777" w:rsidR="00AA18DB" w:rsidRPr="00507AAD" w:rsidRDefault="00AA18DB" w:rsidP="00AA18DB">
            <w:pPr>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14:paraId="679E9CD1" w14:textId="77777777" w:rsidR="00AA18DB" w:rsidRPr="00507AAD" w:rsidRDefault="00AA18DB" w:rsidP="00AA18DB">
            <w:pPr>
              <w:jc w:val="center"/>
              <w:rPr>
                <w:b/>
                <w:sz w:val="16"/>
                <w:szCs w:val="16"/>
              </w:rPr>
            </w:pPr>
            <w:r w:rsidRPr="00507AAD">
              <w:rPr>
                <w:b/>
                <w:sz w:val="16"/>
                <w:szCs w:val="16"/>
              </w:rPr>
              <w:t>Общая продолжительность отработанного в рабочий день времени</w:t>
            </w:r>
          </w:p>
        </w:tc>
      </w:tr>
    </w:tbl>
    <w:p w14:paraId="6573DC06" w14:textId="77777777" w:rsidR="00AA18DB" w:rsidRPr="0021632C" w:rsidRDefault="00AA18DB" w:rsidP="00AA18DB">
      <w:pPr>
        <w:ind w:firstLine="567"/>
        <w:jc w:val="both"/>
        <w:rPr>
          <w:b/>
        </w:rPr>
      </w:pPr>
    </w:p>
    <w:p w14:paraId="28CCB550" w14:textId="77777777" w:rsidR="00AA18DB" w:rsidRPr="00CE23F6" w:rsidRDefault="00AA18DB" w:rsidP="00AA18DB">
      <w:pPr>
        <w:ind w:firstLine="567"/>
        <w:jc w:val="center"/>
        <w:rPr>
          <w:b/>
        </w:rPr>
      </w:pPr>
      <w:r w:rsidRPr="00CE23F6">
        <w:rPr>
          <w:b/>
          <w:lang w:val="en-US"/>
        </w:rPr>
        <w:t>VI</w:t>
      </w:r>
      <w:r w:rsidRPr="00CE23F6">
        <w:rPr>
          <w:b/>
        </w:rPr>
        <w:t>. Порядокпредоставленияежегодныхдополнительныхоплачиваемых отпусков в целях социальной защиты работников</w:t>
      </w:r>
    </w:p>
    <w:p w14:paraId="50547D73" w14:textId="77777777" w:rsidR="00AA18DB" w:rsidRPr="00CE23F6" w:rsidRDefault="00AA18DB" w:rsidP="00AA18DB">
      <w:pPr>
        <w:ind w:firstLine="567"/>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Казании Татарским республиканским комитетом профсоюза работников народного образования и науки на </w:t>
      </w:r>
      <w:r>
        <w:t>2021-2023годы,</w:t>
      </w:r>
      <w:r w:rsidRPr="00CE23F6">
        <w:t xml:space="preserve"> ст. 116 ТК РФ работникам </w:t>
      </w:r>
      <w:r w:rsidRPr="00E70EBA">
        <w:t>учреждения</w:t>
      </w:r>
      <w:r w:rsidRPr="00CE23F6">
        <w:t>, проработавшим в течение учебного года без листа нетрудоспособности,предоставляетсядополнительный оплачиваемый отпуск в количестве 3</w:t>
      </w:r>
      <w:r>
        <w:t>-х</w:t>
      </w:r>
      <w:r w:rsidRPr="00332B42">
        <w:rPr>
          <w:b/>
        </w:rPr>
        <w:t>календарных</w:t>
      </w:r>
      <w:r w:rsidRPr="00CE23F6">
        <w:t xml:space="preserve"> дней.</w:t>
      </w:r>
    </w:p>
    <w:p w14:paraId="545D983E" w14:textId="77777777" w:rsidR="00AA18DB" w:rsidRPr="00CE23F6" w:rsidRDefault="00AA18DB" w:rsidP="00AA18DB">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августатекущего учебного года без листа нетрудоспособности</w:t>
      </w:r>
      <w:r w:rsidRPr="00CE23F6">
        <w:t>.</w:t>
      </w:r>
    </w:p>
    <w:p w14:paraId="25A658D8" w14:textId="77777777" w:rsidR="00AA18DB" w:rsidRPr="00CE23F6" w:rsidRDefault="00AA18DB" w:rsidP="00AA18DB">
      <w:pPr>
        <w:ind w:firstLine="567"/>
        <w:jc w:val="both"/>
      </w:pPr>
      <w:r w:rsidRPr="00CE23F6">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79AB1388" w14:textId="77777777" w:rsidR="00AA18DB" w:rsidRPr="00CE23F6" w:rsidRDefault="00AA18DB" w:rsidP="00AA18DB">
      <w:pPr>
        <w:ind w:firstLine="567"/>
        <w:jc w:val="both"/>
      </w:pPr>
      <w:r w:rsidRPr="00CE23F6">
        <w:lastRenderedPageBreak/>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33194A09" w14:textId="77777777" w:rsidR="00AA18DB" w:rsidRPr="00CE23F6" w:rsidRDefault="00AA18DB" w:rsidP="00AA18DB">
      <w:pPr>
        <w:ind w:firstLine="567"/>
        <w:jc w:val="both"/>
      </w:pPr>
      <w:r w:rsidRPr="00CE23F6">
        <w:t xml:space="preserve">4.4. </w:t>
      </w:r>
      <w:r>
        <w:t xml:space="preserve">На основании коллективного договора образовательной организации, </w:t>
      </w:r>
      <w:r w:rsidRPr="00CE23F6">
        <w:t xml:space="preserve"> ст. 116 ТК РФ не освобожденномупредседателю</w:t>
      </w:r>
      <w:r>
        <w:t xml:space="preserve">первичной профсоюзной организации учреждения,  может </w:t>
      </w:r>
      <w:r w:rsidRPr="00CE23F6">
        <w:t>предоставля</w:t>
      </w:r>
      <w:r>
        <w:t xml:space="preserve">ться </w:t>
      </w:r>
      <w:r w:rsidRPr="00CE23F6">
        <w:t xml:space="preserve">дополнительный оплачиваемый отпуск в </w:t>
      </w:r>
      <w:r w:rsidRPr="00BB2772">
        <w:t>количестве ___</w:t>
      </w:r>
      <w:r w:rsidR="000E6D49" w:rsidRPr="00BB2772">
        <w:t>10</w:t>
      </w:r>
      <w:r w:rsidRPr="00BB2772">
        <w:t>_____</w:t>
      </w:r>
      <w:r w:rsidRPr="00BB2772">
        <w:rPr>
          <w:b/>
        </w:rPr>
        <w:t>календарных</w:t>
      </w:r>
      <w:r w:rsidRPr="00BB2772">
        <w:t xml:space="preserve"> дней.</w:t>
      </w:r>
    </w:p>
    <w:p w14:paraId="6C39F809" w14:textId="77777777" w:rsidR="00AA18DB" w:rsidRPr="00CE23F6" w:rsidRDefault="00AA18DB" w:rsidP="00AA18DB">
      <w:pPr>
        <w:ind w:firstLine="567"/>
        <w:jc w:val="both"/>
      </w:pPr>
      <w:r w:rsidRPr="00CE23F6">
        <w:t>4.5.Право на дополнительныйоплачиваемый отпуск возникает у не освобожденногопредседателяпрофкома,проработавшего функции председателя первичной профсоюзной организациинеменеекалендарного года.</w:t>
      </w:r>
    </w:p>
    <w:p w14:paraId="06ED5707" w14:textId="77777777" w:rsidR="00AA18DB" w:rsidRPr="00CE23F6" w:rsidRDefault="00AA18DB" w:rsidP="00AA18DB">
      <w:pPr>
        <w:ind w:firstLine="567"/>
        <w:jc w:val="both"/>
      </w:pPr>
      <w:r w:rsidRPr="00CE23F6">
        <w:t>4.6. Дополнительный отпуск, предоставляемый не освобожденномупредседателюпрофкомасуммируется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5A304E6E" w14:textId="77777777" w:rsidR="00AA18DB" w:rsidRPr="00CE23F6" w:rsidRDefault="00AA18DB" w:rsidP="00AA18DB">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0A3DB638" w14:textId="77777777" w:rsidR="00AA18DB" w:rsidRPr="00CE23F6" w:rsidRDefault="00AA18DB" w:rsidP="00AA18DB">
      <w:pPr>
        <w:ind w:firstLine="567"/>
        <w:jc w:val="both"/>
      </w:pPr>
      <w:r w:rsidRPr="00CE23F6">
        <w:t xml:space="preserve">Оплата дополнительного отпуска, предоставляемого не освобожденномупредседателюпрофкомапроизводится в пределах фонда оплаты труда </w:t>
      </w:r>
      <w:r>
        <w:t>учреждения.</w:t>
      </w:r>
    </w:p>
    <w:p w14:paraId="7C84372A" w14:textId="77777777" w:rsidR="00AA18DB" w:rsidRPr="003966D8" w:rsidRDefault="00AA18DB" w:rsidP="00AA18DB">
      <w:pPr>
        <w:ind w:firstLine="567"/>
        <w:jc w:val="both"/>
        <w:rPr>
          <w:b/>
        </w:rPr>
      </w:pPr>
    </w:p>
    <w:p w14:paraId="774548A1" w14:textId="77777777" w:rsidR="00AA18DB" w:rsidRPr="00CE23F6" w:rsidRDefault="00AA18DB" w:rsidP="000E6D49">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14:paraId="38004ACA" w14:textId="77777777" w:rsidR="00AA18DB" w:rsidRPr="00CE23F6" w:rsidRDefault="00AA18DB" w:rsidP="00AA18DB">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14:paraId="7E41FC6C" w14:textId="77777777" w:rsidR="00AA18DB" w:rsidRPr="00CE23F6" w:rsidRDefault="00AA18DB" w:rsidP="00AA18DB">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14:paraId="447DC1A8" w14:textId="77777777" w:rsidR="00AA18DB" w:rsidRPr="00CE23F6" w:rsidRDefault="00AA18DB" w:rsidP="00AA18DB">
      <w:pPr>
        <w:ind w:firstLine="567"/>
        <w:jc w:val="both"/>
        <w:rPr>
          <w:b/>
        </w:rPr>
      </w:pPr>
      <w:r w:rsidRPr="00CE23F6">
        <w:t xml:space="preserve">5.3. </w:t>
      </w:r>
      <w:r>
        <w:t xml:space="preserve">Руководитель </w:t>
      </w:r>
      <w:r w:rsidRPr="00E70EBA">
        <w:t>учреждения</w:t>
      </w:r>
      <w:r w:rsidRPr="00CE23F6">
        <w:rPr>
          <w:b/>
        </w:rPr>
        <w:t>обязанна основании письменногозаявления работников предоставить отпускбез сохранения заработной платы:</w:t>
      </w:r>
    </w:p>
    <w:p w14:paraId="277B1EC7" w14:textId="77777777" w:rsidR="00AA18DB" w:rsidRPr="00CE23F6" w:rsidRDefault="00AA18DB" w:rsidP="001A21FA">
      <w:pPr>
        <w:pStyle w:val="aff1"/>
        <w:numPr>
          <w:ilvl w:val="0"/>
          <w:numId w:val="70"/>
        </w:numPr>
        <w:ind w:left="0" w:right="113" w:firstLine="567"/>
        <w:contextualSpacing/>
        <w:jc w:val="both"/>
        <w:rPr>
          <w:b/>
          <w:i/>
        </w:rPr>
      </w:pPr>
      <w:r w:rsidRPr="00CE23F6">
        <w:rPr>
          <w:b/>
          <w:i/>
        </w:rPr>
        <w:t>участникам Великой отечественной войны-35 календарных дней в году;</w:t>
      </w:r>
    </w:p>
    <w:p w14:paraId="39587C7A" w14:textId="77777777" w:rsidR="00AA18DB" w:rsidRPr="00CE23F6" w:rsidRDefault="00AA18DB" w:rsidP="001A21FA">
      <w:pPr>
        <w:pStyle w:val="aff1"/>
        <w:numPr>
          <w:ilvl w:val="0"/>
          <w:numId w:val="70"/>
        </w:numPr>
        <w:ind w:left="0" w:right="113" w:firstLine="567"/>
        <w:contextualSpacing/>
        <w:jc w:val="both"/>
        <w:rPr>
          <w:b/>
          <w:i/>
        </w:rPr>
      </w:pPr>
      <w:r w:rsidRPr="00CE23F6">
        <w:rPr>
          <w:b/>
          <w:i/>
        </w:rPr>
        <w:t>работающим пенсионерам по возрасту –14 календарных дней в году;</w:t>
      </w:r>
    </w:p>
    <w:p w14:paraId="12AC3967" w14:textId="77777777" w:rsidR="00AA18DB" w:rsidRPr="00CE23F6" w:rsidRDefault="00AA18DB" w:rsidP="001A21FA">
      <w:pPr>
        <w:pStyle w:val="aff1"/>
        <w:numPr>
          <w:ilvl w:val="0"/>
          <w:numId w:val="70"/>
        </w:numPr>
        <w:ind w:left="0" w:right="113" w:firstLine="567"/>
        <w:contextualSpacing/>
        <w:jc w:val="both"/>
        <w:rPr>
          <w:b/>
          <w:i/>
        </w:rPr>
      </w:pPr>
      <w:r w:rsidRPr="00CE23F6">
        <w:rPr>
          <w:b/>
          <w:i/>
        </w:rPr>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службы-14 календарных дней в году;</w:t>
      </w:r>
    </w:p>
    <w:p w14:paraId="7422D92A" w14:textId="77777777" w:rsidR="00AA18DB" w:rsidRPr="00CE23F6" w:rsidRDefault="00AA18DB" w:rsidP="001A21FA">
      <w:pPr>
        <w:pStyle w:val="aff1"/>
        <w:numPr>
          <w:ilvl w:val="0"/>
          <w:numId w:val="70"/>
        </w:numPr>
        <w:ind w:left="0" w:right="113" w:firstLine="567"/>
        <w:contextualSpacing/>
        <w:jc w:val="both"/>
        <w:rPr>
          <w:b/>
          <w:i/>
        </w:rPr>
      </w:pPr>
      <w:r w:rsidRPr="00CE23F6">
        <w:rPr>
          <w:b/>
          <w:i/>
        </w:rPr>
        <w:t>работающим инвалидам –60 календарных дней в году;</w:t>
      </w:r>
    </w:p>
    <w:p w14:paraId="77F21BA9" w14:textId="77777777" w:rsidR="00AA18DB" w:rsidRDefault="00AA18DB" w:rsidP="001A21FA">
      <w:pPr>
        <w:pStyle w:val="aff1"/>
        <w:numPr>
          <w:ilvl w:val="0"/>
          <w:numId w:val="70"/>
        </w:numPr>
        <w:ind w:left="0" w:right="113" w:firstLine="567"/>
        <w:contextualSpacing/>
        <w:jc w:val="both"/>
        <w:rPr>
          <w:b/>
          <w:i/>
        </w:rPr>
      </w:pPr>
      <w:r w:rsidRPr="00CE23F6">
        <w:rPr>
          <w:b/>
          <w:i/>
        </w:rPr>
        <w:t>работникам, имеющим двух и более детей в возрасте до 14 лет, имеющим ребенка-инвалида в возрасте до 18 лет, одинокой матери, воспитывающей ребенкав возрасте до 14 лет, одинокомуотцу, воспитывающему ребенка в возрасте до 14 лет</w:t>
      </w:r>
      <w:r>
        <w:rPr>
          <w:b/>
          <w:i/>
        </w:rPr>
        <w:t xml:space="preserve"> без матери</w:t>
      </w:r>
      <w:r w:rsidRPr="00CE23F6">
        <w:rPr>
          <w:b/>
          <w:i/>
        </w:rPr>
        <w:t>-14 календарных дней;</w:t>
      </w:r>
    </w:p>
    <w:p w14:paraId="1E1C28E5" w14:textId="77777777" w:rsidR="00AA18DB" w:rsidRPr="00AC7E05" w:rsidRDefault="00AA18DB" w:rsidP="001A21FA">
      <w:pPr>
        <w:pStyle w:val="aff1"/>
        <w:numPr>
          <w:ilvl w:val="0"/>
          <w:numId w:val="70"/>
        </w:numPr>
        <w:ind w:left="0" w:right="113" w:firstLine="567"/>
        <w:contextualSpacing/>
        <w:jc w:val="both"/>
        <w:rPr>
          <w:b/>
          <w:i/>
        </w:rPr>
      </w:pPr>
      <w:r w:rsidRPr="00AC7E05">
        <w:rPr>
          <w:b/>
          <w:i/>
          <w:color w:val="000000"/>
          <w:sz w:val="25"/>
          <w:szCs w:val="25"/>
          <w:shd w:val="clear" w:color="auto" w:fill="FFFFFF"/>
        </w:rPr>
        <w:t>работникам в случаях рождения ребенка, регистрации брака, смерти близких родственников - до пяти календарных дней;</w:t>
      </w:r>
    </w:p>
    <w:p w14:paraId="39598E77" w14:textId="77777777" w:rsidR="00AA18DB" w:rsidRPr="00CE23F6" w:rsidRDefault="00AA18DB" w:rsidP="001A21FA">
      <w:pPr>
        <w:pStyle w:val="aff1"/>
        <w:numPr>
          <w:ilvl w:val="0"/>
          <w:numId w:val="70"/>
        </w:numPr>
        <w:ind w:left="0" w:right="113" w:firstLine="567"/>
        <w:contextualSpacing/>
        <w:jc w:val="both"/>
        <w:rPr>
          <w:b/>
          <w:i/>
        </w:rPr>
      </w:pPr>
      <w:r w:rsidRPr="00CE23F6">
        <w:rPr>
          <w:b/>
          <w:i/>
        </w:rPr>
        <w:t>работникам, допущенным к вступительным экзаменам в образовательные организации высшего и среднегопрофессионального образования -15 календарных дней;</w:t>
      </w:r>
    </w:p>
    <w:p w14:paraId="3BBB4AB1" w14:textId="77777777" w:rsidR="00AA18DB" w:rsidRDefault="00AA18DB" w:rsidP="001A21FA">
      <w:pPr>
        <w:pStyle w:val="aff1"/>
        <w:numPr>
          <w:ilvl w:val="0"/>
          <w:numId w:val="70"/>
        </w:numPr>
        <w:ind w:left="0" w:right="113" w:firstLine="567"/>
        <w:contextualSpacing/>
        <w:jc w:val="both"/>
        <w:rPr>
          <w:b/>
          <w:i/>
        </w:rPr>
      </w:pPr>
      <w:r w:rsidRPr="00CE23F6">
        <w:rPr>
          <w:b/>
          <w:i/>
        </w:rPr>
        <w:t>других случаях, предусмотренных действующим законодательством</w:t>
      </w:r>
    </w:p>
    <w:p w14:paraId="1B2D2B84" w14:textId="77777777" w:rsidR="00AA18DB" w:rsidRPr="00CE23F6" w:rsidRDefault="00AA18DB" w:rsidP="00AA18DB">
      <w:pPr>
        <w:jc w:val="both"/>
      </w:pPr>
      <w:r w:rsidRPr="00CE23F6">
        <w:lastRenderedPageBreak/>
        <w:t xml:space="preserve">5.4. Дополнительный неоплачиваемый отпуск, независимо от егоназначения и продолжительности, оформляется приказом </w:t>
      </w:r>
      <w:r>
        <w:t>руководителя учреждения.</w:t>
      </w:r>
    </w:p>
    <w:p w14:paraId="2EEB17CF" w14:textId="77777777" w:rsidR="00AA18DB" w:rsidRDefault="00AA18DB" w:rsidP="00AA18DB">
      <w:pPr>
        <w:jc w:val="both"/>
      </w:pPr>
      <w:r w:rsidRPr="00CE23F6">
        <w:t>5.5. Работник, находящийся в неоплачиваемом отпуске, имеет право в любой момент прервать его и выйтина работу, поставив об этом в известность</w:t>
      </w:r>
      <w:r>
        <w:t>руководителя</w:t>
      </w:r>
      <w:r w:rsidRPr="00CE23F6">
        <w:t xml:space="preserve"> письменно</w:t>
      </w:r>
      <w:r>
        <w:t>.</w:t>
      </w:r>
    </w:p>
    <w:p w14:paraId="0BFD242A" w14:textId="77777777" w:rsidR="00AA18DB" w:rsidRDefault="00AA18DB" w:rsidP="00AA18DB">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09610912" w14:textId="77777777" w:rsidR="00AA18DB" w:rsidRPr="00837993" w:rsidRDefault="00AA18DB" w:rsidP="00AA18DB">
      <w:pPr>
        <w:jc w:val="both"/>
        <w:rPr>
          <w:shd w:val="clear" w:color="auto" w:fill="FFFFFF"/>
        </w:rPr>
      </w:pPr>
      <w:r>
        <w:t>5.7.</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 xml:space="preserve"> (</w:t>
      </w:r>
      <w:r w:rsidRPr="001B4FEE">
        <w:rPr>
          <w:shd w:val="clear" w:color="auto" w:fill="FFFFFF"/>
        </w:rPr>
        <w:t xml:space="preserve"> 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14:paraId="6AA5B8A6" w14:textId="77777777" w:rsidR="00AA18DB" w:rsidRPr="00837993" w:rsidRDefault="00AA18DB" w:rsidP="00AA18DB">
      <w:pPr>
        <w:pStyle w:val="a4"/>
        <w:shd w:val="clear" w:color="auto" w:fill="FFFFFF"/>
        <w:spacing w:before="0" w:beforeAutospacing="0" w:after="0" w:afterAutospacing="0"/>
        <w:jc w:val="both"/>
      </w:pPr>
      <w:r w:rsidRPr="00837993">
        <w:t xml:space="preserve"> 5.8. Выходные на свадьбу и в связи с рождением ребёнка предоставляются </w:t>
      </w:r>
      <w:r w:rsidRPr="00837993">
        <w:rPr>
          <w:rStyle w:val="afff"/>
        </w:rPr>
        <w:t>вне зависимости от других отпусков и трудового стажа работника</w:t>
      </w:r>
      <w:r w:rsidRPr="00837993">
        <w:t xml:space="preserve">.  </w:t>
      </w:r>
    </w:p>
    <w:p w14:paraId="72A9B296" w14:textId="77777777" w:rsidR="00AA18DB" w:rsidRPr="00837993" w:rsidRDefault="00AA18DB" w:rsidP="00AA18DB">
      <w:pPr>
        <w:pStyle w:val="a4"/>
        <w:shd w:val="clear" w:color="auto" w:fill="FFFFFF"/>
        <w:spacing w:before="0" w:beforeAutospacing="0" w:after="0" w:afterAutospacing="0"/>
        <w:jc w:val="both"/>
      </w:pPr>
      <w:r w:rsidRPr="00837993">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34" w:history="1">
        <w:r w:rsidRPr="00837993">
          <w:rPr>
            <w:rStyle w:val="a3"/>
            <w:bdr w:val="none" w:sz="0" w:space="0" w:color="auto" w:frame="1"/>
          </w:rPr>
          <w:t>ТК РФ</w:t>
        </w:r>
      </w:hyperlink>
      <w:r w:rsidRPr="00837993">
        <w:t>).</w:t>
      </w:r>
    </w:p>
    <w:p w14:paraId="73350F1D" w14:textId="77777777" w:rsidR="00AA18DB" w:rsidRPr="001B4FEE" w:rsidRDefault="00AA18DB" w:rsidP="00AA18DB">
      <w:pPr>
        <w:jc w:val="both"/>
      </w:pPr>
    </w:p>
    <w:p w14:paraId="5591B7A8" w14:textId="77777777" w:rsidR="00AA18DB" w:rsidRPr="001B4FEE" w:rsidRDefault="00AA18DB" w:rsidP="00AA18DB">
      <w:pPr>
        <w:jc w:val="center"/>
        <w:rPr>
          <w:b/>
          <w:bCs/>
          <w:i/>
          <w:color w:val="000000"/>
        </w:rPr>
      </w:pPr>
      <w:r w:rsidRPr="001B4FEE">
        <w:rPr>
          <w:b/>
          <w:lang w:val="en-US"/>
        </w:rPr>
        <w:t>IV</w:t>
      </w:r>
      <w:r w:rsidRPr="001B4FEE">
        <w:rPr>
          <w:b/>
        </w:rPr>
        <w:t>.</w:t>
      </w:r>
      <w:r w:rsidRPr="001B4FEE">
        <w:rPr>
          <w:b/>
          <w:color w:val="000000"/>
        </w:rPr>
        <w:t>Порядок предоставления   дней для прохождения медицинского</w:t>
      </w:r>
    </w:p>
    <w:p w14:paraId="523F8611" w14:textId="77777777" w:rsidR="00AA18DB" w:rsidRPr="00C80A4C" w:rsidRDefault="00AA18DB" w:rsidP="00AA18DB">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14:paraId="6A071270" w14:textId="77777777" w:rsidR="00AA18DB" w:rsidRDefault="00AA18DB" w:rsidP="00AA18DB">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Pr>
          <w:rFonts w:ascii="Times New Roman" w:hAnsi="Times New Roman"/>
          <w:b w:val="0"/>
          <w:color w:val="000000"/>
          <w:sz w:val="24"/>
          <w:szCs w:val="24"/>
          <w:shd w:val="clear" w:color="auto" w:fill="FFFFFF"/>
        </w:rPr>
        <w:t xml:space="preserve"> ( 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p>
    <w:p w14:paraId="2C5B51D8" w14:textId="77777777" w:rsidR="00AA18DB" w:rsidRDefault="00AA18DB" w:rsidP="00AA18DB">
      <w:pPr>
        <w:jc w:val="both"/>
        <w:rPr>
          <w:color w:val="000000"/>
          <w:shd w:val="clear" w:color="auto" w:fill="FFFFFF"/>
        </w:rPr>
      </w:pPr>
      <w:r w:rsidRPr="00BB69E3">
        <w:t>6.2.</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14:paraId="465F884F" w14:textId="77777777" w:rsidR="00AA18DB" w:rsidRPr="0046614A" w:rsidRDefault="00AA18DB" w:rsidP="00AA18DB">
      <w:pPr>
        <w:pStyle w:val="dt-p"/>
        <w:shd w:val="clear" w:color="auto" w:fill="FFFFFF"/>
        <w:spacing w:before="0" w:beforeAutospacing="0" w:after="0" w:afterAutospacing="0"/>
        <w:jc w:val="both"/>
        <w:textAlignment w:val="baseline"/>
      </w:pPr>
      <w:r>
        <w:rPr>
          <w:color w:val="000000"/>
          <w:shd w:val="clear" w:color="auto" w:fill="FFFFFF"/>
        </w:rPr>
        <w:t>6.3.</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59FD2B6B" w14:textId="77777777" w:rsidR="00AA18DB" w:rsidRPr="0046614A" w:rsidRDefault="00AA18DB" w:rsidP="00AA18DB">
      <w:pPr>
        <w:pStyle w:val="dt-p"/>
        <w:shd w:val="clear" w:color="auto" w:fill="FFFFFF"/>
        <w:spacing w:before="0" w:beforeAutospacing="0" w:after="0" w:afterAutospacing="0"/>
        <w:jc w:val="both"/>
        <w:textAlignment w:val="baseline"/>
      </w:pPr>
      <w:r w:rsidRPr="0046614A">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14:paraId="60779736" w14:textId="77777777" w:rsidR="00AA18DB" w:rsidRPr="0046614A" w:rsidRDefault="00AA18DB" w:rsidP="00AA18DB">
      <w:pPr>
        <w:pStyle w:val="dt-p"/>
        <w:shd w:val="clear" w:color="auto" w:fill="FFFFFF"/>
        <w:spacing w:before="0" w:beforeAutospacing="0" w:after="0" w:afterAutospacing="0"/>
        <w:jc w:val="both"/>
        <w:textAlignment w:val="baseline"/>
      </w:pPr>
      <w:r w:rsidRPr="0046614A">
        <w:t>6.5. Диспансеризация проводится:</w:t>
      </w:r>
    </w:p>
    <w:p w14:paraId="66F0EFAC" w14:textId="77777777" w:rsidR="00AA18DB" w:rsidRPr="0046614A" w:rsidRDefault="00AA18DB" w:rsidP="00AA18DB">
      <w:pPr>
        <w:pStyle w:val="dt-p"/>
        <w:shd w:val="clear" w:color="auto" w:fill="FFFFFF"/>
        <w:spacing w:before="0" w:beforeAutospacing="0" w:after="0" w:afterAutospacing="0"/>
        <w:jc w:val="both"/>
        <w:textAlignment w:val="baseline"/>
      </w:pPr>
      <w:r w:rsidRPr="0046614A">
        <w:rPr>
          <w:rStyle w:val="dt-m"/>
        </w:rPr>
        <w:t>1)</w:t>
      </w:r>
      <w:r w:rsidRPr="0046614A">
        <w:t>1 раз в три года в возрасте от 18 до 39 лет включительно;</w:t>
      </w:r>
    </w:p>
    <w:p w14:paraId="44277965" w14:textId="77777777" w:rsidR="00AA18DB" w:rsidRPr="0046614A" w:rsidRDefault="00AA18DB" w:rsidP="00AA18DB">
      <w:pPr>
        <w:pStyle w:val="dt-p"/>
        <w:shd w:val="clear" w:color="auto" w:fill="FFFFFF"/>
        <w:spacing w:before="0" w:beforeAutospacing="0" w:after="0" w:afterAutospacing="0"/>
        <w:jc w:val="both"/>
        <w:textAlignment w:val="baseline"/>
      </w:pPr>
      <w:r w:rsidRPr="0046614A">
        <w:rPr>
          <w:rStyle w:val="dt-m"/>
        </w:rPr>
        <w:t>2)</w:t>
      </w:r>
      <w:r w:rsidRPr="0046614A">
        <w:t>ежегодно в возрасте 40 лет и старше, а также в отношении отдельных категорий граждан, включая:</w:t>
      </w:r>
    </w:p>
    <w:p w14:paraId="3968DE59" w14:textId="77777777" w:rsidR="00AA18DB" w:rsidRPr="0046614A" w:rsidRDefault="00AA18DB" w:rsidP="00AA18DB">
      <w:pPr>
        <w:pStyle w:val="dt-p"/>
        <w:shd w:val="clear" w:color="auto" w:fill="FFFFFF"/>
        <w:spacing w:before="0" w:beforeAutospacing="0" w:after="0" w:afterAutospacing="0"/>
        <w:jc w:val="both"/>
        <w:textAlignment w:val="baseline"/>
      </w:pPr>
      <w:r w:rsidRPr="0046614A">
        <w:rPr>
          <w:rStyle w:val="dt-m"/>
        </w:rPr>
        <w:t>а)</w:t>
      </w:r>
      <w:r w:rsidRPr="0046614A">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14:paraId="0726E130" w14:textId="77777777" w:rsidR="00AA18DB" w:rsidRPr="0046614A" w:rsidRDefault="00AA18DB" w:rsidP="00AA18DB">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14:paraId="7999B4A4" w14:textId="77777777" w:rsidR="00AA18DB" w:rsidRDefault="00AA18DB" w:rsidP="00AA18DB">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14:paraId="18B3FF5A" w14:textId="77777777" w:rsidR="00AA18DB" w:rsidRDefault="00AA18DB" w:rsidP="00AA18DB">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lastRenderedPageBreak/>
        <w:t>6.8.</w:t>
      </w:r>
      <w:r w:rsidRPr="00761533">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35"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14:paraId="4C57D844" w14:textId="77777777" w:rsidR="00AA18DB" w:rsidRDefault="00AA18DB" w:rsidP="00AA18DB">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shd w:val="clear" w:color="auto" w:fill="FFFFFF"/>
        </w:rPr>
        <w:t>Работники, достигшие возраста 40 лет, при прохождении диспансеризации имеют </w:t>
      </w:r>
      <w:hyperlink r:id="rId36" w:history="1">
        <w:r w:rsidRPr="00761533">
          <w:rPr>
            <w:rStyle w:val="a3"/>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заработка (</w:t>
      </w:r>
      <w:hyperlink r:id="rId37" w:anchor="block_18512" w:history="1">
        <w:r w:rsidRPr="00122CDE">
          <w:rPr>
            <w:rStyle w:val="a3"/>
            <w:bdr w:val="none" w:sz="0" w:space="0" w:color="auto" w:frame="1"/>
            <w:shd w:val="clear" w:color="auto" w:fill="FFFFFF"/>
          </w:rPr>
          <w:t>ч. 2 ст. 185.1 ТК РФ</w:t>
        </w:r>
      </w:hyperlink>
      <w:r w:rsidRPr="00761533">
        <w:rPr>
          <w:shd w:val="clear" w:color="auto" w:fill="FFFFFF"/>
        </w:rPr>
        <w:t>).</w:t>
      </w:r>
    </w:p>
    <w:p w14:paraId="611087DC" w14:textId="77777777" w:rsidR="00AA18DB" w:rsidRPr="00BC74B1" w:rsidRDefault="00AA18DB" w:rsidP="00AA18DB">
      <w:pPr>
        <w:pStyle w:val="dt-p"/>
        <w:shd w:val="clear" w:color="auto" w:fill="FFFFFF"/>
        <w:spacing w:before="0" w:beforeAutospacing="0" w:after="0" w:afterAutospacing="0"/>
        <w:jc w:val="both"/>
        <w:textAlignment w:val="baseline"/>
        <w:rPr>
          <w:shd w:val="clear" w:color="auto" w:fill="FFFFFF"/>
        </w:rPr>
      </w:pPr>
      <w:r>
        <w:rPr>
          <w:shd w:val="clear" w:color="auto" w:fill="FFFFFF"/>
        </w:rPr>
        <w:t>6.10.</w:t>
      </w:r>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38" w:anchor="block_185102" w:history="1">
        <w:r w:rsidRPr="00BC74B1">
          <w:rPr>
            <w:rStyle w:val="a3"/>
            <w:bdr w:val="none" w:sz="0" w:space="0" w:color="auto" w:frame="1"/>
            <w:shd w:val="clear" w:color="auto" w:fill="FFFFFF"/>
          </w:rPr>
          <w:t>ч. 3 ст. 185.1 ТК РФ</w:t>
        </w:r>
      </w:hyperlink>
      <w:r w:rsidRPr="00BC74B1">
        <w:rPr>
          <w:shd w:val="clear" w:color="auto" w:fill="FFFFFF"/>
        </w:rPr>
        <w:t>).</w:t>
      </w:r>
    </w:p>
    <w:p w14:paraId="5238F6FC" w14:textId="77777777" w:rsidR="00AA18DB" w:rsidRPr="00BC74B1" w:rsidRDefault="00AA18DB" w:rsidP="00AA18DB">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39"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40"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14:paraId="6E68093F" w14:textId="77777777" w:rsidR="00AA18DB" w:rsidRPr="00BC74B1" w:rsidRDefault="00AA18DB" w:rsidP="00AA18DB">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 xml:space="preserve">6.12.Освобождение от работы  для прохождения диспансеризации на основании  </w:t>
      </w:r>
      <w:hyperlink r:id="rId41"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42"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43"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14:paraId="28379EB7" w14:textId="77777777" w:rsidR="00AA18DB" w:rsidRPr="00BC74B1" w:rsidRDefault="00AA18DB" w:rsidP="00AA18DB">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6.13.Для освобождения работника от работы для прохождения диспансеризации требуется его письменное заявление (</w:t>
      </w:r>
      <w:hyperlink r:id="rId44" w:anchor="block_185103" w:history="1">
        <w:r w:rsidRPr="00BC74B1">
          <w:rPr>
            <w:rStyle w:val="a3"/>
            <w:bdr w:val="none" w:sz="0" w:space="0" w:color="auto" w:frame="1"/>
            <w:shd w:val="clear" w:color="auto" w:fill="FFFFFF"/>
          </w:rPr>
          <w:t>ч. 4 ст. 185.1 ТК РФ</w:t>
        </w:r>
      </w:hyperlink>
      <w:r w:rsidRPr="00BC74B1">
        <w:rPr>
          <w:shd w:val="clear" w:color="auto" w:fill="FFFFFF"/>
        </w:rPr>
        <w:t>).</w:t>
      </w:r>
    </w:p>
    <w:p w14:paraId="78D08A73" w14:textId="77777777" w:rsidR="00AA18DB" w:rsidRPr="00BC74B1" w:rsidRDefault="00AA18DB" w:rsidP="00AA18DB">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45"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46"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14:paraId="735C51EA" w14:textId="77777777" w:rsidR="00AA18DB" w:rsidRPr="00BC74B1" w:rsidRDefault="00AA18DB" w:rsidP="00AA18DB">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6.15.Болезнь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47"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14:paraId="37BF6CD4" w14:textId="77777777" w:rsidR="00AA18DB" w:rsidRPr="00BC74B1" w:rsidRDefault="00AA18DB" w:rsidP="00AA18DB">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t>6.16.</w:t>
      </w:r>
      <w:r w:rsidRPr="00BC74B1">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14:paraId="45BECD5E" w14:textId="77777777" w:rsidR="00AA18DB" w:rsidRDefault="00AA18DB" w:rsidP="00AA18DB">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48" w:anchor="p_37" w:history="1">
        <w:r w:rsidRPr="00122CDE">
          <w:rPr>
            <w:rStyle w:val="a3"/>
            <w:bdr w:val="none" w:sz="0" w:space="0" w:color="auto" w:frame="1"/>
            <w:shd w:val="clear" w:color="auto" w:fill="FFFFFF"/>
          </w:rPr>
          <w:t>п. 9 Положения об особенностях порядка исчисления средней заработной платы</w:t>
        </w:r>
      </w:hyperlink>
      <w:r w:rsidRPr="00122CDE">
        <w:rPr>
          <w:shd w:val="clear" w:color="auto" w:fill="FFFFFF"/>
        </w:rPr>
        <w:t>, утв. </w:t>
      </w:r>
      <w:hyperlink r:id="rId49"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14:paraId="43D96C82" w14:textId="77777777" w:rsidR="00AA18DB" w:rsidRPr="00122CDE" w:rsidRDefault="00AA18DB" w:rsidP="00AA18DB">
      <w:pPr>
        <w:pStyle w:val="dt-p"/>
        <w:shd w:val="clear" w:color="auto" w:fill="FFFFFF"/>
        <w:spacing w:before="0" w:beforeAutospacing="0" w:after="0" w:afterAutospacing="0"/>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50"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51"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установленный в организации для выплаты зарплаты </w:t>
      </w:r>
      <w:r w:rsidRPr="00122CDE">
        <w:rPr>
          <w:shd w:val="clear" w:color="auto" w:fill="FFFFFF"/>
        </w:rPr>
        <w:t>(</w:t>
      </w:r>
      <w:hyperlink r:id="rId52"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14:paraId="07249D82" w14:textId="77777777" w:rsidR="00AA18DB" w:rsidRPr="00595604" w:rsidRDefault="00AA18DB" w:rsidP="00AA18DB">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53" w:history="1">
        <w:r w:rsidRPr="00122CDE">
          <w:rPr>
            <w:rStyle w:val="a3"/>
            <w:bdr w:val="none" w:sz="0" w:space="0" w:color="auto" w:frame="1"/>
            <w:shd w:val="clear" w:color="auto" w:fill="FFFFFF"/>
          </w:rPr>
          <w:t>не компенсируются</w:t>
        </w:r>
      </w:hyperlink>
      <w:r w:rsidRPr="00595604">
        <w:rPr>
          <w:shd w:val="clear" w:color="auto" w:fill="FFFFFF"/>
        </w:rPr>
        <w:t> и не переносятся на следующий год,  не  суммируются дни  неиспользованные в разные годы.</w:t>
      </w:r>
    </w:p>
    <w:p w14:paraId="22BB3562" w14:textId="77777777" w:rsidR="00AA18DB" w:rsidRPr="00595604" w:rsidRDefault="00AA18DB" w:rsidP="00AA18DB">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14:paraId="02FBAA13" w14:textId="77777777" w:rsidR="00AA18DB" w:rsidRDefault="00AA18DB" w:rsidP="00AA18DB">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lastRenderedPageBreak/>
        <w:t>6.21.</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14:paraId="0BB85A98" w14:textId="77777777" w:rsidR="00AA18DB" w:rsidRPr="001B4FEE" w:rsidRDefault="00AA18DB" w:rsidP="00AA18DB">
      <w:pPr>
        <w:jc w:val="center"/>
      </w:pPr>
      <w:r w:rsidRPr="001B4FEE">
        <w:rPr>
          <w:b/>
          <w:lang w:val="en-US"/>
        </w:rPr>
        <w:t>IIV</w:t>
      </w:r>
      <w:r w:rsidRPr="001B4FEE">
        <w:rPr>
          <w:b/>
        </w:rPr>
        <w:t>. Порядок предоставления дополнительного</w:t>
      </w:r>
      <w:r>
        <w:rPr>
          <w:b/>
        </w:rPr>
        <w:t xml:space="preserve"> оплачиваемого </w:t>
      </w:r>
      <w:r w:rsidRPr="001B4FEE">
        <w:rPr>
          <w:b/>
        </w:rPr>
        <w:t>отпуска</w:t>
      </w:r>
      <w:r>
        <w:rPr>
          <w:b/>
        </w:rPr>
        <w:t xml:space="preserve">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14:paraId="3A783BD5" w14:textId="77777777" w:rsidR="00AA18DB" w:rsidRPr="00B36FE0" w:rsidRDefault="00AA18DB" w:rsidP="00AA18DB">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rPr>
          <w:bCs/>
          <w:color w:val="000000"/>
        </w:rPr>
        <w:t>предоставляются</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14:paraId="319C3735" w14:textId="77777777" w:rsidR="00AA18DB" w:rsidRPr="00B36FE0" w:rsidRDefault="00AA18DB" w:rsidP="00AA18DB">
      <w:pPr>
        <w:ind w:firstLine="425"/>
        <w:jc w:val="both"/>
        <w:rPr>
          <w:color w:val="000000"/>
        </w:rPr>
      </w:pPr>
      <w:r w:rsidRPr="00B36FE0">
        <w:rPr>
          <w:color w:val="000000"/>
        </w:rPr>
        <w:t>- бракосочетание работника - три рабочих дня;</w:t>
      </w:r>
    </w:p>
    <w:p w14:paraId="50FEB8D4" w14:textId="77777777" w:rsidR="00AA18DB" w:rsidRPr="00C61023" w:rsidRDefault="00AA18DB" w:rsidP="00AA18DB">
      <w:pPr>
        <w:ind w:firstLine="425"/>
        <w:jc w:val="both"/>
      </w:pPr>
      <w:r w:rsidRPr="00C61023">
        <w:t>- бракосочетание детей - один рабочий день;</w:t>
      </w:r>
    </w:p>
    <w:p w14:paraId="57058F48" w14:textId="77777777" w:rsidR="00AA18DB" w:rsidRPr="00C61023" w:rsidRDefault="00AA18DB" w:rsidP="00AA18DB">
      <w:pPr>
        <w:ind w:firstLine="425"/>
        <w:jc w:val="both"/>
      </w:pPr>
      <w:r w:rsidRPr="00C61023">
        <w:t xml:space="preserve">- родителям первоклассников - 1 сентября; </w:t>
      </w:r>
    </w:p>
    <w:p w14:paraId="0B569713" w14:textId="77777777" w:rsidR="00AA18DB" w:rsidRPr="00C61023" w:rsidRDefault="00AA18DB" w:rsidP="00AA18DB">
      <w:pPr>
        <w:ind w:firstLine="425"/>
        <w:jc w:val="both"/>
      </w:pPr>
      <w:r w:rsidRPr="00C61023">
        <w:t>- родителям выпускников в день последнего звонка;</w:t>
      </w:r>
    </w:p>
    <w:p w14:paraId="13EE662F" w14:textId="77777777" w:rsidR="00AA18DB" w:rsidRPr="00C61023" w:rsidRDefault="00AA18DB" w:rsidP="00AA18DB">
      <w:pPr>
        <w:ind w:firstLine="425"/>
        <w:jc w:val="both"/>
      </w:pPr>
      <w:r w:rsidRPr="00C61023">
        <w:t>- смерть детей, родителей, супруга, супруги - три рабочих дня;</w:t>
      </w:r>
    </w:p>
    <w:p w14:paraId="3BD2C7FB" w14:textId="77777777" w:rsidR="00AA18DB" w:rsidRPr="00C61023" w:rsidRDefault="00AA18DB" w:rsidP="00AA18DB">
      <w:pPr>
        <w:ind w:firstLine="425"/>
        <w:jc w:val="both"/>
      </w:pPr>
      <w:r w:rsidRPr="00C61023">
        <w:t>- переезд на новое место жительства - два рабочих дня;</w:t>
      </w:r>
    </w:p>
    <w:p w14:paraId="204EB6C9" w14:textId="77777777" w:rsidR="00AA18DB" w:rsidRPr="00C61023" w:rsidRDefault="00AA18DB" w:rsidP="00AA18DB">
      <w:pPr>
        <w:ind w:firstLine="425"/>
        <w:jc w:val="both"/>
      </w:pPr>
      <w:r w:rsidRPr="00C61023">
        <w:t>- проводы сына на службу в армию - один рабочий день;</w:t>
      </w:r>
    </w:p>
    <w:p w14:paraId="06C70541" w14:textId="77777777" w:rsidR="00AA18DB" w:rsidRPr="00C61023" w:rsidRDefault="00AA18DB" w:rsidP="00AA18DB">
      <w:pPr>
        <w:ind w:firstLine="425"/>
        <w:jc w:val="both"/>
      </w:pPr>
      <w:r w:rsidRPr="00C61023">
        <w:t>- работникам, имеющим родителей в возрасте 80 лет и старше - один рабочий день в квартал;</w:t>
      </w:r>
    </w:p>
    <w:p w14:paraId="1C2145FD" w14:textId="77777777" w:rsidR="00AA18DB" w:rsidRPr="00C61023" w:rsidRDefault="00AA18DB" w:rsidP="00AA18DB">
      <w:pPr>
        <w:ind w:firstLine="425"/>
        <w:jc w:val="both"/>
      </w:pPr>
      <w:r w:rsidRPr="00C61023">
        <w:t>- работникам, являющимся участниками боевых действий - один рабочий  день в квартал;</w:t>
      </w:r>
    </w:p>
    <w:p w14:paraId="4386B74D" w14:textId="77777777" w:rsidR="00AA18DB" w:rsidRPr="00C61023" w:rsidRDefault="00AA18DB" w:rsidP="00AA18DB">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14:paraId="2232EE40" w14:textId="77777777" w:rsidR="00AA18DB" w:rsidRDefault="00AA18DB" w:rsidP="00AA18DB">
      <w:pPr>
        <w:ind w:firstLine="425"/>
        <w:jc w:val="both"/>
      </w:pPr>
      <w:r w:rsidRPr="00C61023">
        <w:t>По требованию работодателя работник обязан предоставить подтверждающие  событие документы.</w:t>
      </w:r>
    </w:p>
    <w:p w14:paraId="16EAC899" w14:textId="77777777" w:rsidR="00AA18DB" w:rsidRPr="00C61023" w:rsidRDefault="00AA18DB" w:rsidP="00AA18DB">
      <w:pPr>
        <w:ind w:firstLine="425"/>
        <w:jc w:val="both"/>
      </w:pPr>
      <w: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14:paraId="481E43AA" w14:textId="77777777" w:rsidR="00AA18DB" w:rsidRDefault="00AA18DB" w:rsidP="00AA18DB">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ых</w:t>
      </w:r>
      <w:r w:rsidRPr="00C61023">
        <w:t>дат</w:t>
      </w:r>
      <w:r>
        <w:t xml:space="preserve"> отпуска  и предоставлением подтверждающих документов.</w:t>
      </w:r>
    </w:p>
    <w:p w14:paraId="4C169F6F" w14:textId="77777777" w:rsidR="00AA18DB" w:rsidRPr="00C61023" w:rsidRDefault="00AA18DB" w:rsidP="00AA18DB">
      <w:pPr>
        <w:ind w:firstLine="425"/>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14:paraId="1AEF3487" w14:textId="77777777" w:rsidR="00AA18DB" w:rsidRPr="00595604" w:rsidRDefault="00AA18DB" w:rsidP="00AA18DB">
      <w:pPr>
        <w:pStyle w:val="dt-p"/>
        <w:shd w:val="clear" w:color="auto" w:fill="FFFFFF"/>
        <w:spacing w:before="0" w:beforeAutospacing="0" w:after="0" w:afterAutospacing="0"/>
        <w:jc w:val="both"/>
        <w:textAlignment w:val="baseline"/>
      </w:pPr>
    </w:p>
    <w:p w14:paraId="65BED24B" w14:textId="77777777" w:rsidR="00AA18DB" w:rsidRDefault="00AA18DB" w:rsidP="00AA18DB">
      <w:pPr>
        <w:pStyle w:val="dt-p"/>
        <w:shd w:val="clear" w:color="auto" w:fill="FFFFFF"/>
        <w:tabs>
          <w:tab w:val="left" w:pos="1575"/>
        </w:tabs>
        <w:spacing w:before="0" w:beforeAutospacing="0" w:after="0" w:afterAutospacing="0"/>
        <w:jc w:val="both"/>
        <w:textAlignment w:val="baseline"/>
        <w:rPr>
          <w:b/>
        </w:rPr>
      </w:pPr>
      <w:r w:rsidRPr="00595604">
        <w:tab/>
      </w:r>
      <w:r w:rsidRPr="00C41CD6">
        <w:rPr>
          <w:b/>
          <w:lang w:val="en-US"/>
        </w:rPr>
        <w:t>III</w:t>
      </w:r>
      <w:r w:rsidRPr="00CE23F6">
        <w:rPr>
          <w:b/>
          <w:lang w:val="en-US"/>
        </w:rPr>
        <w:t>V</w:t>
      </w:r>
      <w:r w:rsidRPr="00CE23F6">
        <w:rPr>
          <w:b/>
        </w:rPr>
        <w:t>. Заключительные положения</w:t>
      </w:r>
    </w:p>
    <w:p w14:paraId="64966A60" w14:textId="77777777" w:rsidR="00AA18DB" w:rsidRPr="00CE23F6" w:rsidRDefault="00AA18DB" w:rsidP="00AA18DB">
      <w:pPr>
        <w:ind w:firstLine="567"/>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с учетом мнения представительного профсоюзного органа работников (первичная профсоюзная организация).</w:t>
      </w:r>
    </w:p>
    <w:p w14:paraId="797BCAA0" w14:textId="77777777" w:rsidR="00AA18DB" w:rsidRPr="00CE23F6" w:rsidRDefault="00AA18DB" w:rsidP="00AA18DB">
      <w:pPr>
        <w:ind w:firstLine="567"/>
        <w:jc w:val="both"/>
      </w:pPr>
      <w:r>
        <w:t>8</w:t>
      </w:r>
      <w:r w:rsidRPr="00CE23F6">
        <w:t>.2. Изменения и дополнения в настоящее Положения принимаются и оформляются в соответствии с действующим законодательством.</w:t>
      </w:r>
    </w:p>
    <w:p w14:paraId="1D194F98" w14:textId="77777777" w:rsidR="00AA18DB" w:rsidRDefault="00AA18DB" w:rsidP="00AA18DB">
      <w:pPr>
        <w:ind w:firstLine="567"/>
        <w:jc w:val="both"/>
      </w:pPr>
      <w:r>
        <w:t>8</w:t>
      </w:r>
      <w:r w:rsidRPr="00CE23F6">
        <w:t>.3. Положение доводится до сведения всех работников образовательной организации на общем собрании коллектива</w:t>
      </w:r>
      <w:r w:rsidRPr="00595604">
        <w:t>(управляющийорган учреждения указать в строгом соответствии с Уставом</w:t>
      </w:r>
      <w:r>
        <w:t>(</w:t>
      </w:r>
      <w:r w:rsidRPr="00595604">
        <w:t>учреждения)</w:t>
      </w:r>
      <w:r w:rsidRPr="00CE23F6">
        <w:t>и регистрируется как</w:t>
      </w:r>
      <w:r w:rsidRPr="00524934">
        <w:rPr>
          <w:b/>
        </w:rPr>
        <w:t>обязательное</w:t>
      </w:r>
      <w:r w:rsidRPr="00CE23F6">
        <w:t xml:space="preserve"> приложение к коллективному договору.</w:t>
      </w:r>
    </w:p>
    <w:p w14:paraId="6F0F2A3F" w14:textId="77777777" w:rsidR="00AA18DB" w:rsidRDefault="00AA18DB" w:rsidP="00AA18DB">
      <w:pPr>
        <w:ind w:firstLine="567"/>
        <w:jc w:val="both"/>
        <w:rPr>
          <w:b/>
        </w:rPr>
      </w:pPr>
    </w:p>
    <w:p w14:paraId="33D49D49" w14:textId="77777777" w:rsidR="00AA18DB" w:rsidRDefault="00AA18DB" w:rsidP="00AA18DB">
      <w:pPr>
        <w:pStyle w:val="ConsPlusTitle"/>
        <w:spacing w:line="276" w:lineRule="auto"/>
        <w:jc w:val="center"/>
      </w:pPr>
    </w:p>
    <w:p w14:paraId="7EA2D0A8" w14:textId="77777777" w:rsidR="000E6D49" w:rsidRDefault="000E6D49" w:rsidP="00AA18DB">
      <w:pPr>
        <w:pStyle w:val="ConsPlusTitle"/>
        <w:spacing w:line="276" w:lineRule="auto"/>
        <w:jc w:val="center"/>
      </w:pPr>
    </w:p>
    <w:p w14:paraId="472BC6C0" w14:textId="77777777" w:rsidR="000E6D49" w:rsidRDefault="000E6D49" w:rsidP="00AA18DB">
      <w:pPr>
        <w:pStyle w:val="ConsPlusTitle"/>
        <w:spacing w:line="276" w:lineRule="auto"/>
        <w:jc w:val="center"/>
      </w:pPr>
    </w:p>
    <w:p w14:paraId="75748831" w14:textId="77777777" w:rsidR="000E6D49" w:rsidRDefault="000E6D49" w:rsidP="00AA18DB">
      <w:pPr>
        <w:pStyle w:val="ConsPlusTitle"/>
        <w:spacing w:line="276" w:lineRule="auto"/>
        <w:jc w:val="center"/>
      </w:pPr>
    </w:p>
    <w:p w14:paraId="1299B4D8" w14:textId="77777777" w:rsidR="000E6D49" w:rsidRDefault="000E6D49" w:rsidP="00AA18DB">
      <w:pPr>
        <w:pStyle w:val="ConsPlusTitle"/>
        <w:spacing w:line="276" w:lineRule="auto"/>
        <w:jc w:val="center"/>
      </w:pPr>
    </w:p>
    <w:p w14:paraId="2DBB6B75" w14:textId="77777777" w:rsidR="00696051" w:rsidRDefault="00696051" w:rsidP="00AA18DB">
      <w:pPr>
        <w:pStyle w:val="ConsPlusTitle"/>
        <w:spacing w:line="276" w:lineRule="auto"/>
        <w:jc w:val="center"/>
      </w:pPr>
    </w:p>
    <w:tbl>
      <w:tblPr>
        <w:tblpPr w:leftFromText="180" w:rightFromText="180" w:horzAnchor="margin" w:tblpXSpec="center" w:tblpY="354"/>
        <w:tblW w:w="0" w:type="auto"/>
        <w:tblLook w:val="00A0" w:firstRow="1" w:lastRow="0" w:firstColumn="1" w:lastColumn="0" w:noHBand="0" w:noVBand="0"/>
      </w:tblPr>
      <w:tblGrid>
        <w:gridCol w:w="3771"/>
        <w:gridCol w:w="1662"/>
        <w:gridCol w:w="4137"/>
      </w:tblGrid>
      <w:tr w:rsidR="00696051" w:rsidRPr="00080A63" w14:paraId="2401A0A7" w14:textId="77777777" w:rsidTr="00A90CEF">
        <w:tc>
          <w:tcPr>
            <w:tcW w:w="3771" w:type="dxa"/>
          </w:tcPr>
          <w:p w14:paraId="0A1628B2" w14:textId="77777777" w:rsidR="00696051" w:rsidRDefault="00696051" w:rsidP="00A90CEF">
            <w:pPr>
              <w:jc w:val="center"/>
              <w:rPr>
                <w:b/>
              </w:rPr>
            </w:pPr>
          </w:p>
          <w:p w14:paraId="0F23E931" w14:textId="77777777" w:rsidR="00696051" w:rsidRDefault="00696051" w:rsidP="00A90CEF">
            <w:pPr>
              <w:jc w:val="center"/>
              <w:rPr>
                <w:b/>
              </w:rPr>
            </w:pPr>
          </w:p>
          <w:p w14:paraId="6FB5BCF0" w14:textId="77777777" w:rsidR="00696051" w:rsidRPr="00080A63" w:rsidRDefault="00696051" w:rsidP="00A90CEF">
            <w:pPr>
              <w:jc w:val="center"/>
              <w:rPr>
                <w:b/>
              </w:rPr>
            </w:pPr>
            <w:r w:rsidRPr="00080A63">
              <w:rPr>
                <w:b/>
              </w:rPr>
              <w:t xml:space="preserve">СОГЛАСОВАНО </w:t>
            </w:r>
          </w:p>
        </w:tc>
        <w:tc>
          <w:tcPr>
            <w:tcW w:w="1662" w:type="dxa"/>
          </w:tcPr>
          <w:p w14:paraId="2A1E2F9C" w14:textId="77777777" w:rsidR="00696051" w:rsidRDefault="00696051" w:rsidP="00A90CEF">
            <w:pPr>
              <w:rPr>
                <w:b/>
              </w:rPr>
            </w:pPr>
          </w:p>
        </w:tc>
        <w:tc>
          <w:tcPr>
            <w:tcW w:w="4137" w:type="dxa"/>
          </w:tcPr>
          <w:p w14:paraId="63154737" w14:textId="77777777" w:rsidR="00696051" w:rsidRDefault="00696051" w:rsidP="00A90CEF">
            <w:pPr>
              <w:jc w:val="center"/>
              <w:rPr>
                <w:b/>
              </w:rPr>
            </w:pPr>
            <w:r>
              <w:rPr>
                <w:b/>
              </w:rPr>
              <w:t>Приложение 15</w:t>
            </w:r>
          </w:p>
          <w:p w14:paraId="4259F720" w14:textId="77777777" w:rsidR="00696051" w:rsidRDefault="00696051" w:rsidP="00A90CEF">
            <w:pPr>
              <w:jc w:val="center"/>
              <w:rPr>
                <w:b/>
              </w:rPr>
            </w:pPr>
          </w:p>
          <w:p w14:paraId="106A60EB" w14:textId="77777777" w:rsidR="00696051" w:rsidRDefault="00696051" w:rsidP="00A90CEF">
            <w:pPr>
              <w:jc w:val="center"/>
              <w:rPr>
                <w:b/>
              </w:rPr>
            </w:pPr>
          </w:p>
          <w:p w14:paraId="5C14C620" w14:textId="77777777" w:rsidR="00696051" w:rsidRPr="00080A63" w:rsidRDefault="00696051" w:rsidP="00A90CEF">
            <w:pPr>
              <w:jc w:val="center"/>
              <w:rPr>
                <w:b/>
              </w:rPr>
            </w:pPr>
            <w:r w:rsidRPr="00080A63">
              <w:rPr>
                <w:b/>
              </w:rPr>
              <w:t>УТВЕРЖДЕНО</w:t>
            </w:r>
          </w:p>
        </w:tc>
      </w:tr>
      <w:tr w:rsidR="00696051" w:rsidRPr="00080A63" w14:paraId="23B90C80" w14:textId="77777777" w:rsidTr="00A90CEF">
        <w:tc>
          <w:tcPr>
            <w:tcW w:w="3771" w:type="dxa"/>
          </w:tcPr>
          <w:p w14:paraId="6D7CF723" w14:textId="77777777" w:rsidR="00696051" w:rsidRPr="00080A63" w:rsidRDefault="00696051" w:rsidP="00A90CEF">
            <w:pPr>
              <w:adjustRightInd w:val="0"/>
              <w:rPr>
                <w:b/>
              </w:rPr>
            </w:pPr>
            <w:r w:rsidRPr="00080A63">
              <w:rPr>
                <w:b/>
              </w:rPr>
              <w:t xml:space="preserve">Председатель первичной профсоюзной организации МБОУ </w:t>
            </w:r>
            <w:r w:rsidRPr="00080A63">
              <w:rPr>
                <w:rFonts w:eastAsia="Calibri"/>
                <w:b/>
                <w:bCs/>
                <w:spacing w:val="-2"/>
              </w:rPr>
              <w:t>«</w:t>
            </w:r>
            <w:r w:rsidRPr="00080A63">
              <w:rPr>
                <w:b/>
                <w:bCs/>
              </w:rPr>
              <w:t>Лицей№5» Вахитовского районаг.</w:t>
            </w:r>
            <w:r w:rsidRPr="00080A63">
              <w:rPr>
                <w:b/>
              </w:rPr>
              <w:t xml:space="preserve"> Казани</w:t>
            </w:r>
          </w:p>
          <w:p w14:paraId="6E21FD10" w14:textId="77777777" w:rsidR="00696051" w:rsidRPr="00080A63" w:rsidRDefault="003D66E2" w:rsidP="00A90CEF">
            <w:pPr>
              <w:jc w:val="center"/>
              <w:rPr>
                <w:b/>
              </w:rPr>
            </w:pPr>
            <w:r>
              <w:rPr>
                <w:b/>
              </w:rPr>
              <w:t xml:space="preserve">Протокол от "____" _____2024г. № </w:t>
            </w:r>
            <w:r w:rsidR="00696051" w:rsidRPr="00080A63">
              <w:rPr>
                <w:b/>
              </w:rPr>
              <w:t>__</w:t>
            </w:r>
          </w:p>
        </w:tc>
        <w:tc>
          <w:tcPr>
            <w:tcW w:w="1662" w:type="dxa"/>
          </w:tcPr>
          <w:p w14:paraId="28F638B0" w14:textId="77777777" w:rsidR="00696051" w:rsidRPr="00080A63" w:rsidRDefault="00696051" w:rsidP="00A90CEF">
            <w:pPr>
              <w:jc w:val="center"/>
              <w:rPr>
                <w:b/>
              </w:rPr>
            </w:pPr>
          </w:p>
        </w:tc>
        <w:tc>
          <w:tcPr>
            <w:tcW w:w="4137" w:type="dxa"/>
          </w:tcPr>
          <w:p w14:paraId="08E984BE" w14:textId="77777777" w:rsidR="00696051" w:rsidRPr="00080A63" w:rsidRDefault="00696051" w:rsidP="00A90CEF">
            <w:pPr>
              <w:jc w:val="center"/>
              <w:rPr>
                <w:b/>
              </w:rPr>
            </w:pPr>
            <w:r w:rsidRPr="00080A63">
              <w:rPr>
                <w:b/>
              </w:rPr>
              <w:t xml:space="preserve">Приказом директора   </w:t>
            </w:r>
          </w:p>
          <w:p w14:paraId="01962779" w14:textId="77777777" w:rsidR="00696051" w:rsidRPr="00080A63" w:rsidRDefault="00696051" w:rsidP="00A90CEF">
            <w:pPr>
              <w:jc w:val="center"/>
              <w:rPr>
                <w:b/>
                <w:bCs/>
              </w:rPr>
            </w:pPr>
            <w:r w:rsidRPr="00080A63">
              <w:rPr>
                <w:b/>
              </w:rPr>
              <w:t>МБОУ</w:t>
            </w:r>
            <w:r w:rsidRPr="00080A63">
              <w:rPr>
                <w:b/>
                <w:bCs/>
              </w:rPr>
              <w:t xml:space="preserve"> «Лицей№5» </w:t>
            </w:r>
          </w:p>
          <w:p w14:paraId="7874F424" w14:textId="77777777" w:rsidR="00696051" w:rsidRPr="00080A63" w:rsidRDefault="00696051" w:rsidP="00A90CEF">
            <w:pPr>
              <w:jc w:val="center"/>
              <w:rPr>
                <w:b/>
              </w:rPr>
            </w:pPr>
            <w:r w:rsidRPr="00080A63">
              <w:rPr>
                <w:b/>
                <w:bCs/>
              </w:rPr>
              <w:t>Вахитовского района</w:t>
            </w:r>
            <w:r w:rsidRPr="00080A63">
              <w:rPr>
                <w:b/>
              </w:rPr>
              <w:t>г.Казани</w:t>
            </w:r>
          </w:p>
          <w:p w14:paraId="39C70935" w14:textId="77777777" w:rsidR="00696051" w:rsidRPr="00080A63" w:rsidRDefault="003D66E2" w:rsidP="003D66E2">
            <w:pPr>
              <w:jc w:val="center"/>
              <w:rPr>
                <w:b/>
              </w:rPr>
            </w:pPr>
            <w:r>
              <w:rPr>
                <w:b/>
              </w:rPr>
              <w:t>от "____" ____ 2024 г. № __</w:t>
            </w:r>
            <w:r w:rsidR="00696051" w:rsidRPr="00080A63">
              <w:rPr>
                <w:b/>
              </w:rPr>
              <w:t>_</w:t>
            </w:r>
          </w:p>
        </w:tc>
      </w:tr>
      <w:tr w:rsidR="00696051" w:rsidRPr="00080A63" w14:paraId="79EF0D38" w14:textId="77777777" w:rsidTr="00A90CEF">
        <w:tc>
          <w:tcPr>
            <w:tcW w:w="3771" w:type="dxa"/>
          </w:tcPr>
          <w:p w14:paraId="0D21409A" w14:textId="77777777" w:rsidR="00696051" w:rsidRPr="00080A63" w:rsidRDefault="00696051" w:rsidP="003D66E2">
            <w:pPr>
              <w:rPr>
                <w:b/>
              </w:rPr>
            </w:pPr>
          </w:p>
          <w:p w14:paraId="4FB80CF7" w14:textId="77777777" w:rsidR="00696051" w:rsidRPr="00080A63" w:rsidRDefault="00696051" w:rsidP="00A90CEF">
            <w:pPr>
              <w:jc w:val="center"/>
              <w:rPr>
                <w:b/>
              </w:rPr>
            </w:pPr>
            <w:r w:rsidRPr="00080A63">
              <w:rPr>
                <w:b/>
              </w:rPr>
              <w:t>____________/Селиванова Г.В./</w:t>
            </w:r>
          </w:p>
          <w:p w14:paraId="62D64256" w14:textId="77777777" w:rsidR="00696051" w:rsidRPr="00080A63" w:rsidRDefault="00696051" w:rsidP="00A90CEF">
            <w:pPr>
              <w:rPr>
                <w:b/>
              </w:rPr>
            </w:pPr>
            <w:r w:rsidRPr="00080A63">
              <w:rPr>
                <w:b/>
              </w:rPr>
              <w:t xml:space="preserve">               (подпись, ФИО) </w:t>
            </w:r>
          </w:p>
        </w:tc>
        <w:tc>
          <w:tcPr>
            <w:tcW w:w="1662" w:type="dxa"/>
          </w:tcPr>
          <w:p w14:paraId="50BBB894" w14:textId="77777777" w:rsidR="00696051" w:rsidRPr="00080A63" w:rsidRDefault="00696051" w:rsidP="00A90CEF">
            <w:pPr>
              <w:jc w:val="center"/>
              <w:rPr>
                <w:b/>
              </w:rPr>
            </w:pPr>
          </w:p>
        </w:tc>
        <w:tc>
          <w:tcPr>
            <w:tcW w:w="4137" w:type="dxa"/>
          </w:tcPr>
          <w:p w14:paraId="4CA4EFB7" w14:textId="77777777" w:rsidR="00696051" w:rsidRPr="00080A63" w:rsidRDefault="00696051" w:rsidP="00A90CEF">
            <w:pPr>
              <w:jc w:val="center"/>
              <w:rPr>
                <w:b/>
              </w:rPr>
            </w:pPr>
          </w:p>
          <w:p w14:paraId="6E8D132C" w14:textId="77777777" w:rsidR="00696051" w:rsidRPr="00080A63" w:rsidRDefault="00696051" w:rsidP="00A90CEF">
            <w:pPr>
              <w:jc w:val="center"/>
              <w:rPr>
                <w:b/>
              </w:rPr>
            </w:pPr>
            <w:r w:rsidRPr="00080A63">
              <w:rPr>
                <w:b/>
              </w:rPr>
              <w:t>_____________/Рахматуллина Г.Г./</w:t>
            </w:r>
          </w:p>
          <w:p w14:paraId="35257B11" w14:textId="77777777" w:rsidR="00696051" w:rsidRPr="00080A63" w:rsidRDefault="00696051" w:rsidP="00A90CEF">
            <w:pPr>
              <w:rPr>
                <w:b/>
              </w:rPr>
            </w:pPr>
            <w:r w:rsidRPr="00080A63">
              <w:rPr>
                <w:b/>
              </w:rPr>
              <w:t>( подпись, ФИО)</w:t>
            </w:r>
          </w:p>
        </w:tc>
      </w:tr>
    </w:tbl>
    <w:p w14:paraId="62DB1993" w14:textId="77777777" w:rsidR="00696051" w:rsidRDefault="00696051" w:rsidP="00AA18DB">
      <w:pPr>
        <w:pStyle w:val="ConsPlusTitle"/>
        <w:spacing w:line="276" w:lineRule="auto"/>
        <w:jc w:val="center"/>
      </w:pPr>
    </w:p>
    <w:p w14:paraId="0A70FC8A" w14:textId="77777777" w:rsidR="00AA18DB" w:rsidRPr="006A16FD" w:rsidRDefault="00AA18DB" w:rsidP="00AA18DB">
      <w:pPr>
        <w:pStyle w:val="ConsPlusTitle"/>
        <w:spacing w:line="276" w:lineRule="auto"/>
        <w:jc w:val="center"/>
      </w:pPr>
      <w:r w:rsidRPr="006A16FD">
        <w:t>Положение</w:t>
      </w:r>
    </w:p>
    <w:p w14:paraId="2B94EF55" w14:textId="77777777" w:rsidR="00AA18DB" w:rsidRPr="006A16FD" w:rsidRDefault="00AA18DB" w:rsidP="00AA18DB">
      <w:pPr>
        <w:pStyle w:val="ConsPlusTitle"/>
        <w:spacing w:line="276" w:lineRule="auto"/>
        <w:jc w:val="center"/>
      </w:pPr>
      <w:r w:rsidRPr="006A16FD">
        <w:t>об условиях оплаты труда работников МБОУ «Лицей №5» Вахитовского</w:t>
      </w:r>
    </w:p>
    <w:p w14:paraId="0BAE685F" w14:textId="77777777" w:rsidR="00AA18DB" w:rsidRPr="006A16FD" w:rsidRDefault="00AA18DB" w:rsidP="00AA18DB">
      <w:pPr>
        <w:pStyle w:val="ConsPlusTitle"/>
        <w:spacing w:line="276" w:lineRule="auto"/>
        <w:jc w:val="center"/>
      </w:pPr>
      <w:r w:rsidRPr="006A16FD">
        <w:t>района г.Казани</w:t>
      </w:r>
    </w:p>
    <w:p w14:paraId="3CE6CBD8" w14:textId="77777777" w:rsidR="00AA18DB" w:rsidRPr="006A16FD" w:rsidRDefault="00AA18DB" w:rsidP="00AA18DB">
      <w:pPr>
        <w:pStyle w:val="ConsPlusNormal"/>
        <w:spacing w:line="276" w:lineRule="auto"/>
        <w:jc w:val="both"/>
        <w:rPr>
          <w:rFonts w:ascii="Times New Roman" w:hAnsi="Times New Roman" w:cs="Times New Roman"/>
          <w:sz w:val="28"/>
          <w:szCs w:val="28"/>
        </w:rPr>
      </w:pPr>
    </w:p>
    <w:p w14:paraId="7D26F44F" w14:textId="77777777" w:rsidR="00AA18DB" w:rsidRPr="00AF4C21" w:rsidRDefault="00AA18DB" w:rsidP="00AA18DB">
      <w:pPr>
        <w:rPr>
          <w:sz w:val="28"/>
          <w:szCs w:val="28"/>
        </w:rPr>
      </w:pPr>
      <w:bookmarkStart w:id="31" w:name="_Toc73370490"/>
      <w:r w:rsidRPr="00AF4C21">
        <w:rPr>
          <w:sz w:val="28"/>
          <w:szCs w:val="28"/>
          <w:lang w:val="en-US"/>
        </w:rPr>
        <w:t>I</w:t>
      </w:r>
      <w:r w:rsidRPr="00AF4C21">
        <w:rPr>
          <w:sz w:val="28"/>
          <w:szCs w:val="28"/>
        </w:rPr>
        <w:t>. Общие положения</w:t>
      </w:r>
      <w:bookmarkEnd w:id="31"/>
    </w:p>
    <w:p w14:paraId="5A77688B" w14:textId="77777777" w:rsidR="00AA18DB" w:rsidRPr="006A16FD" w:rsidRDefault="00AA18DB" w:rsidP="00AA18DB">
      <w:pPr>
        <w:spacing w:line="276" w:lineRule="auto"/>
        <w:jc w:val="both"/>
        <w:rPr>
          <w:sz w:val="28"/>
          <w:szCs w:val="28"/>
        </w:rPr>
      </w:pPr>
      <w:r w:rsidRPr="006A16FD">
        <w:rPr>
          <w:sz w:val="28"/>
          <w:szCs w:val="28"/>
        </w:rPr>
        <w:t>1.1.</w:t>
      </w:r>
      <w:r w:rsidRPr="006A16FD">
        <w:rPr>
          <w:sz w:val="28"/>
          <w:szCs w:val="28"/>
        </w:rPr>
        <w:tab/>
        <w:t>Настоящее Положение об условиях оплаты труда  (далее – Положение) разработано в соответствии:</w:t>
      </w:r>
    </w:p>
    <w:p w14:paraId="31F2816D" w14:textId="77777777" w:rsidR="00AA18DB" w:rsidRPr="006A16FD" w:rsidRDefault="00AA18DB" w:rsidP="001A21FA">
      <w:pPr>
        <w:pStyle w:val="aff1"/>
        <w:numPr>
          <w:ilvl w:val="0"/>
          <w:numId w:val="71"/>
        </w:numPr>
        <w:spacing w:after="200" w:line="276" w:lineRule="auto"/>
        <w:contextualSpacing/>
        <w:jc w:val="both"/>
        <w:rPr>
          <w:sz w:val="28"/>
          <w:szCs w:val="28"/>
        </w:rPr>
      </w:pPr>
      <w:r w:rsidRPr="006A16FD">
        <w:rPr>
          <w:sz w:val="28"/>
          <w:szCs w:val="28"/>
        </w:rPr>
        <w:t>Трудовым Кодексом Российской Федерации;</w:t>
      </w:r>
    </w:p>
    <w:p w14:paraId="3F5BFFC6" w14:textId="77777777" w:rsidR="00AA18DB" w:rsidRPr="006A16FD" w:rsidRDefault="00AA18DB" w:rsidP="001A21FA">
      <w:pPr>
        <w:pStyle w:val="aff1"/>
        <w:numPr>
          <w:ilvl w:val="0"/>
          <w:numId w:val="71"/>
        </w:numPr>
        <w:spacing w:after="200" w:line="276" w:lineRule="auto"/>
        <w:contextualSpacing/>
        <w:jc w:val="both"/>
        <w:rPr>
          <w:sz w:val="28"/>
          <w:szCs w:val="28"/>
        </w:rPr>
      </w:pPr>
      <w:r w:rsidRPr="006A16FD">
        <w:rPr>
          <w:sz w:val="28"/>
          <w:szCs w:val="28"/>
        </w:rPr>
        <w:t>Законом Российской Федерации «Об образовании в РФ»- от 29.12.2012 №273  -ФЗ.</w:t>
      </w:r>
    </w:p>
    <w:p w14:paraId="47702C37" w14:textId="77777777" w:rsidR="00AA18DB" w:rsidRPr="006A16FD" w:rsidRDefault="00AA18DB" w:rsidP="001A21FA">
      <w:pPr>
        <w:pStyle w:val="aff1"/>
        <w:numPr>
          <w:ilvl w:val="0"/>
          <w:numId w:val="71"/>
        </w:numPr>
        <w:spacing w:after="200" w:line="276" w:lineRule="auto"/>
        <w:contextualSpacing/>
        <w:jc w:val="both"/>
        <w:rPr>
          <w:sz w:val="28"/>
          <w:szCs w:val="28"/>
        </w:rPr>
      </w:pPr>
      <w:r w:rsidRPr="006A16FD">
        <w:rPr>
          <w:sz w:val="28"/>
          <w:szCs w:val="28"/>
        </w:rPr>
        <w:t>Законом РТ  «Об образовании» от 22.07.2013 г. №68-ЗРТ</w:t>
      </w:r>
    </w:p>
    <w:p w14:paraId="355D194A" w14:textId="77777777" w:rsidR="00AA18DB" w:rsidRPr="00080A63" w:rsidRDefault="00AA18DB" w:rsidP="001A21FA">
      <w:pPr>
        <w:pStyle w:val="aff1"/>
        <w:numPr>
          <w:ilvl w:val="0"/>
          <w:numId w:val="71"/>
        </w:numPr>
        <w:spacing w:after="200" w:line="276" w:lineRule="auto"/>
        <w:contextualSpacing/>
        <w:jc w:val="both"/>
        <w:rPr>
          <w:bCs/>
          <w:color w:val="000000" w:themeColor="text1"/>
          <w:sz w:val="28"/>
          <w:szCs w:val="28"/>
          <w:shd w:val="clear" w:color="auto" w:fill="FFFFFF"/>
        </w:rPr>
      </w:pPr>
      <w:r w:rsidRPr="006A16FD">
        <w:rPr>
          <w:bCs/>
          <w:color w:val="000000" w:themeColor="text1"/>
          <w:sz w:val="28"/>
          <w:szCs w:val="28"/>
          <w:shd w:val="clear" w:color="auto" w:fill="FFFFFF"/>
        </w:rPr>
        <w:t>Постановлением  Кабинета Министров № 412 от 31.05.2018 "Об условиях оплаты труда работников государственных образовательных организаций Республики Татарстан</w:t>
      </w:r>
      <w:r w:rsidRPr="00080A63">
        <w:rPr>
          <w:bCs/>
          <w:color w:val="000000" w:themeColor="text1"/>
          <w:sz w:val="28"/>
          <w:szCs w:val="28"/>
          <w:shd w:val="clear" w:color="auto" w:fill="FFFFFF"/>
        </w:rPr>
        <w:t>"(изменения, принятые к Постановлению  Кабинета Министров № 412 от 31.05.2018 2020г.,2021г.,2022г.,2023 г.)</w:t>
      </w:r>
    </w:p>
    <w:p w14:paraId="4FA00785" w14:textId="77777777" w:rsidR="00AA18DB" w:rsidRDefault="00AA18DB" w:rsidP="001A21FA">
      <w:pPr>
        <w:pStyle w:val="aff1"/>
        <w:numPr>
          <w:ilvl w:val="0"/>
          <w:numId w:val="71"/>
        </w:numPr>
        <w:contextualSpacing/>
        <w:rPr>
          <w:kern w:val="36"/>
          <w:sz w:val="28"/>
          <w:szCs w:val="28"/>
        </w:rPr>
      </w:pPr>
      <w:bookmarkStart w:id="32" w:name="_Toc73370491"/>
      <w:r w:rsidRPr="00AF4C21">
        <w:rPr>
          <w:kern w:val="36"/>
          <w:sz w:val="28"/>
          <w:szCs w:val="28"/>
        </w:rPr>
        <w:t>Постановлением «О внесении изменений в постановление Кабинета Министров Республики Татарстан от 31.05.2018 №412 « Об условиях оплаты труда работников государственных образовательных организаций Республики Татарстан» от 31.10.2018 г. №965</w:t>
      </w:r>
      <w:bookmarkEnd w:id="32"/>
    </w:p>
    <w:p w14:paraId="494D58C6" w14:textId="77777777" w:rsidR="00AA18DB" w:rsidRDefault="00AA18DB" w:rsidP="00AA18DB">
      <w:pPr>
        <w:rPr>
          <w:kern w:val="36"/>
          <w:sz w:val="28"/>
          <w:szCs w:val="28"/>
        </w:rPr>
      </w:pPr>
    </w:p>
    <w:p w14:paraId="37538D81" w14:textId="77777777" w:rsidR="00AA18DB" w:rsidRPr="00080A63" w:rsidRDefault="00AA18DB" w:rsidP="001A21FA">
      <w:pPr>
        <w:numPr>
          <w:ilvl w:val="0"/>
          <w:numId w:val="71"/>
        </w:numPr>
        <w:spacing w:after="200"/>
        <w:jc w:val="both"/>
        <w:rPr>
          <w:color w:val="000000" w:themeColor="text1"/>
          <w:sz w:val="28"/>
          <w:szCs w:val="28"/>
        </w:rPr>
      </w:pPr>
      <w:r w:rsidRPr="00080A63">
        <w:rPr>
          <w:color w:val="000000" w:themeColor="text1"/>
          <w:sz w:val="28"/>
          <w:szCs w:val="28"/>
        </w:rPr>
        <w:t>Постановления Исполнительного комитета г. Казани от 03.07.2018 №3854 «Об условиях оплаты труда работников муниципальных образовательных организаций г. Казани»</w:t>
      </w:r>
    </w:p>
    <w:p w14:paraId="1B686515" w14:textId="77777777" w:rsidR="00AA18DB" w:rsidRPr="00080A63" w:rsidRDefault="00AA18DB" w:rsidP="001A21FA">
      <w:pPr>
        <w:numPr>
          <w:ilvl w:val="0"/>
          <w:numId w:val="71"/>
        </w:numPr>
        <w:spacing w:after="200"/>
        <w:jc w:val="both"/>
        <w:rPr>
          <w:color w:val="000000" w:themeColor="text1"/>
          <w:sz w:val="28"/>
          <w:szCs w:val="28"/>
        </w:rPr>
      </w:pPr>
      <w:r w:rsidRPr="00080A63">
        <w:rPr>
          <w:color w:val="000000" w:themeColor="text1"/>
          <w:sz w:val="28"/>
          <w:szCs w:val="28"/>
        </w:rPr>
        <w:t xml:space="preserve">Постановления №563 от 28.02.2022 о внесении изменений в постановление Исполнительного комитета г. Казани от 03.07.2018 </w:t>
      </w:r>
      <w:r w:rsidRPr="00080A63">
        <w:rPr>
          <w:color w:val="000000" w:themeColor="text1"/>
          <w:sz w:val="28"/>
          <w:szCs w:val="28"/>
        </w:rPr>
        <w:lastRenderedPageBreak/>
        <w:t xml:space="preserve">№3854 «Об условиях оплаты труда работников муниципальных образовательных организаций г. Казани» </w:t>
      </w:r>
    </w:p>
    <w:p w14:paraId="0EFA9A98" w14:textId="77777777" w:rsidR="00AA18DB" w:rsidRPr="00080A63" w:rsidRDefault="00AA18DB" w:rsidP="001A21FA">
      <w:pPr>
        <w:numPr>
          <w:ilvl w:val="0"/>
          <w:numId w:val="71"/>
        </w:numPr>
        <w:spacing w:after="200"/>
        <w:jc w:val="both"/>
        <w:rPr>
          <w:color w:val="000000" w:themeColor="text1"/>
          <w:sz w:val="28"/>
          <w:szCs w:val="28"/>
        </w:rPr>
      </w:pPr>
      <w:r w:rsidRPr="00080A63">
        <w:rPr>
          <w:color w:val="000000" w:themeColor="text1"/>
          <w:sz w:val="28"/>
          <w:szCs w:val="28"/>
        </w:rPr>
        <w:t>Постановление Кабинета Министров РТ от 22.09.2022 №1027 «О внесении изменений в отдельные постановления Кабинета Министров РТ»</w:t>
      </w:r>
    </w:p>
    <w:p w14:paraId="3F096307" w14:textId="77777777" w:rsidR="00AA18DB" w:rsidRPr="00080A63" w:rsidRDefault="00AA18DB" w:rsidP="001A21FA">
      <w:pPr>
        <w:numPr>
          <w:ilvl w:val="0"/>
          <w:numId w:val="71"/>
        </w:numPr>
        <w:tabs>
          <w:tab w:val="num" w:pos="57"/>
        </w:tabs>
        <w:spacing w:after="200"/>
        <w:jc w:val="both"/>
        <w:rPr>
          <w:color w:val="000000" w:themeColor="text1"/>
          <w:sz w:val="28"/>
          <w:szCs w:val="28"/>
        </w:rPr>
      </w:pPr>
      <w:r w:rsidRPr="00080A63">
        <w:rPr>
          <w:color w:val="000000" w:themeColor="text1"/>
          <w:sz w:val="28"/>
          <w:szCs w:val="28"/>
        </w:rPr>
        <w:t>постановление Кабинета Министров РТ от 21.05.2020 №413</w:t>
      </w:r>
    </w:p>
    <w:p w14:paraId="6628EB04" w14:textId="77777777" w:rsidR="00AA18DB" w:rsidRPr="00080A63" w:rsidRDefault="00AA18DB" w:rsidP="001A21FA">
      <w:pPr>
        <w:numPr>
          <w:ilvl w:val="0"/>
          <w:numId w:val="71"/>
        </w:numPr>
        <w:spacing w:after="200"/>
        <w:jc w:val="both"/>
        <w:rPr>
          <w:color w:val="000000" w:themeColor="text1"/>
          <w:sz w:val="28"/>
          <w:szCs w:val="28"/>
        </w:rPr>
      </w:pPr>
      <w:r w:rsidRPr="00080A63">
        <w:rPr>
          <w:color w:val="000000" w:themeColor="text1"/>
          <w:sz w:val="28"/>
          <w:szCs w:val="28"/>
        </w:rPr>
        <w:t>постановление Кабинета Министров РТ от 10.08.2020 №561</w:t>
      </w:r>
    </w:p>
    <w:p w14:paraId="4ACCF2BC" w14:textId="77777777" w:rsidR="00AA18DB" w:rsidRPr="00080A63" w:rsidRDefault="00AA18DB" w:rsidP="001A21FA">
      <w:pPr>
        <w:numPr>
          <w:ilvl w:val="0"/>
          <w:numId w:val="71"/>
        </w:numPr>
        <w:spacing w:after="200"/>
        <w:jc w:val="both"/>
        <w:rPr>
          <w:color w:val="000000" w:themeColor="text1"/>
          <w:sz w:val="28"/>
          <w:szCs w:val="28"/>
        </w:rPr>
      </w:pPr>
      <w:r w:rsidRPr="00080A63">
        <w:rPr>
          <w:color w:val="000000" w:themeColor="text1"/>
          <w:sz w:val="28"/>
          <w:szCs w:val="28"/>
        </w:rPr>
        <w:t>постановление Кабинета Министров РТ от 30.10.2021 №1030</w:t>
      </w:r>
    </w:p>
    <w:p w14:paraId="338900EC" w14:textId="77777777" w:rsidR="00AA18DB" w:rsidRPr="006A16FD" w:rsidRDefault="00AA18DB" w:rsidP="001A21FA">
      <w:pPr>
        <w:pStyle w:val="aff1"/>
        <w:numPr>
          <w:ilvl w:val="0"/>
          <w:numId w:val="71"/>
        </w:numPr>
        <w:spacing w:after="200" w:line="276" w:lineRule="auto"/>
        <w:contextualSpacing/>
        <w:jc w:val="both"/>
        <w:rPr>
          <w:sz w:val="28"/>
          <w:szCs w:val="28"/>
        </w:rPr>
      </w:pPr>
      <w:r>
        <w:rPr>
          <w:sz w:val="28"/>
          <w:szCs w:val="28"/>
        </w:rPr>
        <w:t>п</w:t>
      </w:r>
      <w:r w:rsidRPr="006A16FD">
        <w:rPr>
          <w:sz w:val="28"/>
          <w:szCs w:val="28"/>
        </w:rPr>
        <w:t>оложением о критериях оценки эффективности деятельности работы педагогов МБОУ «Лицей № 5» Вахитовского района г.Казани</w:t>
      </w:r>
    </w:p>
    <w:p w14:paraId="29F5236B" w14:textId="77777777" w:rsidR="00AA18DB" w:rsidRPr="006A16FD" w:rsidRDefault="00AA18DB" w:rsidP="001A21FA">
      <w:pPr>
        <w:pStyle w:val="aff1"/>
        <w:numPr>
          <w:ilvl w:val="0"/>
          <w:numId w:val="71"/>
        </w:numPr>
        <w:spacing w:after="200" w:line="276" w:lineRule="auto"/>
        <w:contextualSpacing/>
        <w:jc w:val="both"/>
        <w:rPr>
          <w:sz w:val="28"/>
          <w:szCs w:val="28"/>
        </w:rPr>
      </w:pPr>
      <w:r w:rsidRPr="006A16FD">
        <w:rPr>
          <w:sz w:val="28"/>
          <w:szCs w:val="28"/>
        </w:rPr>
        <w:t>Уставом   МБОУ «Лицей № 5» Вахитовского района г.Казани;</w:t>
      </w:r>
    </w:p>
    <w:p w14:paraId="3C5C96DD" w14:textId="77777777" w:rsidR="00AA18DB" w:rsidRPr="006A16FD" w:rsidRDefault="00AA18DB" w:rsidP="001A21FA">
      <w:pPr>
        <w:pStyle w:val="aff1"/>
        <w:numPr>
          <w:ilvl w:val="0"/>
          <w:numId w:val="71"/>
        </w:numPr>
        <w:spacing w:after="200" w:line="276" w:lineRule="auto"/>
        <w:contextualSpacing/>
        <w:jc w:val="both"/>
        <w:rPr>
          <w:sz w:val="28"/>
          <w:szCs w:val="28"/>
        </w:rPr>
      </w:pPr>
      <w:r w:rsidRPr="006A16FD">
        <w:rPr>
          <w:sz w:val="28"/>
          <w:szCs w:val="28"/>
        </w:rPr>
        <w:t>Коллективным договором МБОУ «Лицей № 5» Вахитовского района г.Казани работников (далее -  организация).</w:t>
      </w:r>
    </w:p>
    <w:p w14:paraId="471471B4" w14:textId="77777777" w:rsidR="00AA18DB" w:rsidRPr="006A5891" w:rsidRDefault="00AA18DB" w:rsidP="006A5891">
      <w:pPr>
        <w:pStyle w:val="aff1"/>
        <w:ind w:left="644"/>
        <w:contextualSpacing/>
        <w:rPr>
          <w:sz w:val="28"/>
          <w:szCs w:val="28"/>
        </w:rPr>
      </w:pPr>
    </w:p>
    <w:p w14:paraId="765AE2ED" w14:textId="77777777" w:rsidR="00AA18DB" w:rsidRPr="006A16FD" w:rsidRDefault="00AA18DB" w:rsidP="001A21FA">
      <w:pPr>
        <w:pStyle w:val="aff1"/>
        <w:numPr>
          <w:ilvl w:val="0"/>
          <w:numId w:val="71"/>
        </w:numPr>
        <w:shd w:val="clear" w:color="auto" w:fill="FFFFFF"/>
        <w:tabs>
          <w:tab w:val="left" w:pos="1022"/>
        </w:tabs>
        <w:spacing w:after="200" w:line="276" w:lineRule="auto"/>
        <w:contextualSpacing/>
        <w:jc w:val="both"/>
        <w:rPr>
          <w:color w:val="000000"/>
          <w:sz w:val="28"/>
          <w:szCs w:val="28"/>
        </w:rPr>
      </w:pPr>
      <w:r w:rsidRPr="006A16FD">
        <w:rPr>
          <w:color w:val="000000"/>
          <w:sz w:val="28"/>
          <w:szCs w:val="28"/>
        </w:rPr>
        <w:t>Отраслевым Соглашением между Министерством образования и науки Республики Татарстан и Татарским республиканским комитетом профсоюза работников наро</w:t>
      </w:r>
      <w:r>
        <w:rPr>
          <w:color w:val="000000"/>
          <w:sz w:val="28"/>
          <w:szCs w:val="28"/>
        </w:rPr>
        <w:t>дного образования и науки на 2024</w:t>
      </w:r>
      <w:r w:rsidRPr="006A16FD">
        <w:rPr>
          <w:color w:val="000000"/>
          <w:sz w:val="28"/>
          <w:szCs w:val="28"/>
        </w:rPr>
        <w:t>-20</w:t>
      </w:r>
      <w:r>
        <w:rPr>
          <w:color w:val="000000"/>
          <w:sz w:val="28"/>
          <w:szCs w:val="28"/>
        </w:rPr>
        <w:t>2</w:t>
      </w:r>
      <w:r w:rsidR="00021828">
        <w:rPr>
          <w:color w:val="000000"/>
          <w:sz w:val="28"/>
          <w:szCs w:val="28"/>
        </w:rPr>
        <w:t>6</w:t>
      </w:r>
      <w:r w:rsidRPr="006A16FD">
        <w:rPr>
          <w:color w:val="000000"/>
          <w:sz w:val="28"/>
          <w:szCs w:val="28"/>
        </w:rPr>
        <w:t>гг.;</w:t>
      </w:r>
    </w:p>
    <w:p w14:paraId="17C08474" w14:textId="77777777" w:rsidR="00AA18DB" w:rsidRDefault="00AA18DB" w:rsidP="001A21FA">
      <w:pPr>
        <w:pStyle w:val="aff1"/>
        <w:numPr>
          <w:ilvl w:val="0"/>
          <w:numId w:val="71"/>
        </w:numPr>
        <w:shd w:val="clear" w:color="auto" w:fill="FFFFFF"/>
        <w:tabs>
          <w:tab w:val="left" w:pos="1022"/>
        </w:tabs>
        <w:spacing w:after="200" w:line="276" w:lineRule="auto"/>
        <w:contextualSpacing/>
        <w:jc w:val="both"/>
        <w:rPr>
          <w:sz w:val="28"/>
          <w:szCs w:val="28"/>
        </w:rPr>
      </w:pPr>
      <w:r w:rsidRPr="006A16FD">
        <w:rPr>
          <w:sz w:val="28"/>
          <w:szCs w:val="28"/>
        </w:rPr>
        <w:t>Территориальным соглашением между Управлением образования  Исполнительного комитета муниципального образования  города Казани и Татарским республиканским комитетом профсоюза работников народного образования и науки на 20</w:t>
      </w:r>
      <w:r>
        <w:rPr>
          <w:sz w:val="28"/>
          <w:szCs w:val="28"/>
        </w:rPr>
        <w:t>24-202</w:t>
      </w:r>
      <w:r w:rsidR="00021828">
        <w:rPr>
          <w:sz w:val="28"/>
          <w:szCs w:val="28"/>
        </w:rPr>
        <w:t>6</w:t>
      </w:r>
      <w:r w:rsidRPr="006A16FD">
        <w:rPr>
          <w:sz w:val="28"/>
          <w:szCs w:val="28"/>
        </w:rPr>
        <w:t xml:space="preserve">гг. </w:t>
      </w:r>
    </w:p>
    <w:p w14:paraId="4FA60E69" w14:textId="77777777" w:rsidR="00AA18DB" w:rsidRPr="006A16FD" w:rsidRDefault="00AA18DB" w:rsidP="00AA18DB">
      <w:pPr>
        <w:pStyle w:val="aff1"/>
        <w:shd w:val="clear" w:color="auto" w:fill="FFFFFF"/>
        <w:tabs>
          <w:tab w:val="left" w:pos="1022"/>
        </w:tabs>
        <w:spacing w:after="200" w:line="276" w:lineRule="auto"/>
        <w:ind w:left="644"/>
        <w:jc w:val="both"/>
        <w:rPr>
          <w:sz w:val="28"/>
          <w:szCs w:val="28"/>
        </w:rPr>
      </w:pPr>
    </w:p>
    <w:p w14:paraId="3083BBCB" w14:textId="77777777" w:rsidR="00AA18DB" w:rsidRPr="006A16FD" w:rsidRDefault="00AA18DB" w:rsidP="00AA18DB">
      <w:pPr>
        <w:pStyle w:val="ConsPlusNormal"/>
        <w:spacing w:line="276" w:lineRule="auto"/>
        <w:jc w:val="both"/>
        <w:rPr>
          <w:rFonts w:ascii="Times New Roman" w:hAnsi="Times New Roman" w:cs="Times New Roman"/>
          <w:sz w:val="28"/>
          <w:szCs w:val="28"/>
          <w:lang w:eastAsia="ru-RU"/>
        </w:rPr>
      </w:pPr>
      <w:bookmarkStart w:id="33" w:name="100004"/>
      <w:bookmarkEnd w:id="33"/>
      <w:r w:rsidRPr="006A16FD">
        <w:rPr>
          <w:rFonts w:ascii="Times New Roman" w:hAnsi="Times New Roman" w:cs="Times New Roman"/>
          <w:sz w:val="28"/>
          <w:szCs w:val="28"/>
        </w:rPr>
        <w:t xml:space="preserve">1.2 Настоящее Положение об условиях оплаты труда работников  МБОУ « Лицей №5» Вахитовского района г.Казани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14:paraId="48C838EE" w14:textId="77777777" w:rsidR="00AA18DB" w:rsidRPr="006A16FD" w:rsidRDefault="00AA18DB" w:rsidP="00AA18DB">
      <w:pPr>
        <w:spacing w:line="276" w:lineRule="auto"/>
        <w:jc w:val="both"/>
        <w:rPr>
          <w:sz w:val="28"/>
          <w:szCs w:val="28"/>
        </w:rPr>
      </w:pPr>
      <w:r w:rsidRPr="006A16FD">
        <w:rPr>
          <w:sz w:val="28"/>
          <w:szCs w:val="28"/>
        </w:rPr>
        <w:t>1.3.</w:t>
      </w:r>
      <w:r w:rsidRPr="006A16FD">
        <w:rPr>
          <w:sz w:val="28"/>
          <w:szCs w:val="28"/>
        </w:rPr>
        <w:tab/>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14:paraId="443CE8AA" w14:textId="77777777" w:rsidR="00AA18DB" w:rsidRPr="006A16FD" w:rsidRDefault="00AA18DB" w:rsidP="00AA18DB">
      <w:pPr>
        <w:spacing w:line="276" w:lineRule="auto"/>
        <w:jc w:val="both"/>
        <w:rPr>
          <w:sz w:val="28"/>
          <w:szCs w:val="28"/>
        </w:rPr>
      </w:pPr>
      <w:r w:rsidRPr="006A16FD">
        <w:rPr>
          <w:sz w:val="28"/>
          <w:szCs w:val="28"/>
        </w:rPr>
        <w:t>1.4.</w:t>
      </w:r>
      <w:r w:rsidRPr="006A16FD">
        <w:rPr>
          <w:sz w:val="28"/>
          <w:szCs w:val="28"/>
        </w:rPr>
        <w:tab/>
        <w:t>Данное Положение распространяется на основной, учебно-вспомогательный и обслуживающий персонал.</w:t>
      </w:r>
    </w:p>
    <w:p w14:paraId="6FB6924E"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2. В настоящем Положении используются следующие понятия и определения:</w:t>
      </w:r>
    </w:p>
    <w:p w14:paraId="4A179E4A"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 xml:space="preserve">система оплаты труда – совокупность норм, определяющих условия и размеры оплаты труда работников организаций, включая размеры базовых </w:t>
      </w:r>
      <w:r w:rsidRPr="006A16FD">
        <w:rPr>
          <w:rFonts w:ascii="Times New Roman" w:hAnsi="Times New Roman" w:cs="Times New Roman"/>
          <w:sz w:val="28"/>
          <w:szCs w:val="28"/>
        </w:rPr>
        <w:lastRenderedPageBreak/>
        <w:t>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072062B7"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b/>
          <w:sz w:val="28"/>
          <w:szCs w:val="28"/>
        </w:rPr>
        <w:t>базовый оклад</w:t>
      </w:r>
      <w:r w:rsidRPr="006A16FD">
        <w:rPr>
          <w:rFonts w:ascii="Times New Roman" w:hAnsi="Times New Roman" w:cs="Times New Roman"/>
          <w:sz w:val="28"/>
          <w:szCs w:val="28"/>
        </w:rPr>
        <w:t xml:space="preserve">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0077B431"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b/>
          <w:sz w:val="28"/>
          <w:szCs w:val="28"/>
        </w:rPr>
        <w:t>должностной оклад</w:t>
      </w:r>
      <w:r w:rsidRPr="006A16FD">
        <w:rPr>
          <w:rFonts w:ascii="Times New Roman" w:hAnsi="Times New Roman" w:cs="Times New Roman"/>
          <w:sz w:val="28"/>
          <w:szCs w:val="28"/>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0B4867A3"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b/>
          <w:sz w:val="28"/>
          <w:szCs w:val="28"/>
        </w:rPr>
        <w:t>заработная плата</w:t>
      </w:r>
      <w:r w:rsidRPr="006A16FD">
        <w:rPr>
          <w:rFonts w:ascii="Times New Roman" w:hAnsi="Times New Roman" w:cs="Times New Roman"/>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73BC95A8"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b/>
          <w:sz w:val="28"/>
          <w:szCs w:val="28"/>
        </w:rPr>
        <w:t>выплаты компенсационного характера</w:t>
      </w:r>
      <w:r w:rsidRPr="006A16FD">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24C63147"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b/>
          <w:sz w:val="28"/>
          <w:szCs w:val="28"/>
        </w:rPr>
        <w:t>выплаты стимулирующего характера</w:t>
      </w:r>
      <w:r w:rsidRPr="006A16FD">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14:paraId="625D2790"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3. Заработная плата (оплата труда работника) работников определяется исходя из:</w:t>
      </w:r>
    </w:p>
    <w:p w14:paraId="2AC3B70D"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должностных окладов;</w:t>
      </w:r>
    </w:p>
    <w:p w14:paraId="31522B3D"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выплат компенсационного характера;</w:t>
      </w:r>
    </w:p>
    <w:p w14:paraId="3851A1DF"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выплат стимулирующего характера.</w:t>
      </w:r>
    </w:p>
    <w:p w14:paraId="2EBBB244"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71B2B4C4"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5. Руководитель лицея:</w:t>
      </w:r>
    </w:p>
    <w:p w14:paraId="6FCDA9C7"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lastRenderedPageBreak/>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14:paraId="3FF72AC2"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ежегодно составляет и утверждает на работников тарификационные списки;</w:t>
      </w:r>
    </w:p>
    <w:p w14:paraId="08302ADF"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несет ответственность за своевременное и правильное определение размеров заработной платы работников .</w:t>
      </w:r>
    </w:p>
    <w:p w14:paraId="3AE9710C"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6. Учредители:</w:t>
      </w:r>
    </w:p>
    <w:p w14:paraId="28A2B081"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ежегодно утверждают должностные оклады руководителя на начало учебного года;</w:t>
      </w:r>
    </w:p>
    <w:p w14:paraId="045A01DC"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осуществляют оценку эффективности деятельности руководителя, на основании которой устанавливаются стимулирующие выплаты.</w:t>
      </w:r>
    </w:p>
    <w:p w14:paraId="0C0602DB" w14:textId="77777777" w:rsidR="00AA18DB" w:rsidRPr="006A16FD" w:rsidRDefault="00AA18DB" w:rsidP="00AA18DB">
      <w:pPr>
        <w:spacing w:line="276" w:lineRule="auto"/>
        <w:jc w:val="both"/>
        <w:rPr>
          <w:sz w:val="28"/>
          <w:szCs w:val="28"/>
        </w:rPr>
        <w:sectPr w:rsidR="00AA18DB" w:rsidRPr="006A16FD" w:rsidSect="00CC2119">
          <w:footerReference w:type="default" r:id="rId54"/>
          <w:pgSz w:w="11905" w:h="16838"/>
          <w:pgMar w:top="1134" w:right="850" w:bottom="1134" w:left="1701" w:header="284" w:footer="0" w:gutter="0"/>
          <w:cols w:space="720"/>
          <w:titlePg/>
          <w:docGrid w:linePitch="326"/>
        </w:sectPr>
      </w:pPr>
    </w:p>
    <w:p w14:paraId="5DA84C4C" w14:textId="77777777" w:rsidR="00AA18DB" w:rsidRPr="009B05B6" w:rsidRDefault="00AA18DB" w:rsidP="00AA18DB">
      <w:pPr>
        <w:spacing w:line="276" w:lineRule="auto"/>
        <w:jc w:val="both"/>
        <w:rPr>
          <w:sz w:val="28"/>
          <w:szCs w:val="28"/>
        </w:rPr>
      </w:pPr>
      <w:bookmarkStart w:id="34" w:name="_Toc73370494"/>
      <w:r w:rsidRPr="009B05B6">
        <w:rPr>
          <w:sz w:val="28"/>
          <w:szCs w:val="28"/>
          <w:lang w:val="en-US"/>
        </w:rPr>
        <w:lastRenderedPageBreak/>
        <w:t>II</w:t>
      </w:r>
      <w:r w:rsidRPr="009B05B6">
        <w:rPr>
          <w:sz w:val="28"/>
          <w:szCs w:val="28"/>
        </w:rPr>
        <w:t>. Определение базовых окладов работников</w:t>
      </w:r>
      <w:bookmarkEnd w:id="34"/>
    </w:p>
    <w:p w14:paraId="1C83D70E" w14:textId="77777777" w:rsidR="00AA18DB" w:rsidRPr="006A16FD" w:rsidRDefault="00AA18DB" w:rsidP="00AA18DB">
      <w:pPr>
        <w:tabs>
          <w:tab w:val="left" w:pos="10065"/>
        </w:tabs>
        <w:autoSpaceDE w:val="0"/>
        <w:autoSpaceDN w:val="0"/>
        <w:adjustRightInd w:val="0"/>
        <w:spacing w:line="276" w:lineRule="auto"/>
        <w:ind w:firstLine="709"/>
        <w:contextualSpacing/>
        <w:jc w:val="both"/>
        <w:rPr>
          <w:sz w:val="28"/>
          <w:szCs w:val="28"/>
        </w:rPr>
      </w:pPr>
    </w:p>
    <w:p w14:paraId="08DDE697" w14:textId="77777777" w:rsidR="00AA18DB" w:rsidRPr="006A16FD" w:rsidRDefault="00AA18DB" w:rsidP="00AA18DB">
      <w:pPr>
        <w:tabs>
          <w:tab w:val="left" w:pos="10065"/>
        </w:tabs>
        <w:autoSpaceDE w:val="0"/>
        <w:autoSpaceDN w:val="0"/>
        <w:adjustRightInd w:val="0"/>
        <w:spacing w:line="276" w:lineRule="auto"/>
        <w:ind w:firstLine="709"/>
        <w:contextualSpacing/>
        <w:jc w:val="both"/>
        <w:rPr>
          <w:sz w:val="28"/>
          <w:szCs w:val="28"/>
        </w:rPr>
      </w:pPr>
      <w:r w:rsidRPr="006A16FD">
        <w:rPr>
          <w:sz w:val="28"/>
          <w:szCs w:val="28"/>
        </w:rPr>
        <w:t>1. Базовые оклады работников устанавливаются в следующих размерах:</w:t>
      </w:r>
    </w:p>
    <w:p w14:paraId="43E3F2AA" w14:textId="77777777" w:rsidR="00AA18DB" w:rsidRPr="006A16FD" w:rsidRDefault="00AA18DB" w:rsidP="00AA18DB">
      <w:pPr>
        <w:tabs>
          <w:tab w:val="left" w:pos="10065"/>
        </w:tabs>
        <w:autoSpaceDE w:val="0"/>
        <w:autoSpaceDN w:val="0"/>
        <w:adjustRightInd w:val="0"/>
        <w:spacing w:line="276" w:lineRule="auto"/>
        <w:ind w:firstLine="709"/>
        <w:contextualSpacing/>
        <w:jc w:val="both"/>
        <w:rPr>
          <w:sz w:val="28"/>
          <w:szCs w:val="28"/>
        </w:rPr>
      </w:pPr>
    </w:p>
    <w:tbl>
      <w:tblPr>
        <w:tblW w:w="15270"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4931"/>
        <w:gridCol w:w="1134"/>
        <w:gridCol w:w="3260"/>
        <w:gridCol w:w="2975"/>
      </w:tblGrid>
      <w:tr w:rsidR="00AA18DB" w:rsidRPr="006A16FD" w14:paraId="4F87AF88" w14:textId="77777777" w:rsidTr="00AA18DB">
        <w:tc>
          <w:tcPr>
            <w:tcW w:w="2972" w:type="dxa"/>
            <w:vMerge w:val="restart"/>
            <w:tcBorders>
              <w:top w:val="single" w:sz="4" w:space="0" w:color="auto"/>
              <w:left w:val="single" w:sz="4" w:space="0" w:color="auto"/>
              <w:bottom w:val="nil"/>
              <w:right w:val="single" w:sz="4" w:space="0" w:color="auto"/>
            </w:tcBorders>
            <w:hideMark/>
          </w:tcPr>
          <w:p w14:paraId="1AE14C5C" w14:textId="77777777" w:rsidR="00AA18DB" w:rsidRPr="006A16FD" w:rsidRDefault="00AA18DB" w:rsidP="00AA18DB">
            <w:pPr>
              <w:tabs>
                <w:tab w:val="left" w:pos="10065"/>
              </w:tabs>
              <w:autoSpaceDE w:val="0"/>
              <w:autoSpaceDN w:val="0"/>
              <w:adjustRightInd w:val="0"/>
              <w:spacing w:line="276" w:lineRule="auto"/>
              <w:contextualSpacing/>
              <w:jc w:val="both"/>
              <w:rPr>
                <w:sz w:val="28"/>
                <w:szCs w:val="28"/>
                <w:lang w:eastAsia="en-US"/>
              </w:rPr>
            </w:pPr>
            <w:r w:rsidRPr="006A16FD">
              <w:rPr>
                <w:sz w:val="28"/>
                <w:szCs w:val="28"/>
              </w:rPr>
              <w:t>Квалификационный уровень</w:t>
            </w:r>
          </w:p>
        </w:tc>
        <w:tc>
          <w:tcPr>
            <w:tcW w:w="4933" w:type="dxa"/>
            <w:vMerge w:val="restart"/>
            <w:tcBorders>
              <w:top w:val="single" w:sz="4" w:space="0" w:color="auto"/>
              <w:left w:val="single" w:sz="4" w:space="0" w:color="auto"/>
              <w:bottom w:val="nil"/>
              <w:right w:val="single" w:sz="4" w:space="0" w:color="auto"/>
            </w:tcBorders>
            <w:hideMark/>
          </w:tcPr>
          <w:p w14:paraId="503B2EC7" w14:textId="77777777" w:rsidR="00AA18DB" w:rsidRPr="006A16FD" w:rsidRDefault="00AA18DB" w:rsidP="00AA18DB">
            <w:pPr>
              <w:tabs>
                <w:tab w:val="left" w:pos="10065"/>
              </w:tabs>
              <w:autoSpaceDE w:val="0"/>
              <w:autoSpaceDN w:val="0"/>
              <w:adjustRightInd w:val="0"/>
              <w:spacing w:line="276" w:lineRule="auto"/>
              <w:contextualSpacing/>
              <w:jc w:val="both"/>
              <w:rPr>
                <w:sz w:val="28"/>
                <w:szCs w:val="28"/>
                <w:lang w:eastAsia="en-US"/>
              </w:rPr>
            </w:pPr>
            <w:r w:rsidRPr="006A16FD">
              <w:rPr>
                <w:sz w:val="28"/>
                <w:szCs w:val="28"/>
              </w:rPr>
              <w:t>Наименование должности</w:t>
            </w:r>
          </w:p>
        </w:tc>
        <w:tc>
          <w:tcPr>
            <w:tcW w:w="7371" w:type="dxa"/>
            <w:gridSpan w:val="3"/>
            <w:tcBorders>
              <w:top w:val="single" w:sz="4" w:space="0" w:color="auto"/>
              <w:left w:val="single" w:sz="4" w:space="0" w:color="auto"/>
              <w:bottom w:val="single" w:sz="4" w:space="0" w:color="auto"/>
              <w:right w:val="single" w:sz="4" w:space="0" w:color="auto"/>
            </w:tcBorders>
            <w:hideMark/>
          </w:tcPr>
          <w:p w14:paraId="097E5B78" w14:textId="77777777" w:rsidR="00AA18DB" w:rsidRPr="006A16FD" w:rsidRDefault="00AA18DB" w:rsidP="00AA18DB">
            <w:pPr>
              <w:tabs>
                <w:tab w:val="left" w:pos="10065"/>
              </w:tabs>
              <w:autoSpaceDE w:val="0"/>
              <w:autoSpaceDN w:val="0"/>
              <w:adjustRightInd w:val="0"/>
              <w:spacing w:line="276" w:lineRule="auto"/>
              <w:contextualSpacing/>
              <w:jc w:val="both"/>
              <w:rPr>
                <w:sz w:val="28"/>
                <w:szCs w:val="28"/>
                <w:lang w:eastAsia="en-US"/>
              </w:rPr>
            </w:pPr>
            <w:r w:rsidRPr="006A16FD">
              <w:rPr>
                <w:sz w:val="28"/>
                <w:szCs w:val="28"/>
              </w:rPr>
              <w:t>Размер базового оклада в месяц, рублей</w:t>
            </w:r>
          </w:p>
        </w:tc>
      </w:tr>
      <w:tr w:rsidR="00AA18DB" w:rsidRPr="006A16FD" w14:paraId="3B1FB1B1" w14:textId="77777777" w:rsidTr="00AA18DB">
        <w:tc>
          <w:tcPr>
            <w:tcW w:w="2972" w:type="dxa"/>
            <w:vMerge/>
            <w:tcBorders>
              <w:top w:val="single" w:sz="4" w:space="0" w:color="auto"/>
              <w:left w:val="single" w:sz="4" w:space="0" w:color="auto"/>
              <w:bottom w:val="nil"/>
              <w:right w:val="single" w:sz="4" w:space="0" w:color="auto"/>
            </w:tcBorders>
            <w:vAlign w:val="center"/>
            <w:hideMark/>
          </w:tcPr>
          <w:p w14:paraId="2365E34D" w14:textId="77777777" w:rsidR="00AA18DB" w:rsidRPr="006A16FD" w:rsidRDefault="00AA18DB" w:rsidP="00AA18DB">
            <w:pPr>
              <w:spacing w:line="276" w:lineRule="auto"/>
              <w:jc w:val="both"/>
              <w:rPr>
                <w:sz w:val="28"/>
                <w:szCs w:val="28"/>
                <w:lang w:eastAsia="en-US"/>
              </w:rPr>
            </w:pPr>
          </w:p>
        </w:tc>
        <w:tc>
          <w:tcPr>
            <w:tcW w:w="4933" w:type="dxa"/>
            <w:vMerge/>
            <w:tcBorders>
              <w:top w:val="single" w:sz="4" w:space="0" w:color="auto"/>
              <w:left w:val="single" w:sz="4" w:space="0" w:color="auto"/>
              <w:bottom w:val="nil"/>
              <w:right w:val="single" w:sz="4" w:space="0" w:color="auto"/>
            </w:tcBorders>
            <w:vAlign w:val="center"/>
            <w:hideMark/>
          </w:tcPr>
          <w:p w14:paraId="16CDD439" w14:textId="77777777" w:rsidR="00AA18DB" w:rsidRPr="006A16FD" w:rsidRDefault="00AA18DB" w:rsidP="00AA18DB">
            <w:pPr>
              <w:spacing w:line="276" w:lineRule="auto"/>
              <w:jc w:val="both"/>
              <w:rPr>
                <w:sz w:val="28"/>
                <w:szCs w:val="28"/>
                <w:lang w:eastAsia="en-US"/>
              </w:rPr>
            </w:pPr>
          </w:p>
        </w:tc>
        <w:tc>
          <w:tcPr>
            <w:tcW w:w="1134" w:type="dxa"/>
            <w:tcBorders>
              <w:top w:val="single" w:sz="4" w:space="0" w:color="auto"/>
              <w:left w:val="single" w:sz="4" w:space="0" w:color="auto"/>
              <w:bottom w:val="nil"/>
              <w:right w:val="single" w:sz="4" w:space="0" w:color="auto"/>
            </w:tcBorders>
            <w:hideMark/>
          </w:tcPr>
          <w:p w14:paraId="71533A9D" w14:textId="77777777" w:rsidR="00AA18DB" w:rsidRPr="006A16FD" w:rsidRDefault="00AA18DB" w:rsidP="00AA18DB">
            <w:pPr>
              <w:tabs>
                <w:tab w:val="left" w:pos="10065"/>
              </w:tabs>
              <w:autoSpaceDE w:val="0"/>
              <w:autoSpaceDN w:val="0"/>
              <w:adjustRightInd w:val="0"/>
              <w:spacing w:line="276" w:lineRule="auto"/>
              <w:contextualSpacing/>
              <w:jc w:val="both"/>
              <w:rPr>
                <w:sz w:val="28"/>
                <w:szCs w:val="28"/>
                <w:lang w:eastAsia="en-US"/>
              </w:rPr>
            </w:pPr>
            <w:r w:rsidRPr="006A16FD">
              <w:rPr>
                <w:sz w:val="28"/>
                <w:szCs w:val="28"/>
              </w:rPr>
              <w:t>основное общее образование, среднее общее образование</w:t>
            </w:r>
          </w:p>
        </w:tc>
        <w:tc>
          <w:tcPr>
            <w:tcW w:w="3261" w:type="dxa"/>
            <w:tcBorders>
              <w:top w:val="single" w:sz="4" w:space="0" w:color="auto"/>
              <w:left w:val="single" w:sz="4" w:space="0" w:color="auto"/>
              <w:bottom w:val="nil"/>
              <w:right w:val="single" w:sz="4" w:space="0" w:color="auto"/>
            </w:tcBorders>
            <w:hideMark/>
          </w:tcPr>
          <w:p w14:paraId="20FC83CF" w14:textId="77777777" w:rsidR="00AA18DB" w:rsidRPr="006A16FD" w:rsidRDefault="00AA18DB" w:rsidP="00AA18DB">
            <w:pPr>
              <w:tabs>
                <w:tab w:val="left" w:pos="10065"/>
              </w:tabs>
              <w:autoSpaceDE w:val="0"/>
              <w:autoSpaceDN w:val="0"/>
              <w:adjustRightInd w:val="0"/>
              <w:spacing w:line="276" w:lineRule="auto"/>
              <w:contextualSpacing/>
              <w:jc w:val="both"/>
              <w:rPr>
                <w:sz w:val="28"/>
                <w:szCs w:val="28"/>
                <w:lang w:eastAsia="en-US"/>
              </w:rPr>
            </w:pPr>
            <w:r w:rsidRPr="006A16FD">
              <w:rPr>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976" w:type="dxa"/>
            <w:tcBorders>
              <w:top w:val="single" w:sz="4" w:space="0" w:color="auto"/>
              <w:left w:val="single" w:sz="4" w:space="0" w:color="auto"/>
              <w:bottom w:val="nil"/>
              <w:right w:val="single" w:sz="4" w:space="0" w:color="auto"/>
            </w:tcBorders>
            <w:hideMark/>
          </w:tcPr>
          <w:p w14:paraId="12596FE6" w14:textId="77777777" w:rsidR="00AA18DB" w:rsidRPr="006A16FD" w:rsidRDefault="00AA18DB" w:rsidP="00AA18DB">
            <w:pPr>
              <w:tabs>
                <w:tab w:val="left" w:pos="10065"/>
              </w:tabs>
              <w:autoSpaceDE w:val="0"/>
              <w:autoSpaceDN w:val="0"/>
              <w:adjustRightInd w:val="0"/>
              <w:spacing w:line="276" w:lineRule="auto"/>
              <w:contextualSpacing/>
              <w:jc w:val="both"/>
              <w:rPr>
                <w:sz w:val="28"/>
                <w:szCs w:val="28"/>
                <w:lang w:eastAsia="en-US"/>
              </w:rPr>
            </w:pPr>
            <w:r w:rsidRPr="006A16FD">
              <w:rPr>
                <w:sz w:val="28"/>
                <w:szCs w:val="28"/>
              </w:rPr>
              <w:t xml:space="preserve">высшее профессиональное образование, подтверждаемое присвоением лицу, успешно прошедшему аттестацию, квалификации «бакалавр», «магистр» или </w:t>
            </w:r>
          </w:p>
          <w:p w14:paraId="0C2679EA" w14:textId="77777777" w:rsidR="00AA18DB" w:rsidRPr="006A16FD" w:rsidRDefault="00AA18DB" w:rsidP="00AA18DB">
            <w:pPr>
              <w:tabs>
                <w:tab w:val="left" w:pos="10065"/>
              </w:tabs>
              <w:autoSpaceDE w:val="0"/>
              <w:autoSpaceDN w:val="0"/>
              <w:adjustRightInd w:val="0"/>
              <w:spacing w:line="276" w:lineRule="auto"/>
              <w:contextualSpacing/>
              <w:jc w:val="both"/>
              <w:rPr>
                <w:sz w:val="28"/>
                <w:szCs w:val="28"/>
                <w:lang w:eastAsia="en-US"/>
              </w:rPr>
            </w:pPr>
            <w:r w:rsidRPr="006A16FD">
              <w:rPr>
                <w:sz w:val="28"/>
                <w:szCs w:val="28"/>
              </w:rPr>
              <w:t>«дипломированный специалист»</w:t>
            </w:r>
          </w:p>
        </w:tc>
      </w:tr>
    </w:tbl>
    <w:p w14:paraId="49F0A92B" w14:textId="77777777" w:rsidR="00AA18DB" w:rsidRPr="006A16FD" w:rsidRDefault="00AA18DB" w:rsidP="00AA18DB">
      <w:pPr>
        <w:tabs>
          <w:tab w:val="left" w:pos="10065"/>
        </w:tabs>
        <w:autoSpaceDE w:val="0"/>
        <w:autoSpaceDN w:val="0"/>
        <w:adjustRightInd w:val="0"/>
        <w:spacing w:line="276" w:lineRule="auto"/>
        <w:ind w:firstLine="709"/>
        <w:contextualSpacing/>
        <w:jc w:val="both"/>
        <w:rPr>
          <w:sz w:val="28"/>
          <w:szCs w:val="28"/>
          <w:lang w:eastAsia="en-US"/>
        </w:rPr>
      </w:pPr>
    </w:p>
    <w:tbl>
      <w:tblPr>
        <w:tblW w:w="152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4934"/>
        <w:gridCol w:w="1134"/>
        <w:gridCol w:w="3261"/>
        <w:gridCol w:w="2978"/>
      </w:tblGrid>
      <w:tr w:rsidR="00AA18DB" w:rsidRPr="006A16FD" w14:paraId="19696894" w14:textId="77777777" w:rsidTr="00AA18DB">
        <w:trPr>
          <w:trHeight w:val="295"/>
          <w:tblHeader/>
        </w:trPr>
        <w:tc>
          <w:tcPr>
            <w:tcW w:w="2978" w:type="dxa"/>
            <w:tcBorders>
              <w:top w:val="single" w:sz="4" w:space="0" w:color="auto"/>
              <w:left w:val="single" w:sz="4" w:space="0" w:color="auto"/>
              <w:bottom w:val="single" w:sz="4" w:space="0" w:color="auto"/>
              <w:right w:val="single" w:sz="4" w:space="0" w:color="auto"/>
            </w:tcBorders>
            <w:hideMark/>
          </w:tcPr>
          <w:p w14:paraId="3096B69B" w14:textId="77777777" w:rsidR="00AA18DB" w:rsidRPr="006A16FD" w:rsidRDefault="00AA18DB" w:rsidP="00AA18DB">
            <w:pPr>
              <w:pStyle w:val="ConsPlusNormal"/>
              <w:spacing w:line="276" w:lineRule="auto"/>
              <w:jc w:val="both"/>
              <w:rPr>
                <w:rFonts w:ascii="Times New Roman" w:hAnsi="Times New Roman" w:cs="Times New Roman"/>
                <w:sz w:val="28"/>
                <w:szCs w:val="28"/>
              </w:rPr>
            </w:pPr>
            <w:bookmarkStart w:id="35" w:name="P146"/>
            <w:bookmarkEnd w:id="35"/>
            <w:r w:rsidRPr="006A16FD">
              <w:rPr>
                <w:rFonts w:ascii="Times New Roman" w:hAnsi="Times New Roman" w:cs="Times New Roman"/>
                <w:sz w:val="28"/>
                <w:szCs w:val="28"/>
              </w:rPr>
              <w:t>1</w:t>
            </w:r>
          </w:p>
        </w:tc>
        <w:tc>
          <w:tcPr>
            <w:tcW w:w="4934" w:type="dxa"/>
            <w:tcBorders>
              <w:top w:val="single" w:sz="4" w:space="0" w:color="auto"/>
              <w:left w:val="single" w:sz="4" w:space="0" w:color="auto"/>
              <w:bottom w:val="single" w:sz="4" w:space="0" w:color="auto"/>
              <w:right w:val="single" w:sz="4" w:space="0" w:color="auto"/>
            </w:tcBorders>
            <w:hideMark/>
          </w:tcPr>
          <w:p w14:paraId="20E825F0"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14:paraId="05042290"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3</w:t>
            </w:r>
          </w:p>
        </w:tc>
        <w:tc>
          <w:tcPr>
            <w:tcW w:w="3261" w:type="dxa"/>
            <w:tcBorders>
              <w:top w:val="single" w:sz="4" w:space="0" w:color="auto"/>
              <w:left w:val="single" w:sz="4" w:space="0" w:color="auto"/>
              <w:bottom w:val="single" w:sz="4" w:space="0" w:color="auto"/>
              <w:right w:val="single" w:sz="4" w:space="0" w:color="auto"/>
            </w:tcBorders>
            <w:hideMark/>
          </w:tcPr>
          <w:p w14:paraId="0AAE8E89"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4</w:t>
            </w:r>
          </w:p>
        </w:tc>
        <w:tc>
          <w:tcPr>
            <w:tcW w:w="2978" w:type="dxa"/>
            <w:tcBorders>
              <w:top w:val="single" w:sz="4" w:space="0" w:color="auto"/>
              <w:left w:val="single" w:sz="4" w:space="0" w:color="auto"/>
              <w:bottom w:val="single" w:sz="4" w:space="0" w:color="auto"/>
              <w:right w:val="single" w:sz="4" w:space="0" w:color="auto"/>
            </w:tcBorders>
            <w:hideMark/>
          </w:tcPr>
          <w:p w14:paraId="659ED54A"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5</w:t>
            </w:r>
          </w:p>
        </w:tc>
      </w:tr>
      <w:tr w:rsidR="00AA18DB" w:rsidRPr="006A16FD" w14:paraId="02C674C9" w14:textId="77777777" w:rsidTr="00AA18DB">
        <w:trPr>
          <w:trHeight w:val="295"/>
        </w:trPr>
        <w:tc>
          <w:tcPr>
            <w:tcW w:w="15285" w:type="dxa"/>
            <w:gridSpan w:val="5"/>
            <w:tcBorders>
              <w:top w:val="single" w:sz="4" w:space="0" w:color="auto"/>
              <w:left w:val="single" w:sz="4" w:space="0" w:color="auto"/>
              <w:bottom w:val="single" w:sz="4" w:space="0" w:color="auto"/>
              <w:right w:val="single" w:sz="4" w:space="0" w:color="auto"/>
            </w:tcBorders>
            <w:vAlign w:val="center"/>
            <w:hideMark/>
          </w:tcPr>
          <w:p w14:paraId="7BDDB06E" w14:textId="77777777" w:rsidR="00AA18DB" w:rsidRPr="006A16FD" w:rsidRDefault="00AA18DB" w:rsidP="00AA18DB">
            <w:pPr>
              <w:pStyle w:val="ConsPlusNormal"/>
              <w:spacing w:line="276" w:lineRule="auto"/>
              <w:jc w:val="both"/>
              <w:rPr>
                <w:rFonts w:ascii="Times New Roman" w:hAnsi="Times New Roman" w:cs="Times New Roman"/>
                <w:color w:val="000000" w:themeColor="text1"/>
                <w:sz w:val="28"/>
                <w:szCs w:val="28"/>
              </w:rPr>
            </w:pPr>
            <w:r w:rsidRPr="006A16FD">
              <w:rPr>
                <w:rFonts w:ascii="Times New Roman" w:hAnsi="Times New Roman" w:cs="Times New Roman"/>
                <w:color w:val="000000" w:themeColor="text1"/>
                <w:sz w:val="28"/>
                <w:szCs w:val="28"/>
              </w:rPr>
              <w:t>Профессионально-квалификационная группа учебно-вспомогательного персонала первого уровня</w:t>
            </w:r>
          </w:p>
        </w:tc>
      </w:tr>
      <w:tr w:rsidR="00AA18DB" w:rsidRPr="006A16FD" w14:paraId="228ABE2D" w14:textId="77777777" w:rsidTr="00AA18DB">
        <w:trPr>
          <w:trHeight w:val="1211"/>
        </w:trPr>
        <w:tc>
          <w:tcPr>
            <w:tcW w:w="2978" w:type="dxa"/>
            <w:tcBorders>
              <w:top w:val="single" w:sz="4" w:space="0" w:color="auto"/>
              <w:left w:val="single" w:sz="4" w:space="0" w:color="auto"/>
              <w:bottom w:val="single" w:sz="4" w:space="0" w:color="auto"/>
              <w:right w:val="single" w:sz="4" w:space="0" w:color="auto"/>
            </w:tcBorders>
            <w:hideMark/>
          </w:tcPr>
          <w:p w14:paraId="127AEA36" w14:textId="77777777" w:rsidR="00AA18DB" w:rsidRPr="006A16FD" w:rsidRDefault="00AA18DB" w:rsidP="00AA18DB">
            <w:pPr>
              <w:pStyle w:val="ConsPlusNormal"/>
              <w:spacing w:line="276" w:lineRule="auto"/>
              <w:jc w:val="both"/>
              <w:rPr>
                <w:rFonts w:ascii="Times New Roman" w:hAnsi="Times New Roman" w:cs="Times New Roman"/>
                <w:color w:val="000000" w:themeColor="text1"/>
                <w:sz w:val="28"/>
                <w:szCs w:val="28"/>
              </w:rPr>
            </w:pPr>
            <w:r w:rsidRPr="006A16FD">
              <w:rPr>
                <w:rFonts w:ascii="Times New Roman" w:hAnsi="Times New Roman" w:cs="Times New Roman"/>
                <w:color w:val="000000" w:themeColor="text1"/>
                <w:sz w:val="28"/>
                <w:szCs w:val="28"/>
              </w:rPr>
              <w:t>Первый квалификационный уровень</w:t>
            </w:r>
          </w:p>
        </w:tc>
        <w:tc>
          <w:tcPr>
            <w:tcW w:w="4934" w:type="dxa"/>
            <w:tcBorders>
              <w:top w:val="single" w:sz="4" w:space="0" w:color="auto"/>
              <w:left w:val="single" w:sz="4" w:space="0" w:color="auto"/>
              <w:bottom w:val="single" w:sz="4" w:space="0" w:color="auto"/>
              <w:right w:val="single" w:sz="4" w:space="0" w:color="auto"/>
            </w:tcBorders>
            <w:hideMark/>
          </w:tcPr>
          <w:p w14:paraId="1077CD06" w14:textId="77777777" w:rsidR="00AA18DB" w:rsidRPr="006A16FD" w:rsidRDefault="00AA18DB" w:rsidP="00AA18DB">
            <w:pPr>
              <w:pStyle w:val="ConsPlusNormal"/>
              <w:spacing w:line="276" w:lineRule="auto"/>
              <w:jc w:val="both"/>
              <w:rPr>
                <w:rFonts w:ascii="Times New Roman" w:hAnsi="Times New Roman" w:cs="Times New Roman"/>
                <w:color w:val="000000" w:themeColor="text1"/>
                <w:sz w:val="28"/>
                <w:szCs w:val="28"/>
              </w:rPr>
            </w:pPr>
            <w:r w:rsidRPr="006A16FD">
              <w:rPr>
                <w:rFonts w:ascii="Times New Roman" w:hAnsi="Times New Roman" w:cs="Times New Roman"/>
                <w:color w:val="000000" w:themeColor="text1"/>
                <w:sz w:val="28"/>
                <w:szCs w:val="28"/>
              </w:rPr>
              <w:t xml:space="preserve"> Не имеются</w:t>
            </w:r>
          </w:p>
        </w:tc>
        <w:tc>
          <w:tcPr>
            <w:tcW w:w="1134" w:type="dxa"/>
            <w:tcBorders>
              <w:top w:val="single" w:sz="4" w:space="0" w:color="auto"/>
              <w:left w:val="single" w:sz="4" w:space="0" w:color="auto"/>
              <w:bottom w:val="single" w:sz="4" w:space="0" w:color="auto"/>
              <w:right w:val="single" w:sz="4" w:space="0" w:color="auto"/>
            </w:tcBorders>
          </w:tcPr>
          <w:p w14:paraId="5F011A85" w14:textId="77777777" w:rsidR="00AA18DB" w:rsidRPr="006A16FD" w:rsidRDefault="00AA18DB" w:rsidP="00AA18DB">
            <w:pPr>
              <w:pStyle w:val="ConsPlusNormal"/>
              <w:spacing w:line="276" w:lineRule="auto"/>
              <w:jc w:val="both"/>
              <w:rPr>
                <w:rFonts w:ascii="Times New Roman" w:hAnsi="Times New Roman" w:cs="Times New Roman"/>
                <w:color w:val="FF0000"/>
                <w:sz w:val="28"/>
                <w:szCs w:val="28"/>
              </w:rPr>
            </w:pPr>
          </w:p>
        </w:tc>
        <w:tc>
          <w:tcPr>
            <w:tcW w:w="3261" w:type="dxa"/>
            <w:tcBorders>
              <w:top w:val="single" w:sz="4" w:space="0" w:color="auto"/>
              <w:left w:val="single" w:sz="4" w:space="0" w:color="auto"/>
              <w:bottom w:val="single" w:sz="4" w:space="0" w:color="auto"/>
              <w:right w:val="single" w:sz="4" w:space="0" w:color="auto"/>
            </w:tcBorders>
          </w:tcPr>
          <w:p w14:paraId="48635B20" w14:textId="77777777" w:rsidR="00AA18DB" w:rsidRPr="006A16FD" w:rsidRDefault="00AA18DB" w:rsidP="00AA18DB">
            <w:pPr>
              <w:pStyle w:val="ConsPlusNormal"/>
              <w:spacing w:line="276" w:lineRule="auto"/>
              <w:jc w:val="both"/>
              <w:rPr>
                <w:rFonts w:ascii="Times New Roman" w:hAnsi="Times New Roman" w:cs="Times New Roman"/>
                <w:color w:val="FF0000"/>
                <w:sz w:val="28"/>
                <w:szCs w:val="28"/>
              </w:rPr>
            </w:pPr>
          </w:p>
        </w:tc>
        <w:tc>
          <w:tcPr>
            <w:tcW w:w="2978" w:type="dxa"/>
            <w:tcBorders>
              <w:top w:val="single" w:sz="4" w:space="0" w:color="auto"/>
              <w:left w:val="single" w:sz="4" w:space="0" w:color="auto"/>
              <w:bottom w:val="single" w:sz="4" w:space="0" w:color="auto"/>
              <w:right w:val="single" w:sz="4" w:space="0" w:color="auto"/>
            </w:tcBorders>
            <w:hideMark/>
          </w:tcPr>
          <w:p w14:paraId="26ABA94D"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w:t>
            </w:r>
          </w:p>
        </w:tc>
      </w:tr>
      <w:tr w:rsidR="00AA18DB" w:rsidRPr="006A16FD" w14:paraId="232F0BB7" w14:textId="77777777" w:rsidTr="00AA18DB">
        <w:trPr>
          <w:trHeight w:val="557"/>
        </w:trPr>
        <w:tc>
          <w:tcPr>
            <w:tcW w:w="15285" w:type="dxa"/>
            <w:gridSpan w:val="5"/>
            <w:tcBorders>
              <w:top w:val="single" w:sz="4" w:space="0" w:color="auto"/>
              <w:left w:val="single" w:sz="4" w:space="0" w:color="auto"/>
              <w:bottom w:val="single" w:sz="4" w:space="0" w:color="auto"/>
              <w:right w:val="single" w:sz="4" w:space="0" w:color="auto"/>
            </w:tcBorders>
            <w:vAlign w:val="center"/>
            <w:hideMark/>
          </w:tcPr>
          <w:p w14:paraId="3FAE7799"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Профессионально-квалификационная группа должностей педагогических работников</w:t>
            </w:r>
          </w:p>
        </w:tc>
      </w:tr>
      <w:tr w:rsidR="00AA18DB" w:rsidRPr="006A16FD" w14:paraId="1C2276BC" w14:textId="77777777" w:rsidTr="00AA18DB">
        <w:trPr>
          <w:trHeight w:val="397"/>
        </w:trPr>
        <w:tc>
          <w:tcPr>
            <w:tcW w:w="2978" w:type="dxa"/>
            <w:vMerge w:val="restart"/>
            <w:tcBorders>
              <w:top w:val="single" w:sz="4" w:space="0" w:color="auto"/>
              <w:left w:val="single" w:sz="4" w:space="0" w:color="auto"/>
              <w:bottom w:val="single" w:sz="4" w:space="0" w:color="auto"/>
              <w:right w:val="single" w:sz="4" w:space="0" w:color="auto"/>
            </w:tcBorders>
            <w:hideMark/>
          </w:tcPr>
          <w:p w14:paraId="5EE12ADE"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lastRenderedPageBreak/>
              <w:t>Второй квалификационный уровень</w:t>
            </w:r>
          </w:p>
        </w:tc>
        <w:tc>
          <w:tcPr>
            <w:tcW w:w="4934" w:type="dxa"/>
            <w:tcBorders>
              <w:top w:val="single" w:sz="4" w:space="0" w:color="auto"/>
              <w:left w:val="single" w:sz="4" w:space="0" w:color="auto"/>
              <w:bottom w:val="single" w:sz="4" w:space="0" w:color="auto"/>
              <w:right w:val="single" w:sz="4" w:space="0" w:color="auto"/>
            </w:tcBorders>
            <w:hideMark/>
          </w:tcPr>
          <w:p w14:paraId="7F367A1C"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Педагог дополнительного образования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7F780DA" w14:textId="77777777" w:rsidR="00AA18DB" w:rsidRPr="006A16FD" w:rsidRDefault="00AA18DB" w:rsidP="00AA18DB">
            <w:pPr>
              <w:pStyle w:val="ConsPlusNormal"/>
              <w:spacing w:line="276" w:lineRule="auto"/>
              <w:jc w:val="both"/>
              <w:rPr>
                <w:rFonts w:ascii="Times New Roman" w:hAnsi="Times New Roman" w:cs="Times New Roman"/>
                <w:sz w:val="28"/>
                <w:szCs w:val="28"/>
                <w:lang w:eastAsia="ru-RU"/>
              </w:rPr>
            </w:pPr>
            <w:r w:rsidRPr="006A16FD">
              <w:rPr>
                <w:rFonts w:ascii="Times New Roman" w:hAnsi="Times New Roman" w:cs="Times New Roman"/>
                <w:sz w:val="28"/>
                <w:szCs w:val="28"/>
              </w:rPr>
              <w:t>-</w:t>
            </w:r>
          </w:p>
          <w:p w14:paraId="1D170EA1"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w:t>
            </w:r>
          </w:p>
        </w:tc>
        <w:tc>
          <w:tcPr>
            <w:tcW w:w="3261" w:type="dxa"/>
            <w:vMerge w:val="restart"/>
            <w:tcBorders>
              <w:top w:val="single" w:sz="4" w:space="0" w:color="auto"/>
              <w:left w:val="single" w:sz="4" w:space="0" w:color="auto"/>
              <w:bottom w:val="single" w:sz="4" w:space="0" w:color="auto"/>
              <w:right w:val="single" w:sz="4" w:space="0" w:color="auto"/>
            </w:tcBorders>
            <w:hideMark/>
          </w:tcPr>
          <w:p w14:paraId="1898EB64" w14:textId="77777777" w:rsidR="00AA18DB" w:rsidRPr="00080A63" w:rsidRDefault="00AA18DB" w:rsidP="00AA18DB">
            <w:pPr>
              <w:pStyle w:val="ConsPlusNormal"/>
              <w:spacing w:line="276" w:lineRule="auto"/>
              <w:jc w:val="both"/>
              <w:rPr>
                <w:rFonts w:ascii="Times New Roman" w:hAnsi="Times New Roman" w:cs="Times New Roman"/>
                <w:color w:val="000000" w:themeColor="text1"/>
                <w:sz w:val="28"/>
                <w:szCs w:val="28"/>
                <w:lang w:val="en-US"/>
              </w:rPr>
            </w:pPr>
            <w:r w:rsidRPr="00080A63">
              <w:rPr>
                <w:color w:val="000000" w:themeColor="text1"/>
              </w:rPr>
              <w:t>16149</w:t>
            </w:r>
          </w:p>
        </w:tc>
        <w:tc>
          <w:tcPr>
            <w:tcW w:w="2978" w:type="dxa"/>
            <w:vMerge w:val="restart"/>
            <w:tcBorders>
              <w:top w:val="single" w:sz="4" w:space="0" w:color="auto"/>
              <w:left w:val="single" w:sz="4" w:space="0" w:color="auto"/>
              <w:bottom w:val="single" w:sz="4" w:space="0" w:color="auto"/>
              <w:right w:val="single" w:sz="4" w:space="0" w:color="auto"/>
            </w:tcBorders>
            <w:hideMark/>
          </w:tcPr>
          <w:p w14:paraId="3D8B17F2" w14:textId="77777777" w:rsidR="00AA18DB" w:rsidRPr="00080A63" w:rsidRDefault="00AA18DB" w:rsidP="00AA18DB">
            <w:pPr>
              <w:pStyle w:val="ConsPlusNormal"/>
              <w:spacing w:line="276" w:lineRule="auto"/>
              <w:jc w:val="both"/>
              <w:rPr>
                <w:rFonts w:ascii="Times New Roman" w:hAnsi="Times New Roman" w:cs="Times New Roman"/>
                <w:color w:val="000000" w:themeColor="text1"/>
                <w:sz w:val="28"/>
                <w:szCs w:val="28"/>
                <w:lang w:val="en-US"/>
              </w:rPr>
            </w:pPr>
            <w:r w:rsidRPr="00080A63">
              <w:rPr>
                <w:color w:val="000000" w:themeColor="text1"/>
              </w:rPr>
              <w:t>18382</w:t>
            </w:r>
          </w:p>
        </w:tc>
      </w:tr>
      <w:tr w:rsidR="00AA18DB" w:rsidRPr="006A16FD" w14:paraId="00FAFF55" w14:textId="77777777" w:rsidTr="00AA18DB">
        <w:trPr>
          <w:trHeight w:val="397"/>
        </w:trPr>
        <w:tc>
          <w:tcPr>
            <w:tcW w:w="2978" w:type="dxa"/>
            <w:vMerge/>
            <w:tcBorders>
              <w:top w:val="single" w:sz="4" w:space="0" w:color="auto"/>
              <w:left w:val="single" w:sz="4" w:space="0" w:color="auto"/>
              <w:bottom w:val="single" w:sz="4" w:space="0" w:color="auto"/>
              <w:right w:val="single" w:sz="4" w:space="0" w:color="auto"/>
            </w:tcBorders>
            <w:vAlign w:val="center"/>
            <w:hideMark/>
          </w:tcPr>
          <w:p w14:paraId="7131B946" w14:textId="77777777" w:rsidR="00AA18DB" w:rsidRPr="006A16FD" w:rsidRDefault="00AA18DB" w:rsidP="00AA18DB">
            <w:pPr>
              <w:spacing w:line="276" w:lineRule="auto"/>
              <w:jc w:val="both"/>
              <w:rPr>
                <w:sz w:val="28"/>
                <w:szCs w:val="28"/>
              </w:rPr>
            </w:pPr>
          </w:p>
        </w:tc>
        <w:tc>
          <w:tcPr>
            <w:tcW w:w="4934" w:type="dxa"/>
            <w:tcBorders>
              <w:top w:val="single" w:sz="4" w:space="0" w:color="auto"/>
              <w:left w:val="single" w:sz="4" w:space="0" w:color="auto"/>
              <w:bottom w:val="single" w:sz="4" w:space="0" w:color="auto"/>
              <w:right w:val="single" w:sz="4" w:space="0" w:color="auto"/>
            </w:tcBorders>
            <w:hideMark/>
          </w:tcPr>
          <w:p w14:paraId="1B9DAE5D"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Педагог-организатор</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B36EA0C" w14:textId="77777777" w:rsidR="00AA18DB" w:rsidRPr="006A16FD" w:rsidRDefault="00AA18DB" w:rsidP="00AA18DB">
            <w:pPr>
              <w:spacing w:line="276" w:lineRule="auto"/>
              <w:jc w:val="both"/>
              <w:rPr>
                <w:sz w:val="28"/>
                <w:szCs w:val="2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54BD940B" w14:textId="77777777" w:rsidR="00AA18DB" w:rsidRPr="00080A63" w:rsidRDefault="00AA18DB" w:rsidP="00AA18DB">
            <w:pPr>
              <w:spacing w:line="276" w:lineRule="auto"/>
              <w:jc w:val="both"/>
              <w:rPr>
                <w:color w:val="000000" w:themeColor="text1"/>
                <w:sz w:val="28"/>
                <w:szCs w:val="28"/>
                <w:lang w:val="en-US"/>
              </w:rPr>
            </w:pPr>
          </w:p>
        </w:tc>
        <w:tc>
          <w:tcPr>
            <w:tcW w:w="2978" w:type="dxa"/>
            <w:vMerge/>
            <w:tcBorders>
              <w:top w:val="single" w:sz="4" w:space="0" w:color="auto"/>
              <w:left w:val="single" w:sz="4" w:space="0" w:color="auto"/>
              <w:bottom w:val="single" w:sz="4" w:space="0" w:color="auto"/>
              <w:right w:val="single" w:sz="4" w:space="0" w:color="auto"/>
            </w:tcBorders>
            <w:vAlign w:val="center"/>
            <w:hideMark/>
          </w:tcPr>
          <w:p w14:paraId="07E540FE" w14:textId="77777777" w:rsidR="00AA18DB" w:rsidRPr="00080A63" w:rsidRDefault="00AA18DB" w:rsidP="00AA18DB">
            <w:pPr>
              <w:spacing w:line="276" w:lineRule="auto"/>
              <w:jc w:val="both"/>
              <w:rPr>
                <w:color w:val="000000" w:themeColor="text1"/>
                <w:sz w:val="28"/>
                <w:szCs w:val="28"/>
                <w:lang w:val="en-US"/>
              </w:rPr>
            </w:pPr>
          </w:p>
        </w:tc>
      </w:tr>
      <w:tr w:rsidR="00AA18DB" w:rsidRPr="006A16FD" w14:paraId="44F60BE8" w14:textId="77777777" w:rsidTr="00AA18DB">
        <w:trPr>
          <w:trHeight w:val="397"/>
        </w:trPr>
        <w:tc>
          <w:tcPr>
            <w:tcW w:w="2978" w:type="dxa"/>
            <w:vMerge/>
            <w:tcBorders>
              <w:top w:val="single" w:sz="4" w:space="0" w:color="auto"/>
              <w:left w:val="single" w:sz="4" w:space="0" w:color="auto"/>
              <w:bottom w:val="single" w:sz="4" w:space="0" w:color="auto"/>
              <w:right w:val="single" w:sz="4" w:space="0" w:color="auto"/>
            </w:tcBorders>
            <w:vAlign w:val="center"/>
            <w:hideMark/>
          </w:tcPr>
          <w:p w14:paraId="3822160E" w14:textId="77777777" w:rsidR="00AA18DB" w:rsidRPr="006A16FD" w:rsidRDefault="00AA18DB" w:rsidP="00AA18DB">
            <w:pPr>
              <w:spacing w:line="276" w:lineRule="auto"/>
              <w:jc w:val="both"/>
              <w:rPr>
                <w:sz w:val="28"/>
                <w:szCs w:val="28"/>
              </w:rPr>
            </w:pPr>
          </w:p>
        </w:tc>
        <w:tc>
          <w:tcPr>
            <w:tcW w:w="4934" w:type="dxa"/>
            <w:tcBorders>
              <w:top w:val="single" w:sz="4" w:space="0" w:color="auto"/>
              <w:left w:val="single" w:sz="4" w:space="0" w:color="auto"/>
              <w:bottom w:val="single" w:sz="4" w:space="0" w:color="auto"/>
              <w:right w:val="single" w:sz="4" w:space="0" w:color="auto"/>
            </w:tcBorders>
            <w:hideMark/>
          </w:tcPr>
          <w:p w14:paraId="0EB4D714"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Социальный педагог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AABDDDA" w14:textId="77777777" w:rsidR="00AA18DB" w:rsidRPr="006A16FD" w:rsidRDefault="00AA18DB" w:rsidP="00AA18DB">
            <w:pPr>
              <w:spacing w:line="276" w:lineRule="auto"/>
              <w:jc w:val="both"/>
              <w:rPr>
                <w:sz w:val="28"/>
                <w:szCs w:val="2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3E6AC7E4" w14:textId="77777777" w:rsidR="00AA18DB" w:rsidRPr="00080A63" w:rsidRDefault="00AA18DB" w:rsidP="00AA18DB">
            <w:pPr>
              <w:spacing w:line="276" w:lineRule="auto"/>
              <w:jc w:val="both"/>
              <w:rPr>
                <w:color w:val="000000" w:themeColor="text1"/>
                <w:sz w:val="28"/>
                <w:szCs w:val="28"/>
                <w:lang w:val="en-US"/>
              </w:rPr>
            </w:pPr>
          </w:p>
        </w:tc>
        <w:tc>
          <w:tcPr>
            <w:tcW w:w="2978" w:type="dxa"/>
            <w:vMerge/>
            <w:tcBorders>
              <w:top w:val="single" w:sz="4" w:space="0" w:color="auto"/>
              <w:left w:val="single" w:sz="4" w:space="0" w:color="auto"/>
              <w:bottom w:val="single" w:sz="4" w:space="0" w:color="auto"/>
              <w:right w:val="single" w:sz="4" w:space="0" w:color="auto"/>
            </w:tcBorders>
            <w:vAlign w:val="center"/>
            <w:hideMark/>
          </w:tcPr>
          <w:p w14:paraId="21834B8C" w14:textId="77777777" w:rsidR="00AA18DB" w:rsidRPr="00080A63" w:rsidRDefault="00AA18DB" w:rsidP="00AA18DB">
            <w:pPr>
              <w:spacing w:line="276" w:lineRule="auto"/>
              <w:jc w:val="both"/>
              <w:rPr>
                <w:color w:val="000000" w:themeColor="text1"/>
                <w:sz w:val="28"/>
                <w:szCs w:val="28"/>
                <w:lang w:val="en-US"/>
              </w:rPr>
            </w:pPr>
          </w:p>
        </w:tc>
      </w:tr>
      <w:tr w:rsidR="00AA18DB" w:rsidRPr="006A16FD" w14:paraId="376D54AA" w14:textId="77777777" w:rsidTr="00AA18DB">
        <w:trPr>
          <w:trHeight w:val="1211"/>
        </w:trPr>
        <w:tc>
          <w:tcPr>
            <w:tcW w:w="2978" w:type="dxa"/>
            <w:vMerge/>
            <w:tcBorders>
              <w:top w:val="single" w:sz="4" w:space="0" w:color="auto"/>
              <w:left w:val="single" w:sz="4" w:space="0" w:color="auto"/>
              <w:bottom w:val="single" w:sz="4" w:space="0" w:color="auto"/>
              <w:right w:val="single" w:sz="4" w:space="0" w:color="auto"/>
            </w:tcBorders>
            <w:vAlign w:val="center"/>
            <w:hideMark/>
          </w:tcPr>
          <w:p w14:paraId="2E339927" w14:textId="77777777" w:rsidR="00AA18DB" w:rsidRPr="006A16FD" w:rsidRDefault="00AA18DB" w:rsidP="00AA18DB">
            <w:pPr>
              <w:spacing w:line="276" w:lineRule="auto"/>
              <w:jc w:val="both"/>
              <w:rPr>
                <w:sz w:val="28"/>
                <w:szCs w:val="28"/>
              </w:rPr>
            </w:pPr>
          </w:p>
        </w:tc>
        <w:tc>
          <w:tcPr>
            <w:tcW w:w="4934" w:type="dxa"/>
            <w:tcBorders>
              <w:top w:val="single" w:sz="4" w:space="0" w:color="auto"/>
              <w:left w:val="single" w:sz="4" w:space="0" w:color="auto"/>
              <w:bottom w:val="single" w:sz="4" w:space="0" w:color="auto"/>
              <w:right w:val="single" w:sz="4" w:space="0" w:color="auto"/>
            </w:tcBorders>
          </w:tcPr>
          <w:p w14:paraId="0C8726CB" w14:textId="77777777" w:rsidR="00AA18DB" w:rsidRPr="006A16FD" w:rsidRDefault="00AA18DB" w:rsidP="00AA18DB">
            <w:pPr>
              <w:pStyle w:val="ConsPlusNormal"/>
              <w:spacing w:line="276" w:lineRule="auto"/>
              <w:jc w:val="both"/>
              <w:rPr>
                <w:rFonts w:ascii="Times New Roman" w:hAnsi="Times New Roman" w:cs="Times New Roman"/>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7E7E102" w14:textId="77777777" w:rsidR="00AA18DB" w:rsidRPr="006A16FD" w:rsidRDefault="00AA18DB" w:rsidP="00AA18DB">
            <w:pPr>
              <w:spacing w:line="276" w:lineRule="auto"/>
              <w:jc w:val="both"/>
              <w:rPr>
                <w:sz w:val="28"/>
                <w:szCs w:val="2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55AFEA75" w14:textId="77777777" w:rsidR="00AA18DB" w:rsidRPr="00080A63" w:rsidRDefault="00AA18DB" w:rsidP="00AA18DB">
            <w:pPr>
              <w:spacing w:line="276" w:lineRule="auto"/>
              <w:jc w:val="both"/>
              <w:rPr>
                <w:color w:val="000000" w:themeColor="text1"/>
                <w:sz w:val="28"/>
                <w:szCs w:val="28"/>
                <w:lang w:val="en-US"/>
              </w:rPr>
            </w:pPr>
          </w:p>
        </w:tc>
        <w:tc>
          <w:tcPr>
            <w:tcW w:w="2978" w:type="dxa"/>
            <w:vMerge/>
            <w:tcBorders>
              <w:top w:val="single" w:sz="4" w:space="0" w:color="auto"/>
              <w:left w:val="single" w:sz="4" w:space="0" w:color="auto"/>
              <w:bottom w:val="single" w:sz="4" w:space="0" w:color="auto"/>
              <w:right w:val="single" w:sz="4" w:space="0" w:color="auto"/>
            </w:tcBorders>
            <w:vAlign w:val="center"/>
            <w:hideMark/>
          </w:tcPr>
          <w:p w14:paraId="58C27773" w14:textId="77777777" w:rsidR="00AA18DB" w:rsidRPr="00080A63" w:rsidRDefault="00AA18DB" w:rsidP="00AA18DB">
            <w:pPr>
              <w:spacing w:line="276" w:lineRule="auto"/>
              <w:jc w:val="both"/>
              <w:rPr>
                <w:color w:val="000000" w:themeColor="text1"/>
                <w:sz w:val="28"/>
                <w:szCs w:val="28"/>
                <w:lang w:val="en-US"/>
              </w:rPr>
            </w:pPr>
          </w:p>
        </w:tc>
      </w:tr>
      <w:tr w:rsidR="00AA18DB" w:rsidRPr="006A16FD" w14:paraId="2AC3204C" w14:textId="77777777" w:rsidTr="00AA18DB">
        <w:trPr>
          <w:trHeight w:val="804"/>
        </w:trPr>
        <w:tc>
          <w:tcPr>
            <w:tcW w:w="2978" w:type="dxa"/>
            <w:vMerge w:val="restart"/>
            <w:tcBorders>
              <w:top w:val="single" w:sz="4" w:space="0" w:color="auto"/>
              <w:left w:val="single" w:sz="4" w:space="0" w:color="auto"/>
              <w:bottom w:val="single" w:sz="4" w:space="0" w:color="auto"/>
              <w:right w:val="single" w:sz="4" w:space="0" w:color="auto"/>
            </w:tcBorders>
            <w:hideMark/>
          </w:tcPr>
          <w:p w14:paraId="7855C815"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Третий квалификационный уровень</w:t>
            </w:r>
          </w:p>
        </w:tc>
        <w:tc>
          <w:tcPr>
            <w:tcW w:w="4934" w:type="dxa"/>
            <w:tcBorders>
              <w:top w:val="single" w:sz="4" w:space="0" w:color="auto"/>
              <w:left w:val="single" w:sz="4" w:space="0" w:color="auto"/>
              <w:bottom w:val="single" w:sz="4" w:space="0" w:color="auto"/>
              <w:right w:val="single" w:sz="4" w:space="0" w:color="auto"/>
            </w:tcBorders>
            <w:hideMark/>
          </w:tcPr>
          <w:p w14:paraId="0DE9D507"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Воспитатель</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E9E29B5"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w:t>
            </w:r>
          </w:p>
        </w:tc>
        <w:tc>
          <w:tcPr>
            <w:tcW w:w="3261" w:type="dxa"/>
            <w:vMerge w:val="restart"/>
            <w:tcBorders>
              <w:top w:val="single" w:sz="4" w:space="0" w:color="auto"/>
              <w:left w:val="single" w:sz="4" w:space="0" w:color="auto"/>
              <w:bottom w:val="single" w:sz="4" w:space="0" w:color="auto"/>
              <w:right w:val="single" w:sz="4" w:space="0" w:color="auto"/>
            </w:tcBorders>
            <w:hideMark/>
          </w:tcPr>
          <w:p w14:paraId="74B2FF7C" w14:textId="77777777" w:rsidR="00AA18DB" w:rsidRPr="00080A63" w:rsidRDefault="00AA18DB" w:rsidP="00AA18DB">
            <w:pPr>
              <w:pStyle w:val="ConsPlusNormal"/>
              <w:spacing w:line="276" w:lineRule="auto"/>
              <w:jc w:val="both"/>
              <w:rPr>
                <w:rFonts w:ascii="Times New Roman" w:hAnsi="Times New Roman" w:cs="Times New Roman"/>
                <w:color w:val="000000" w:themeColor="text1"/>
                <w:sz w:val="28"/>
                <w:szCs w:val="28"/>
                <w:lang w:val="en-US"/>
              </w:rPr>
            </w:pPr>
            <w:r w:rsidRPr="00080A63">
              <w:rPr>
                <w:color w:val="000000" w:themeColor="text1"/>
              </w:rPr>
              <w:t>16155</w:t>
            </w:r>
          </w:p>
        </w:tc>
        <w:tc>
          <w:tcPr>
            <w:tcW w:w="2978" w:type="dxa"/>
            <w:vMerge w:val="restart"/>
            <w:tcBorders>
              <w:top w:val="single" w:sz="4" w:space="0" w:color="auto"/>
              <w:left w:val="single" w:sz="4" w:space="0" w:color="auto"/>
              <w:bottom w:val="single" w:sz="4" w:space="0" w:color="auto"/>
              <w:right w:val="single" w:sz="4" w:space="0" w:color="auto"/>
            </w:tcBorders>
            <w:hideMark/>
          </w:tcPr>
          <w:p w14:paraId="1200261F" w14:textId="77777777" w:rsidR="00AA18DB" w:rsidRPr="00080A63" w:rsidRDefault="00AA18DB" w:rsidP="00AA18DB">
            <w:pPr>
              <w:pStyle w:val="ConsPlusNormal"/>
              <w:spacing w:line="276" w:lineRule="auto"/>
              <w:jc w:val="both"/>
              <w:rPr>
                <w:rFonts w:ascii="Times New Roman" w:hAnsi="Times New Roman" w:cs="Times New Roman"/>
                <w:color w:val="000000" w:themeColor="text1"/>
                <w:sz w:val="28"/>
                <w:szCs w:val="28"/>
                <w:lang w:val="en-US"/>
              </w:rPr>
            </w:pPr>
            <w:r w:rsidRPr="00080A63">
              <w:rPr>
                <w:color w:val="000000" w:themeColor="text1"/>
              </w:rPr>
              <w:t>18394</w:t>
            </w:r>
          </w:p>
        </w:tc>
      </w:tr>
      <w:tr w:rsidR="00AA18DB" w:rsidRPr="006A16FD" w14:paraId="4B93D36B" w14:textId="77777777" w:rsidTr="00AA18DB">
        <w:trPr>
          <w:trHeight w:val="397"/>
        </w:trPr>
        <w:tc>
          <w:tcPr>
            <w:tcW w:w="2978" w:type="dxa"/>
            <w:vMerge/>
            <w:tcBorders>
              <w:top w:val="single" w:sz="4" w:space="0" w:color="auto"/>
              <w:left w:val="single" w:sz="4" w:space="0" w:color="auto"/>
              <w:bottom w:val="single" w:sz="4" w:space="0" w:color="auto"/>
              <w:right w:val="single" w:sz="4" w:space="0" w:color="auto"/>
            </w:tcBorders>
            <w:vAlign w:val="center"/>
            <w:hideMark/>
          </w:tcPr>
          <w:p w14:paraId="1ABABD75" w14:textId="77777777" w:rsidR="00AA18DB" w:rsidRPr="006A16FD" w:rsidRDefault="00AA18DB" w:rsidP="00AA18DB">
            <w:pPr>
              <w:spacing w:line="276" w:lineRule="auto"/>
              <w:jc w:val="both"/>
              <w:rPr>
                <w:sz w:val="28"/>
                <w:szCs w:val="28"/>
              </w:rPr>
            </w:pPr>
          </w:p>
        </w:tc>
        <w:tc>
          <w:tcPr>
            <w:tcW w:w="4934" w:type="dxa"/>
            <w:tcBorders>
              <w:top w:val="single" w:sz="4" w:space="0" w:color="auto"/>
              <w:left w:val="single" w:sz="4" w:space="0" w:color="auto"/>
              <w:bottom w:val="single" w:sz="4" w:space="0" w:color="auto"/>
              <w:right w:val="single" w:sz="4" w:space="0" w:color="auto"/>
            </w:tcBorders>
            <w:hideMark/>
          </w:tcPr>
          <w:p w14:paraId="0902EDAD"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Педагог-психолог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064B3DA" w14:textId="77777777" w:rsidR="00AA18DB" w:rsidRPr="006A16FD" w:rsidRDefault="00AA18DB" w:rsidP="00AA18DB">
            <w:pPr>
              <w:spacing w:line="276" w:lineRule="auto"/>
              <w:jc w:val="both"/>
              <w:rPr>
                <w:sz w:val="28"/>
                <w:szCs w:val="2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4254A044" w14:textId="77777777" w:rsidR="00AA18DB" w:rsidRPr="00080A63" w:rsidRDefault="00AA18DB" w:rsidP="00AA18DB">
            <w:pPr>
              <w:spacing w:line="276" w:lineRule="auto"/>
              <w:jc w:val="both"/>
              <w:rPr>
                <w:color w:val="000000" w:themeColor="text1"/>
                <w:sz w:val="28"/>
                <w:szCs w:val="28"/>
                <w:lang w:val="en-US"/>
              </w:rPr>
            </w:pPr>
          </w:p>
        </w:tc>
        <w:tc>
          <w:tcPr>
            <w:tcW w:w="2978" w:type="dxa"/>
            <w:vMerge/>
            <w:tcBorders>
              <w:top w:val="single" w:sz="4" w:space="0" w:color="auto"/>
              <w:left w:val="single" w:sz="4" w:space="0" w:color="auto"/>
              <w:bottom w:val="single" w:sz="4" w:space="0" w:color="auto"/>
              <w:right w:val="single" w:sz="4" w:space="0" w:color="auto"/>
            </w:tcBorders>
            <w:vAlign w:val="center"/>
            <w:hideMark/>
          </w:tcPr>
          <w:p w14:paraId="43952406" w14:textId="77777777" w:rsidR="00AA18DB" w:rsidRPr="00080A63" w:rsidRDefault="00AA18DB" w:rsidP="00AA18DB">
            <w:pPr>
              <w:spacing w:line="276" w:lineRule="auto"/>
              <w:jc w:val="both"/>
              <w:rPr>
                <w:color w:val="000000" w:themeColor="text1"/>
                <w:sz w:val="28"/>
                <w:szCs w:val="28"/>
                <w:lang w:val="en-US"/>
              </w:rPr>
            </w:pPr>
          </w:p>
        </w:tc>
      </w:tr>
      <w:tr w:rsidR="00AA18DB" w:rsidRPr="006A16FD" w14:paraId="5CC2CC8E" w14:textId="77777777" w:rsidTr="00AA18DB">
        <w:trPr>
          <w:trHeight w:val="397"/>
        </w:trPr>
        <w:tc>
          <w:tcPr>
            <w:tcW w:w="2978" w:type="dxa"/>
            <w:tcBorders>
              <w:top w:val="single" w:sz="4" w:space="0" w:color="auto"/>
              <w:left w:val="single" w:sz="4" w:space="0" w:color="auto"/>
              <w:bottom w:val="single" w:sz="4" w:space="0" w:color="auto"/>
              <w:right w:val="single" w:sz="4" w:space="0" w:color="auto"/>
            </w:tcBorders>
            <w:hideMark/>
          </w:tcPr>
          <w:p w14:paraId="01229687"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Четвертый квалификационный уровень</w:t>
            </w:r>
          </w:p>
        </w:tc>
        <w:tc>
          <w:tcPr>
            <w:tcW w:w="4934" w:type="dxa"/>
            <w:tcBorders>
              <w:top w:val="single" w:sz="4" w:space="0" w:color="auto"/>
              <w:left w:val="single" w:sz="4" w:space="0" w:color="auto"/>
              <w:bottom w:val="single" w:sz="4" w:space="0" w:color="auto"/>
              <w:right w:val="single" w:sz="4" w:space="0" w:color="auto"/>
            </w:tcBorders>
          </w:tcPr>
          <w:p w14:paraId="26F566AD" w14:textId="77777777" w:rsidR="00AA18DB" w:rsidRPr="006A16FD" w:rsidRDefault="00AA18DB" w:rsidP="00AA18DB">
            <w:pPr>
              <w:pStyle w:val="ConsPlusNormal"/>
              <w:spacing w:line="276" w:lineRule="auto"/>
              <w:jc w:val="both"/>
              <w:rPr>
                <w:rFonts w:ascii="Times New Roman" w:hAnsi="Times New Roman" w:cs="Times New Roman"/>
                <w:sz w:val="28"/>
                <w:szCs w:val="28"/>
                <w:lang w:eastAsia="ru-RU"/>
              </w:rPr>
            </w:pPr>
            <w:r w:rsidRPr="006A16FD">
              <w:rPr>
                <w:rFonts w:ascii="Times New Roman" w:hAnsi="Times New Roman" w:cs="Times New Roman"/>
                <w:sz w:val="28"/>
                <w:szCs w:val="28"/>
              </w:rPr>
              <w:t>Преподаватель (кроме должностей преподавателей, отнесенных к профессорско-преподавательскому составу)</w:t>
            </w:r>
          </w:p>
          <w:p w14:paraId="2F70C614" w14:textId="77777777" w:rsidR="00AA18DB" w:rsidRPr="006A16FD" w:rsidRDefault="00AA18DB" w:rsidP="00AA18DB">
            <w:pPr>
              <w:pStyle w:val="ConsPlusNormal"/>
              <w:spacing w:line="276" w:lineRule="auto"/>
              <w:jc w:val="both"/>
              <w:rPr>
                <w:rFonts w:ascii="Times New Roman" w:hAnsi="Times New Roman" w:cs="Times New Roman"/>
                <w:sz w:val="28"/>
                <w:szCs w:val="28"/>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146BBA55"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w:t>
            </w:r>
          </w:p>
        </w:tc>
        <w:tc>
          <w:tcPr>
            <w:tcW w:w="3261" w:type="dxa"/>
            <w:vMerge w:val="restart"/>
            <w:tcBorders>
              <w:top w:val="single" w:sz="4" w:space="0" w:color="auto"/>
              <w:left w:val="single" w:sz="4" w:space="0" w:color="auto"/>
              <w:bottom w:val="single" w:sz="4" w:space="0" w:color="auto"/>
              <w:right w:val="single" w:sz="4" w:space="0" w:color="auto"/>
            </w:tcBorders>
            <w:hideMark/>
          </w:tcPr>
          <w:p w14:paraId="03D80E89" w14:textId="77777777" w:rsidR="00AA18DB" w:rsidRPr="00080A63" w:rsidRDefault="00AA18DB" w:rsidP="00AA18DB">
            <w:pPr>
              <w:pStyle w:val="ConsPlusNormal"/>
              <w:spacing w:line="276" w:lineRule="auto"/>
              <w:jc w:val="both"/>
              <w:rPr>
                <w:rFonts w:ascii="Times New Roman" w:hAnsi="Times New Roman" w:cs="Times New Roman"/>
                <w:color w:val="000000" w:themeColor="text1"/>
                <w:sz w:val="28"/>
                <w:szCs w:val="28"/>
              </w:rPr>
            </w:pPr>
            <w:r w:rsidRPr="00080A63">
              <w:rPr>
                <w:color w:val="000000" w:themeColor="text1"/>
              </w:rPr>
              <w:t>16157</w:t>
            </w:r>
          </w:p>
        </w:tc>
        <w:tc>
          <w:tcPr>
            <w:tcW w:w="2978" w:type="dxa"/>
            <w:vMerge w:val="restart"/>
            <w:tcBorders>
              <w:top w:val="single" w:sz="4" w:space="0" w:color="auto"/>
              <w:left w:val="single" w:sz="4" w:space="0" w:color="auto"/>
              <w:bottom w:val="single" w:sz="4" w:space="0" w:color="auto"/>
              <w:right w:val="single" w:sz="4" w:space="0" w:color="auto"/>
            </w:tcBorders>
            <w:hideMark/>
          </w:tcPr>
          <w:p w14:paraId="12B249B8" w14:textId="77777777" w:rsidR="00AA18DB" w:rsidRPr="00080A63" w:rsidRDefault="00AA18DB" w:rsidP="00AA18DB">
            <w:pPr>
              <w:pStyle w:val="ConsPlusNormal"/>
              <w:spacing w:line="276" w:lineRule="auto"/>
              <w:jc w:val="both"/>
              <w:rPr>
                <w:rFonts w:ascii="Times New Roman" w:hAnsi="Times New Roman" w:cs="Times New Roman"/>
                <w:color w:val="000000" w:themeColor="text1"/>
                <w:sz w:val="28"/>
                <w:szCs w:val="28"/>
              </w:rPr>
            </w:pPr>
            <w:r w:rsidRPr="00080A63">
              <w:rPr>
                <w:color w:val="000000" w:themeColor="text1"/>
              </w:rPr>
              <w:t>18398</w:t>
            </w:r>
          </w:p>
        </w:tc>
      </w:tr>
      <w:tr w:rsidR="00AA18DB" w:rsidRPr="006A16FD" w14:paraId="6BCC517C" w14:textId="77777777" w:rsidTr="00AA18DB">
        <w:trPr>
          <w:trHeight w:val="397"/>
        </w:trPr>
        <w:tc>
          <w:tcPr>
            <w:tcW w:w="2978" w:type="dxa"/>
            <w:vMerge w:val="restart"/>
            <w:tcBorders>
              <w:top w:val="single" w:sz="4" w:space="0" w:color="auto"/>
              <w:left w:val="single" w:sz="4" w:space="0" w:color="auto"/>
              <w:bottom w:val="single" w:sz="4" w:space="0" w:color="auto"/>
              <w:right w:val="single" w:sz="4" w:space="0" w:color="auto"/>
            </w:tcBorders>
          </w:tcPr>
          <w:p w14:paraId="382E4854" w14:textId="77777777" w:rsidR="00AA18DB" w:rsidRPr="006A16FD" w:rsidRDefault="00AA18DB" w:rsidP="00AA18DB">
            <w:pPr>
              <w:pStyle w:val="ConsPlusNormal"/>
              <w:spacing w:line="276" w:lineRule="auto"/>
              <w:jc w:val="both"/>
              <w:rPr>
                <w:rFonts w:ascii="Times New Roman" w:hAnsi="Times New Roman" w:cs="Times New Roman"/>
                <w:sz w:val="28"/>
                <w:szCs w:val="28"/>
              </w:rPr>
            </w:pPr>
          </w:p>
        </w:tc>
        <w:tc>
          <w:tcPr>
            <w:tcW w:w="4934" w:type="dxa"/>
            <w:tcBorders>
              <w:top w:val="single" w:sz="4" w:space="0" w:color="auto"/>
              <w:left w:val="single" w:sz="4" w:space="0" w:color="auto"/>
              <w:bottom w:val="single" w:sz="4" w:space="0" w:color="auto"/>
              <w:right w:val="single" w:sz="4" w:space="0" w:color="auto"/>
            </w:tcBorders>
            <w:hideMark/>
          </w:tcPr>
          <w:p w14:paraId="62998D7D"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 xml:space="preserve">Преподаватель-организатор основ   </w:t>
            </w:r>
            <w:r w:rsidRPr="006A16FD">
              <w:rPr>
                <w:rFonts w:ascii="Times New Roman" w:hAnsi="Times New Roman" w:cs="Times New Roman"/>
                <w:sz w:val="28"/>
                <w:szCs w:val="28"/>
              </w:rPr>
              <w:br/>
              <w:t>безопасности жизнедеятельности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7D5DF7C" w14:textId="77777777" w:rsidR="00AA18DB" w:rsidRPr="006A16FD" w:rsidRDefault="00AA18DB" w:rsidP="00AA18DB">
            <w:pPr>
              <w:spacing w:line="276" w:lineRule="auto"/>
              <w:jc w:val="both"/>
              <w:rPr>
                <w:sz w:val="28"/>
                <w:szCs w:val="2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22EB612E" w14:textId="77777777" w:rsidR="00AA18DB" w:rsidRPr="006A16FD" w:rsidRDefault="00AA18DB" w:rsidP="00AA18DB">
            <w:pPr>
              <w:spacing w:line="276" w:lineRule="auto"/>
              <w:jc w:val="both"/>
              <w:rPr>
                <w:sz w:val="28"/>
                <w:szCs w:val="28"/>
              </w:rPr>
            </w:pPr>
          </w:p>
        </w:tc>
        <w:tc>
          <w:tcPr>
            <w:tcW w:w="2978" w:type="dxa"/>
            <w:vMerge/>
            <w:tcBorders>
              <w:top w:val="single" w:sz="4" w:space="0" w:color="auto"/>
              <w:left w:val="single" w:sz="4" w:space="0" w:color="auto"/>
              <w:bottom w:val="single" w:sz="4" w:space="0" w:color="auto"/>
              <w:right w:val="single" w:sz="4" w:space="0" w:color="auto"/>
            </w:tcBorders>
            <w:vAlign w:val="center"/>
            <w:hideMark/>
          </w:tcPr>
          <w:p w14:paraId="3AFBDFFA" w14:textId="77777777" w:rsidR="00AA18DB" w:rsidRPr="006A16FD" w:rsidRDefault="00AA18DB" w:rsidP="00AA18DB">
            <w:pPr>
              <w:spacing w:line="276" w:lineRule="auto"/>
              <w:jc w:val="both"/>
              <w:rPr>
                <w:sz w:val="28"/>
                <w:szCs w:val="28"/>
              </w:rPr>
            </w:pPr>
          </w:p>
        </w:tc>
      </w:tr>
      <w:tr w:rsidR="00AA18DB" w:rsidRPr="006A16FD" w14:paraId="6ED496A3" w14:textId="77777777" w:rsidTr="00AA18DB">
        <w:trPr>
          <w:trHeight w:val="562"/>
        </w:trPr>
        <w:tc>
          <w:tcPr>
            <w:tcW w:w="2978" w:type="dxa"/>
            <w:vMerge/>
            <w:tcBorders>
              <w:top w:val="single" w:sz="4" w:space="0" w:color="auto"/>
              <w:left w:val="single" w:sz="4" w:space="0" w:color="auto"/>
              <w:bottom w:val="single" w:sz="4" w:space="0" w:color="auto"/>
              <w:right w:val="single" w:sz="4" w:space="0" w:color="auto"/>
            </w:tcBorders>
            <w:vAlign w:val="center"/>
            <w:hideMark/>
          </w:tcPr>
          <w:p w14:paraId="185EEFD2" w14:textId="77777777" w:rsidR="00AA18DB" w:rsidRPr="006A16FD" w:rsidRDefault="00AA18DB" w:rsidP="00AA18DB">
            <w:pPr>
              <w:spacing w:line="276" w:lineRule="auto"/>
              <w:jc w:val="both"/>
              <w:rPr>
                <w:sz w:val="28"/>
                <w:szCs w:val="28"/>
              </w:rPr>
            </w:pPr>
          </w:p>
        </w:tc>
        <w:tc>
          <w:tcPr>
            <w:tcW w:w="4934" w:type="dxa"/>
            <w:tcBorders>
              <w:top w:val="single" w:sz="4" w:space="0" w:color="auto"/>
              <w:left w:val="single" w:sz="4" w:space="0" w:color="auto"/>
              <w:bottom w:val="single" w:sz="4" w:space="0" w:color="auto"/>
              <w:right w:val="single" w:sz="4" w:space="0" w:color="auto"/>
            </w:tcBorders>
            <w:hideMark/>
          </w:tcPr>
          <w:p w14:paraId="0D2302D0"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Учитель</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32FAFE5" w14:textId="77777777" w:rsidR="00AA18DB" w:rsidRPr="006A16FD" w:rsidRDefault="00AA18DB" w:rsidP="00AA18DB">
            <w:pPr>
              <w:spacing w:line="276" w:lineRule="auto"/>
              <w:jc w:val="both"/>
              <w:rPr>
                <w:sz w:val="28"/>
                <w:szCs w:val="2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277B9EDD" w14:textId="77777777" w:rsidR="00AA18DB" w:rsidRPr="006A16FD" w:rsidRDefault="00AA18DB" w:rsidP="00AA18DB">
            <w:pPr>
              <w:spacing w:line="276" w:lineRule="auto"/>
              <w:jc w:val="both"/>
              <w:rPr>
                <w:sz w:val="28"/>
                <w:szCs w:val="28"/>
              </w:rPr>
            </w:pPr>
          </w:p>
        </w:tc>
        <w:tc>
          <w:tcPr>
            <w:tcW w:w="2978" w:type="dxa"/>
            <w:vMerge/>
            <w:tcBorders>
              <w:top w:val="single" w:sz="4" w:space="0" w:color="auto"/>
              <w:left w:val="single" w:sz="4" w:space="0" w:color="auto"/>
              <w:bottom w:val="single" w:sz="4" w:space="0" w:color="auto"/>
              <w:right w:val="single" w:sz="4" w:space="0" w:color="auto"/>
            </w:tcBorders>
            <w:vAlign w:val="center"/>
            <w:hideMark/>
          </w:tcPr>
          <w:p w14:paraId="4C8A4061" w14:textId="77777777" w:rsidR="00AA18DB" w:rsidRPr="006A16FD" w:rsidRDefault="00AA18DB" w:rsidP="00AA18DB">
            <w:pPr>
              <w:spacing w:line="276" w:lineRule="auto"/>
              <w:jc w:val="both"/>
              <w:rPr>
                <w:sz w:val="28"/>
                <w:szCs w:val="28"/>
              </w:rPr>
            </w:pPr>
          </w:p>
        </w:tc>
      </w:tr>
      <w:tr w:rsidR="00AA18DB" w:rsidRPr="006A16FD" w14:paraId="2052EBC4" w14:textId="77777777" w:rsidTr="00AA18DB">
        <w:trPr>
          <w:trHeight w:val="397"/>
        </w:trPr>
        <w:tc>
          <w:tcPr>
            <w:tcW w:w="2978" w:type="dxa"/>
            <w:vMerge/>
            <w:tcBorders>
              <w:top w:val="single" w:sz="4" w:space="0" w:color="auto"/>
              <w:left w:val="single" w:sz="4" w:space="0" w:color="auto"/>
              <w:bottom w:val="single" w:sz="4" w:space="0" w:color="auto"/>
              <w:right w:val="single" w:sz="4" w:space="0" w:color="auto"/>
            </w:tcBorders>
            <w:vAlign w:val="center"/>
            <w:hideMark/>
          </w:tcPr>
          <w:p w14:paraId="6CA3DD67" w14:textId="77777777" w:rsidR="00AA18DB" w:rsidRPr="006A16FD" w:rsidRDefault="00AA18DB" w:rsidP="00AA18DB">
            <w:pPr>
              <w:spacing w:line="276" w:lineRule="auto"/>
              <w:jc w:val="both"/>
              <w:rPr>
                <w:sz w:val="28"/>
                <w:szCs w:val="28"/>
              </w:rPr>
            </w:pPr>
          </w:p>
        </w:tc>
        <w:tc>
          <w:tcPr>
            <w:tcW w:w="4934" w:type="dxa"/>
            <w:tcBorders>
              <w:top w:val="single" w:sz="4" w:space="0" w:color="auto"/>
              <w:left w:val="single" w:sz="4" w:space="0" w:color="auto"/>
              <w:bottom w:val="single" w:sz="4" w:space="0" w:color="auto"/>
              <w:right w:val="single" w:sz="4" w:space="0" w:color="auto"/>
            </w:tcBorders>
            <w:hideMark/>
          </w:tcPr>
          <w:p w14:paraId="6571B1BA"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Педагог-библиотекарь</w:t>
            </w:r>
          </w:p>
        </w:tc>
        <w:tc>
          <w:tcPr>
            <w:tcW w:w="1134" w:type="dxa"/>
            <w:tcBorders>
              <w:top w:val="single" w:sz="4" w:space="0" w:color="auto"/>
              <w:left w:val="single" w:sz="4" w:space="0" w:color="auto"/>
              <w:bottom w:val="single" w:sz="4" w:space="0" w:color="auto"/>
              <w:right w:val="single" w:sz="4" w:space="0" w:color="auto"/>
            </w:tcBorders>
          </w:tcPr>
          <w:p w14:paraId="55BC0968" w14:textId="77777777" w:rsidR="00AA18DB" w:rsidRPr="00080A63" w:rsidRDefault="00AA18DB" w:rsidP="00AA18DB">
            <w:pPr>
              <w:pStyle w:val="ConsPlusNormal"/>
              <w:spacing w:line="276" w:lineRule="auto"/>
              <w:ind w:firstLine="0"/>
              <w:jc w:val="both"/>
              <w:rPr>
                <w:rFonts w:ascii="Times New Roman" w:hAnsi="Times New Roman" w:cs="Times New Roman"/>
                <w:color w:val="000000" w:themeColor="text1"/>
                <w:sz w:val="28"/>
                <w:szCs w:val="28"/>
              </w:rPr>
            </w:pPr>
            <w:r w:rsidRPr="00080A63">
              <w:rPr>
                <w:color w:val="000000" w:themeColor="text1"/>
              </w:rPr>
              <w:t>16388</w:t>
            </w:r>
          </w:p>
        </w:tc>
        <w:tc>
          <w:tcPr>
            <w:tcW w:w="3261" w:type="dxa"/>
            <w:tcBorders>
              <w:top w:val="single" w:sz="4" w:space="0" w:color="auto"/>
              <w:left w:val="single" w:sz="4" w:space="0" w:color="auto"/>
              <w:bottom w:val="single" w:sz="4" w:space="0" w:color="auto"/>
              <w:right w:val="single" w:sz="4" w:space="0" w:color="auto"/>
            </w:tcBorders>
            <w:hideMark/>
          </w:tcPr>
          <w:p w14:paraId="29C1B6A5" w14:textId="77777777" w:rsidR="00AA18DB" w:rsidRPr="00080A63" w:rsidRDefault="00AA18DB" w:rsidP="00AA18DB">
            <w:pPr>
              <w:pStyle w:val="ConsPlusNormal"/>
              <w:spacing w:line="276" w:lineRule="auto"/>
              <w:jc w:val="both"/>
              <w:rPr>
                <w:rFonts w:ascii="Times New Roman" w:hAnsi="Times New Roman" w:cs="Times New Roman"/>
                <w:color w:val="000000" w:themeColor="text1"/>
                <w:sz w:val="28"/>
                <w:szCs w:val="28"/>
              </w:rPr>
            </w:pPr>
            <w:r w:rsidRPr="00080A63">
              <w:rPr>
                <w:color w:val="000000" w:themeColor="text1"/>
              </w:rPr>
              <w:t>17399</w:t>
            </w:r>
          </w:p>
        </w:tc>
        <w:tc>
          <w:tcPr>
            <w:tcW w:w="2978" w:type="dxa"/>
            <w:tcBorders>
              <w:top w:val="single" w:sz="4" w:space="0" w:color="auto"/>
              <w:left w:val="single" w:sz="4" w:space="0" w:color="auto"/>
              <w:bottom w:val="single" w:sz="4" w:space="0" w:color="auto"/>
              <w:right w:val="single" w:sz="4" w:space="0" w:color="auto"/>
            </w:tcBorders>
            <w:hideMark/>
          </w:tcPr>
          <w:p w14:paraId="0788A5F2" w14:textId="77777777" w:rsidR="00AA18DB" w:rsidRPr="00080A63" w:rsidRDefault="00AA18DB" w:rsidP="00AA18DB">
            <w:pPr>
              <w:pStyle w:val="ConsPlusNormal"/>
              <w:spacing w:line="276" w:lineRule="auto"/>
              <w:jc w:val="both"/>
              <w:rPr>
                <w:rFonts w:ascii="Times New Roman" w:hAnsi="Times New Roman" w:cs="Times New Roman"/>
                <w:color w:val="000000" w:themeColor="text1"/>
                <w:sz w:val="28"/>
                <w:szCs w:val="28"/>
              </w:rPr>
            </w:pPr>
            <w:r w:rsidRPr="00080A63">
              <w:rPr>
                <w:color w:val="000000" w:themeColor="text1"/>
              </w:rPr>
              <w:t>19899</w:t>
            </w:r>
          </w:p>
        </w:tc>
      </w:tr>
    </w:tbl>
    <w:p w14:paraId="282B702F" w14:textId="77777777" w:rsidR="00AA18DB" w:rsidRPr="006A16FD" w:rsidRDefault="00AA18DB" w:rsidP="00AA18DB">
      <w:pPr>
        <w:spacing w:line="276" w:lineRule="auto"/>
        <w:jc w:val="both"/>
        <w:rPr>
          <w:sz w:val="28"/>
          <w:szCs w:val="28"/>
        </w:rPr>
        <w:sectPr w:rsidR="00AA18DB" w:rsidRPr="006A16FD">
          <w:pgSz w:w="16838" w:h="11905" w:orient="landscape"/>
          <w:pgMar w:top="1134" w:right="567" w:bottom="1077" w:left="1134" w:header="567" w:footer="0" w:gutter="0"/>
          <w:cols w:space="720"/>
        </w:sectPr>
      </w:pPr>
    </w:p>
    <w:p w14:paraId="257B7479" w14:textId="77777777" w:rsidR="00AA18DB" w:rsidRPr="006A16FD" w:rsidRDefault="00AA18DB" w:rsidP="00AA18DB">
      <w:pPr>
        <w:tabs>
          <w:tab w:val="left" w:pos="10065"/>
        </w:tabs>
        <w:autoSpaceDE w:val="0"/>
        <w:autoSpaceDN w:val="0"/>
        <w:adjustRightInd w:val="0"/>
        <w:spacing w:line="276" w:lineRule="auto"/>
        <w:contextualSpacing/>
        <w:jc w:val="both"/>
        <w:rPr>
          <w:sz w:val="28"/>
          <w:szCs w:val="28"/>
          <w:lang w:eastAsia="en-US"/>
        </w:rPr>
      </w:pPr>
    </w:p>
    <w:p w14:paraId="0C2FFEAE" w14:textId="77777777" w:rsidR="00AA18DB" w:rsidRPr="006A16FD" w:rsidRDefault="00AA18DB" w:rsidP="00AA18DB">
      <w:pPr>
        <w:tabs>
          <w:tab w:val="left" w:pos="10065"/>
        </w:tabs>
        <w:autoSpaceDE w:val="0"/>
        <w:autoSpaceDN w:val="0"/>
        <w:adjustRightInd w:val="0"/>
        <w:spacing w:line="276" w:lineRule="auto"/>
        <w:ind w:firstLine="709"/>
        <w:contextualSpacing/>
        <w:jc w:val="both"/>
        <w:rPr>
          <w:sz w:val="28"/>
          <w:szCs w:val="28"/>
        </w:rPr>
      </w:pPr>
      <w:r w:rsidRPr="006A16FD">
        <w:rPr>
          <w:sz w:val="28"/>
          <w:szCs w:val="28"/>
        </w:rPr>
        <w:t>4.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284A1FF2" w14:textId="77777777" w:rsidR="00AA18DB" w:rsidRPr="006A16FD" w:rsidRDefault="00AA18DB" w:rsidP="00AA18DB">
      <w:pPr>
        <w:tabs>
          <w:tab w:val="left" w:pos="10065"/>
        </w:tabs>
        <w:autoSpaceDE w:val="0"/>
        <w:autoSpaceDN w:val="0"/>
        <w:adjustRightInd w:val="0"/>
        <w:spacing w:line="276" w:lineRule="auto"/>
        <w:ind w:firstLine="709"/>
        <w:contextualSpacing/>
        <w:jc w:val="both"/>
        <w:rPr>
          <w:sz w:val="28"/>
          <w:szCs w:val="28"/>
        </w:rPr>
      </w:pPr>
      <w:r w:rsidRPr="006A16FD">
        <w:rPr>
          <w:sz w:val="28"/>
          <w:szCs w:val="28"/>
        </w:rPr>
        <w:t>5.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bookmarkStart w:id="36" w:name="P361"/>
      <w:bookmarkEnd w:id="36"/>
    </w:p>
    <w:p w14:paraId="3EB84C5F" w14:textId="77777777" w:rsidR="00AA18DB" w:rsidRPr="009B05B6" w:rsidRDefault="00AA18DB" w:rsidP="00AA18DB">
      <w:pPr>
        <w:spacing w:line="276" w:lineRule="auto"/>
        <w:jc w:val="both"/>
        <w:rPr>
          <w:sz w:val="28"/>
          <w:szCs w:val="28"/>
        </w:rPr>
      </w:pPr>
      <w:bookmarkStart w:id="37" w:name="_Toc73370495"/>
      <w:r w:rsidRPr="009B05B6">
        <w:rPr>
          <w:sz w:val="28"/>
          <w:szCs w:val="28"/>
          <w:lang w:val="en-US"/>
        </w:rPr>
        <w:t>III</w:t>
      </w:r>
      <w:r w:rsidRPr="009B05B6">
        <w:rPr>
          <w:sz w:val="28"/>
          <w:szCs w:val="28"/>
        </w:rPr>
        <w:t>. Норма часов и нормативное количество услуг за базовую ставку</w:t>
      </w:r>
      <w:bookmarkEnd w:id="37"/>
    </w:p>
    <w:p w14:paraId="3F56C0F6" w14:textId="77777777" w:rsidR="00AA18DB" w:rsidRPr="009B05B6" w:rsidRDefault="00AA18DB" w:rsidP="00AA18DB">
      <w:pPr>
        <w:spacing w:line="276" w:lineRule="auto"/>
        <w:jc w:val="both"/>
        <w:rPr>
          <w:sz w:val="28"/>
          <w:szCs w:val="28"/>
        </w:rPr>
      </w:pPr>
      <w:bookmarkStart w:id="38" w:name="_Toc73370496"/>
      <w:r w:rsidRPr="009B05B6">
        <w:rPr>
          <w:sz w:val="28"/>
          <w:szCs w:val="28"/>
        </w:rPr>
        <w:t>заработной платы (базовый оклад) работников образования</w:t>
      </w:r>
      <w:bookmarkEnd w:id="38"/>
    </w:p>
    <w:p w14:paraId="7E357F25" w14:textId="77777777" w:rsidR="00AA18DB" w:rsidRPr="009B05B6" w:rsidRDefault="00AA18DB" w:rsidP="00AA18DB">
      <w:pPr>
        <w:spacing w:line="276" w:lineRule="auto"/>
        <w:jc w:val="both"/>
        <w:rPr>
          <w:sz w:val="28"/>
          <w:szCs w:val="28"/>
        </w:rPr>
      </w:pPr>
      <w:r w:rsidRPr="009B05B6">
        <w:rPr>
          <w:sz w:val="28"/>
          <w:szCs w:val="28"/>
        </w:rPr>
        <w:t xml:space="preserve">1. Продолжительность рабочего времени (нормы часов педагогической работы за ставку заработной платы) определена </w:t>
      </w:r>
      <w:hyperlink r:id="rId55" w:history="1">
        <w:r w:rsidRPr="009B05B6">
          <w:rPr>
            <w:rStyle w:val="a3"/>
          </w:rPr>
          <w:t>приказом</w:t>
        </w:r>
      </w:hyperlink>
      <w:r w:rsidRPr="009B05B6">
        <w:rPr>
          <w:sz w:val="28"/>
          <w:szCs w:val="28"/>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655BB037" w14:textId="77777777" w:rsidR="00AA18DB" w:rsidRPr="009B05B6" w:rsidRDefault="00AA18DB" w:rsidP="00AA18DB">
      <w:pPr>
        <w:spacing w:line="276" w:lineRule="auto"/>
        <w:jc w:val="both"/>
        <w:rPr>
          <w:sz w:val="28"/>
          <w:szCs w:val="28"/>
        </w:rPr>
      </w:pPr>
      <w:bookmarkStart w:id="39" w:name="P369"/>
      <w:bookmarkEnd w:id="39"/>
      <w:r w:rsidRPr="009B05B6">
        <w:rPr>
          <w:sz w:val="28"/>
          <w:szCs w:val="28"/>
        </w:rPr>
        <w:t>2. Норма часов преподавательской (педагогической) работы за ставку заработной платы устанавливается:</w:t>
      </w:r>
    </w:p>
    <w:p w14:paraId="09841EE7" w14:textId="77777777" w:rsidR="00AA18DB" w:rsidRPr="009B05B6" w:rsidRDefault="00AA18DB" w:rsidP="00AA18DB">
      <w:pPr>
        <w:spacing w:line="276" w:lineRule="auto"/>
        <w:jc w:val="both"/>
        <w:rPr>
          <w:sz w:val="28"/>
          <w:szCs w:val="28"/>
        </w:rPr>
      </w:pPr>
      <w:r w:rsidRPr="009B05B6">
        <w:rPr>
          <w:sz w:val="28"/>
          <w:szCs w:val="28"/>
        </w:rPr>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14:paraId="2CA22D21" w14:textId="77777777" w:rsidR="00AA18DB" w:rsidRPr="009B05B6" w:rsidRDefault="00AA18DB" w:rsidP="00AA18DB">
      <w:pPr>
        <w:spacing w:line="276" w:lineRule="auto"/>
        <w:jc w:val="both"/>
        <w:rPr>
          <w:sz w:val="28"/>
          <w:szCs w:val="28"/>
        </w:rPr>
      </w:pPr>
      <w:r w:rsidRPr="009B05B6">
        <w:rPr>
          <w:sz w:val="28"/>
          <w:szCs w:val="28"/>
        </w:rPr>
        <w:t>3. Нормативное количество услуг за час базовой ставки заработной платы (базового оклада), оказываемых работниками образования, составляет:</w:t>
      </w:r>
    </w:p>
    <w:p w14:paraId="64AA2114" w14:textId="77777777" w:rsidR="00AA18DB" w:rsidRPr="009B05B6" w:rsidRDefault="00AA18DB" w:rsidP="00AA18DB">
      <w:pPr>
        <w:spacing w:line="276" w:lineRule="auto"/>
        <w:jc w:val="both"/>
        <w:rPr>
          <w:sz w:val="28"/>
          <w:szCs w:val="28"/>
        </w:rPr>
      </w:pPr>
      <w:r w:rsidRPr="009B05B6">
        <w:rPr>
          <w:sz w:val="28"/>
          <w:szCs w:val="28"/>
        </w:rPr>
        <w:t>3.1.Учителям,преподавателям-организаторам основ безопасности жизнедеятельности и допризывной подготовки:</w:t>
      </w:r>
    </w:p>
    <w:p w14:paraId="6DC3F127" w14:textId="77777777" w:rsidR="00AA18DB" w:rsidRPr="009B05B6" w:rsidRDefault="00AA18DB" w:rsidP="00AA18DB">
      <w:pPr>
        <w:spacing w:line="276" w:lineRule="auto"/>
        <w:jc w:val="both"/>
        <w:rPr>
          <w:sz w:val="28"/>
          <w:szCs w:val="28"/>
        </w:rPr>
      </w:pPr>
      <w:r w:rsidRPr="009B05B6">
        <w:rPr>
          <w:sz w:val="28"/>
          <w:szCs w:val="28"/>
        </w:rPr>
        <w:t>25 человек – в классах городских общеобразовательных организаций (в том числе гимназий,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14:paraId="11074CCC" w14:textId="77777777" w:rsidR="00AA18DB" w:rsidRPr="006A16FD" w:rsidRDefault="00AA18DB" w:rsidP="00AA18DB">
      <w:pPr>
        <w:spacing w:line="276" w:lineRule="auto"/>
        <w:jc w:val="both"/>
        <w:rPr>
          <w:color w:val="000000" w:themeColor="text1"/>
        </w:rPr>
      </w:pPr>
      <w:r w:rsidRPr="009B05B6">
        <w:rPr>
          <w:sz w:val="28"/>
          <w:szCs w:val="28"/>
        </w:rPr>
        <w:t>При проведении занятий по иностранному языку</w:t>
      </w:r>
      <w:r w:rsidRPr="006A16FD">
        <w:t xml:space="preserve">, родному (нерусскому)  и родному русскому языку и литературе,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w:t>
      </w:r>
      <w:r w:rsidRPr="006A16FD">
        <w:rPr>
          <w:color w:val="000000" w:themeColor="text1"/>
        </w:rPr>
        <w:t>физике и химии (во время практических занятий) допускается деление класса на две группы при наличии 25 человек.</w:t>
      </w:r>
    </w:p>
    <w:p w14:paraId="6019E9AD"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 xml:space="preserve">При проведении занятий по трудовому обучению, социально-бытовой ориентировке, факультативных занятий класс (группа) делится на две подгруппы. </w:t>
      </w:r>
      <w:r w:rsidRPr="006A16FD">
        <w:rPr>
          <w:rFonts w:ascii="Times New Roman" w:hAnsi="Times New Roman" w:cs="Times New Roman"/>
          <w:sz w:val="28"/>
          <w:szCs w:val="28"/>
        </w:rPr>
        <w:lastRenderedPageBreak/>
        <w:t>При делении класса (группы) на подгруппы учитывается профиль трудового обучения для девочек и мальчиков.</w:t>
      </w:r>
    </w:p>
    <w:p w14:paraId="5D267B32"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3.3. Воспитателям групп продленного дня  –</w:t>
      </w:r>
      <w:r w:rsidRPr="006A16FD">
        <w:rPr>
          <w:rFonts w:ascii="Times New Roman" w:hAnsi="Times New Roman" w:cs="Times New Roman"/>
          <w:sz w:val="28"/>
          <w:szCs w:val="28"/>
        </w:rPr>
        <w:br/>
        <w:t>25 человек.</w:t>
      </w:r>
    </w:p>
    <w:p w14:paraId="285115D7"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3.4. Педагогам дополнительного образования: 15 человек.</w:t>
      </w:r>
    </w:p>
    <w:p w14:paraId="49BFA96E" w14:textId="77777777" w:rsidR="00AA18DB" w:rsidRPr="006A16FD" w:rsidRDefault="00AA18DB" w:rsidP="00AA18DB">
      <w:pPr>
        <w:spacing w:line="276" w:lineRule="auto"/>
        <w:jc w:val="both"/>
        <w:rPr>
          <w:b/>
          <w:sz w:val="28"/>
          <w:szCs w:val="28"/>
        </w:rPr>
      </w:pPr>
      <w:r w:rsidRPr="006A16FD">
        <w:rPr>
          <w:b/>
          <w:sz w:val="28"/>
          <w:szCs w:val="28"/>
          <w:lang w:val="en-US"/>
        </w:rPr>
        <w:t>IV</w:t>
      </w:r>
      <w:r w:rsidRPr="006A16FD">
        <w:rPr>
          <w:b/>
          <w:sz w:val="28"/>
          <w:szCs w:val="28"/>
        </w:rPr>
        <w:t xml:space="preserve">. Порядок формирования должностных окладов работников </w:t>
      </w:r>
    </w:p>
    <w:p w14:paraId="58D3B002" w14:textId="77777777" w:rsidR="00AA18DB" w:rsidRPr="006A16FD" w:rsidRDefault="00AA18DB" w:rsidP="00AA18DB">
      <w:pPr>
        <w:spacing w:line="276" w:lineRule="auto"/>
        <w:ind w:firstLine="709"/>
        <w:jc w:val="both"/>
        <w:rPr>
          <w:sz w:val="28"/>
          <w:szCs w:val="28"/>
        </w:rPr>
      </w:pPr>
      <w:r w:rsidRPr="006A16FD">
        <w:rPr>
          <w:sz w:val="28"/>
          <w:szCs w:val="28"/>
        </w:rPr>
        <w:t>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14:paraId="4C142EC4" w14:textId="77777777" w:rsidR="00AA18DB" w:rsidRPr="006A16FD" w:rsidRDefault="00687B97" w:rsidP="00AA18DB">
      <w:pPr>
        <w:widowControl w:val="0"/>
        <w:autoSpaceDE w:val="0"/>
        <w:autoSpaceDN w:val="0"/>
        <w:spacing w:line="276" w:lineRule="auto"/>
        <w:ind w:firstLine="567"/>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lang w:val="en-US"/>
                </w:rPr>
                <m:t>d</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sz w:val="28"/>
              <w:szCs w:val="28"/>
            </w:rPr>
            <m:t>+</m:t>
          </m:r>
          <m:r>
            <w:rPr>
              <w:rFonts w:ascii="Cambria Math" w:hAnsi="Cambria Math"/>
              <w:sz w:val="28"/>
              <w:szCs w:val="28"/>
            </w:rPr>
            <m:t>P</m:t>
          </m:r>
          <m:r>
            <w:rPr>
              <w:rFonts w:ascii="Cambria Math"/>
              <w:sz w:val="28"/>
              <w:szCs w:val="28"/>
            </w:rPr>
            <m:t>,</m:t>
          </m:r>
        </m:oMath>
      </m:oMathPara>
    </w:p>
    <w:p w14:paraId="3D530093"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lang w:eastAsia="ru-RU"/>
        </w:rPr>
      </w:pPr>
    </w:p>
    <w:p w14:paraId="3449EC68"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где:</w:t>
      </w:r>
    </w:p>
    <w:p w14:paraId="12FF25EE"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lang w:val="en-US"/>
              </w:rPr>
              <m:t>d</m:t>
            </m:r>
          </m:sub>
        </m:sSub>
      </m:oMath>
      <w:r w:rsidR="00AA18DB" w:rsidRPr="006A16FD">
        <w:rPr>
          <w:rFonts w:ascii="Times New Roman" w:hAnsi="Times New Roman" w:cs="Times New Roman"/>
          <w:sz w:val="28"/>
          <w:szCs w:val="28"/>
        </w:rPr>
        <w:t xml:space="preserve"> – должностной оклад педагогических работников, которым установлены нормы часов педагогической работы в неделю (в год) за ставку заработной платы;</w:t>
      </w:r>
    </w:p>
    <w:p w14:paraId="615ECE43"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oMath>
      <w:r w:rsidR="00AA18DB" w:rsidRPr="006A16FD">
        <w:rPr>
          <w:rFonts w:ascii="Times New Roman" w:hAnsi="Times New Roman" w:cs="Times New Roman"/>
          <w:sz w:val="28"/>
          <w:szCs w:val="28"/>
        </w:rPr>
        <w:t xml:space="preserve"> – размер базового оклада педагогического работника общеобразовательных организаций, принимаемый в соответствии с разделом </w:t>
      </w:r>
      <w:r w:rsidR="00AA18DB" w:rsidRPr="006A16FD">
        <w:rPr>
          <w:rFonts w:ascii="Times New Roman" w:hAnsi="Times New Roman" w:cs="Times New Roman"/>
          <w:sz w:val="28"/>
          <w:szCs w:val="28"/>
          <w:lang w:val="en-US"/>
        </w:rPr>
        <w:t>II</w:t>
      </w:r>
      <w:r w:rsidR="00AA18DB" w:rsidRPr="006A16FD">
        <w:rPr>
          <w:rFonts w:ascii="Times New Roman" w:hAnsi="Times New Roman" w:cs="Times New Roman"/>
          <w:sz w:val="28"/>
          <w:szCs w:val="28"/>
        </w:rPr>
        <w:t xml:space="preserve"> настоящего Положения;</w:t>
      </w:r>
    </w:p>
    <w:p w14:paraId="0D1BC007"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f</m:t>
            </m:r>
          </m:sub>
        </m:sSub>
      </m:oMath>
      <w:r w:rsidR="00AA18DB" w:rsidRPr="006A16FD">
        <w:rPr>
          <w:rFonts w:ascii="Times New Roman" w:hAnsi="Times New Roman" w:cs="Times New Roman"/>
          <w:sz w:val="28"/>
          <w:szCs w:val="28"/>
        </w:rPr>
        <w:t>– фактическое количество часов ведения педагогической работы работниками образования в общеобразовательных организациях;</w:t>
      </w:r>
    </w:p>
    <w:p w14:paraId="7CA27E4B"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N</m:t>
            </m:r>
          </m:sub>
        </m:sSub>
      </m:oMath>
      <w:r w:rsidR="00AA18DB" w:rsidRPr="006A16FD">
        <w:rPr>
          <w:rFonts w:ascii="Times New Roman" w:hAnsi="Times New Roman" w:cs="Times New Roman"/>
          <w:sz w:val="28"/>
          <w:szCs w:val="28"/>
        </w:rPr>
        <w:t xml:space="preserve"> – норма часов за базовую ставку заработной платы работников образования в общеобразовательных организациях, установленная разделом </w:t>
      </w:r>
      <w:r w:rsidR="00AA18DB" w:rsidRPr="006A16FD">
        <w:rPr>
          <w:rFonts w:ascii="Times New Roman" w:hAnsi="Times New Roman" w:cs="Times New Roman"/>
          <w:sz w:val="28"/>
          <w:szCs w:val="28"/>
          <w:lang w:val="en-US"/>
        </w:rPr>
        <w:t>III</w:t>
      </w:r>
      <w:r w:rsidR="00AA18DB" w:rsidRPr="006A16FD">
        <w:rPr>
          <w:rFonts w:ascii="Times New Roman" w:hAnsi="Times New Roman" w:cs="Times New Roman"/>
          <w:sz w:val="28"/>
          <w:szCs w:val="28"/>
        </w:rPr>
        <w:t xml:space="preserve"> настоящего Положения;</w:t>
      </w:r>
    </w:p>
    <w:p w14:paraId="00D3F478"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m:oMath>
        <m:r>
          <w:rPr>
            <w:rFonts w:ascii="Cambria Math" w:hAnsi="Cambria Math" w:cs="Times New Roman"/>
            <w:sz w:val="28"/>
            <w:szCs w:val="28"/>
          </w:rPr>
          <m:t>P</m:t>
        </m:r>
      </m:oMath>
      <w:r w:rsidRPr="006A16FD">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5E563E63" w14:textId="77777777" w:rsidR="00AA18DB" w:rsidRPr="009B05B6" w:rsidRDefault="00AA18DB" w:rsidP="00AA18DB">
      <w:pPr>
        <w:spacing w:line="276" w:lineRule="auto"/>
        <w:jc w:val="both"/>
        <w:rPr>
          <w:sz w:val="28"/>
          <w:szCs w:val="28"/>
        </w:rPr>
      </w:pPr>
    </w:p>
    <w:p w14:paraId="2DA44EE8" w14:textId="77777777" w:rsidR="00AA18DB" w:rsidRPr="009B05B6" w:rsidRDefault="00AA18DB" w:rsidP="00AA18DB">
      <w:pPr>
        <w:spacing w:line="276" w:lineRule="auto"/>
        <w:jc w:val="both"/>
        <w:rPr>
          <w:sz w:val="28"/>
          <w:szCs w:val="28"/>
        </w:rPr>
      </w:pPr>
      <w:r w:rsidRPr="009B05B6">
        <w:rPr>
          <w:sz w:val="28"/>
          <w:szCs w:val="28"/>
        </w:rPr>
        <w:t>2. Должностной оклад работников  (за исключением педагогических работников, оклад которых определен пунктом 4.1 настоящего Положения), рассчитывается по формуле:</w:t>
      </w:r>
    </w:p>
    <w:p w14:paraId="1373F1A7" w14:textId="77777777" w:rsidR="00AA18DB" w:rsidRPr="009B05B6" w:rsidRDefault="00687B97" w:rsidP="00AA18DB">
      <w:pPr>
        <w:spacing w:line="276" w:lineRule="auto"/>
        <w:jc w:val="both"/>
        <w:rPr>
          <w:i/>
          <w:sz w:val="28"/>
          <w:szCs w:val="28"/>
        </w:rPr>
      </w:pPr>
      <m:oMathPara>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×S</m:t>
          </m:r>
          <m:r>
            <w:rPr>
              <w:rFonts w:ascii="Cambria Math"/>
              <w:sz w:val="28"/>
              <w:szCs w:val="28"/>
            </w:rPr>
            <m:t>+</m:t>
          </m:r>
          <m:r>
            <w:rPr>
              <w:rFonts w:ascii="Cambria Math" w:hAnsi="Cambria Math"/>
              <w:sz w:val="28"/>
              <w:szCs w:val="28"/>
              <w:lang w:val="en-US"/>
            </w:rPr>
            <m:t>P</m:t>
          </m:r>
          <m:r>
            <w:rPr>
              <w:rFonts w:ascii="Cambria Math"/>
              <w:sz w:val="28"/>
              <w:szCs w:val="28"/>
            </w:rPr>
            <m:t xml:space="preserve"> ,</m:t>
          </m:r>
        </m:oMath>
      </m:oMathPara>
    </w:p>
    <w:p w14:paraId="620A3F33" w14:textId="77777777" w:rsidR="00AA18DB" w:rsidRPr="009B05B6" w:rsidRDefault="00AA18DB" w:rsidP="00AA18DB">
      <w:pPr>
        <w:spacing w:line="276" w:lineRule="auto"/>
        <w:jc w:val="both"/>
        <w:rPr>
          <w:sz w:val="28"/>
          <w:szCs w:val="28"/>
        </w:rPr>
      </w:pPr>
    </w:p>
    <w:p w14:paraId="3E2775D2" w14:textId="77777777" w:rsidR="00AA18DB" w:rsidRPr="009B05B6" w:rsidRDefault="00AA18DB" w:rsidP="00AA18DB">
      <w:pPr>
        <w:spacing w:line="276" w:lineRule="auto"/>
        <w:jc w:val="both"/>
        <w:rPr>
          <w:sz w:val="28"/>
          <w:szCs w:val="28"/>
        </w:rPr>
      </w:pPr>
      <w:bookmarkStart w:id="40" w:name="_Toc73370497"/>
      <w:r w:rsidRPr="009B05B6">
        <w:rPr>
          <w:sz w:val="28"/>
          <w:szCs w:val="28"/>
        </w:rPr>
        <w:t>где:</w:t>
      </w:r>
      <w:bookmarkEnd w:id="40"/>
    </w:p>
    <w:bookmarkStart w:id="41" w:name="_Toc73370498"/>
    <w:p w14:paraId="0ADFE185" w14:textId="77777777" w:rsidR="00AA18DB" w:rsidRPr="009B05B6" w:rsidRDefault="00687B97" w:rsidP="00AA18DB">
      <w:pPr>
        <w:spacing w:line="276" w:lineRule="auto"/>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AA18DB" w:rsidRPr="009B05B6">
        <w:rPr>
          <w:sz w:val="28"/>
          <w:szCs w:val="28"/>
        </w:rPr>
        <w:t>– должностной оклад работников в ;</w:t>
      </w:r>
      <w:bookmarkEnd w:id="41"/>
    </w:p>
    <w:bookmarkStart w:id="42" w:name="_Toc73370499"/>
    <w:p w14:paraId="49DB51D4" w14:textId="77777777" w:rsidR="00AA18DB" w:rsidRPr="009B05B6" w:rsidRDefault="00687B97" w:rsidP="00AA18DB">
      <w:pPr>
        <w:spacing w:line="276" w:lineRule="auto"/>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AA18DB" w:rsidRPr="009B05B6">
        <w:rPr>
          <w:sz w:val="28"/>
          <w:szCs w:val="28"/>
        </w:rPr>
        <w:t xml:space="preserve">– размер базового оклада работников , принимаемый в соответствии с разделом </w:t>
      </w:r>
      <w:r w:rsidR="00AA18DB" w:rsidRPr="009B05B6">
        <w:rPr>
          <w:sz w:val="28"/>
          <w:szCs w:val="28"/>
          <w:lang w:val="en-US"/>
        </w:rPr>
        <w:t>II</w:t>
      </w:r>
      <w:r w:rsidR="00AA18DB" w:rsidRPr="009B05B6">
        <w:rPr>
          <w:sz w:val="28"/>
          <w:szCs w:val="28"/>
        </w:rPr>
        <w:t xml:space="preserve"> настоящего Положения;</w:t>
      </w:r>
      <w:bookmarkEnd w:id="42"/>
    </w:p>
    <w:p w14:paraId="7DDF19CA" w14:textId="77777777" w:rsidR="00AA18DB" w:rsidRPr="009B05B6" w:rsidRDefault="00AA18DB" w:rsidP="00AA18DB">
      <w:pPr>
        <w:spacing w:line="276" w:lineRule="auto"/>
        <w:jc w:val="both"/>
        <w:rPr>
          <w:sz w:val="28"/>
          <w:szCs w:val="28"/>
        </w:rPr>
      </w:pPr>
      <m:oMath>
        <m:r>
          <w:rPr>
            <w:rFonts w:ascii="Cambria Math" w:hAnsi="Cambria Math"/>
            <w:sz w:val="28"/>
            <w:szCs w:val="28"/>
          </w:rPr>
          <m:t>S</m:t>
        </m:r>
      </m:oMath>
      <w:r w:rsidRPr="009B05B6">
        <w:rPr>
          <w:sz w:val="28"/>
          <w:szCs w:val="28"/>
        </w:rPr>
        <w:t xml:space="preserve"> – фактически отработанное время (ставка);</w:t>
      </w:r>
    </w:p>
    <w:p w14:paraId="72ED4A2C" w14:textId="77777777" w:rsidR="00AA18DB" w:rsidRPr="009B05B6" w:rsidRDefault="00AA18DB" w:rsidP="00AA18DB">
      <w:pPr>
        <w:spacing w:line="276" w:lineRule="auto"/>
        <w:jc w:val="both"/>
        <w:rPr>
          <w:sz w:val="28"/>
          <w:szCs w:val="28"/>
        </w:rPr>
      </w:pPr>
      <m:oMath>
        <m:r>
          <w:rPr>
            <w:rFonts w:ascii="Cambria Math" w:hAnsi="Cambria Math"/>
            <w:sz w:val="28"/>
            <w:szCs w:val="28"/>
            <w:lang w:val="en-US"/>
          </w:rPr>
          <m:t>P</m:t>
        </m:r>
      </m:oMath>
      <w:r w:rsidRPr="009B05B6">
        <w:rPr>
          <w:sz w:val="28"/>
          <w:szCs w:val="28"/>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w:t>
      </w:r>
      <w:r w:rsidRPr="009B05B6">
        <w:rPr>
          <w:sz w:val="28"/>
          <w:szCs w:val="28"/>
        </w:rPr>
        <w:lastRenderedPageBreak/>
        <w:t>пропорционально ставке, но не более чем на одну ставку по основному месту работы.</w:t>
      </w:r>
    </w:p>
    <w:p w14:paraId="14437A7D" w14:textId="77777777" w:rsidR="00AA18DB" w:rsidRPr="009B05B6" w:rsidRDefault="00AA18DB" w:rsidP="00AA18DB">
      <w:pPr>
        <w:jc w:val="both"/>
        <w:rPr>
          <w:sz w:val="28"/>
          <w:szCs w:val="28"/>
        </w:rPr>
      </w:pPr>
      <w:bookmarkStart w:id="43" w:name="_Toc73370500"/>
      <w:r w:rsidRPr="009B05B6">
        <w:rPr>
          <w:sz w:val="28"/>
          <w:szCs w:val="28"/>
          <w:lang w:val="en-US"/>
        </w:rPr>
        <w:t>V</w:t>
      </w:r>
      <w:r w:rsidRPr="009B05B6">
        <w:rPr>
          <w:sz w:val="28"/>
          <w:szCs w:val="28"/>
        </w:rPr>
        <w:t>. Выплаты педагогическим работникам за внеаудиторную занятость</w:t>
      </w:r>
      <w:bookmarkEnd w:id="43"/>
    </w:p>
    <w:p w14:paraId="7BBED4AA"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1. Выплаты педагогическим работникам за внеаудиторную занятость включают в себя:</w:t>
      </w:r>
    </w:p>
    <w:p w14:paraId="62F173FE"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выплаты за осуществление функций классного руководителя по организации и координации воспитательной работы с обучающимися;</w:t>
      </w:r>
    </w:p>
    <w:p w14:paraId="63FBC963"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выплаты за проверку письменных работ (проверку тетрадей);</w:t>
      </w:r>
    </w:p>
    <w:p w14:paraId="4D69CD4E"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выплаты за заведование учебными кабинетами, учебными мастерскими, спортивными залами, лабораториями, учебно-опытными участками, музеями;</w:t>
      </w:r>
    </w:p>
    <w:p w14:paraId="6EF60A37"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выплаты за руководство предметной, методической или цикловой комиссией, методическими объединениями.</w:t>
      </w:r>
    </w:p>
    <w:p w14:paraId="6FF2DADC"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2. 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года и рассчитываются по формуле:</w:t>
      </w:r>
    </w:p>
    <w:p w14:paraId="52C325ED"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p>
    <w:p w14:paraId="2392E69E" w14:textId="77777777" w:rsidR="00AA18DB" w:rsidRPr="006A16FD" w:rsidRDefault="00687B97" w:rsidP="00AA18DB">
      <w:pPr>
        <w:widowControl w:val="0"/>
        <w:tabs>
          <w:tab w:val="left" w:pos="10065"/>
        </w:tabs>
        <w:autoSpaceDE w:val="0"/>
        <w:autoSpaceDN w:val="0"/>
        <w:spacing w:line="276" w:lineRule="auto"/>
        <w:ind w:firstLine="567"/>
        <w:contextualSpacing/>
        <w:jc w:val="both"/>
        <w:rPr>
          <w:i/>
          <w:sz w:val="28"/>
          <w:szCs w:val="28"/>
        </w:rPr>
      </w:pPr>
      <m:oMathPara>
        <m:oMath>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kr</m:t>
              </m:r>
            </m:sup>
          </m:sSubSup>
          <m:r>
            <w:rPr>
              <w:rFonts w:ascii="Cambria Math"/>
              <w:sz w:val="28"/>
              <w:szCs w:val="28"/>
            </w:rPr>
            <m:t>=</m:t>
          </m:r>
          <m:r>
            <w:rPr>
              <w:rFonts w:ascii="Cambria Math" w:hAnsi="Cambria Math"/>
              <w:sz w:val="28"/>
              <w:szCs w:val="28"/>
            </w:rPr>
            <m:t>A</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r</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k</m:t>
              </m:r>
            </m:sub>
          </m:sSub>
          <m:r>
            <w:rPr>
              <w:rFonts w:ascii="Cambria Math"/>
              <w:sz w:val="28"/>
              <w:szCs w:val="28"/>
            </w:rPr>
            <m:t xml:space="preserve"> ,</m:t>
          </m:r>
        </m:oMath>
      </m:oMathPara>
    </w:p>
    <w:p w14:paraId="55A5F5FE"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lang w:eastAsia="ru-RU"/>
        </w:rPr>
      </w:pPr>
    </w:p>
    <w:p w14:paraId="5ADAECC2"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где:</w:t>
      </w:r>
    </w:p>
    <w:p w14:paraId="1BB9C65D"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nz</m:t>
            </m:r>
          </m:sub>
          <m:sup>
            <m:r>
              <w:rPr>
                <w:rFonts w:ascii="Cambria Math" w:hAnsi="Cambria Math" w:cs="Times New Roman"/>
                <w:sz w:val="28"/>
                <w:szCs w:val="28"/>
              </w:rPr>
              <m:t>kr</m:t>
            </m:r>
          </m:sup>
        </m:sSubSup>
      </m:oMath>
      <w:r w:rsidR="00AA18DB" w:rsidRPr="006A16FD">
        <w:rPr>
          <w:rFonts w:ascii="Times New Roman" w:hAnsi="Times New Roman" w:cs="Times New Roman"/>
          <w:sz w:val="28"/>
          <w:szCs w:val="28"/>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14:paraId="40FBA93D"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m:oMath>
        <m:r>
          <w:rPr>
            <w:rFonts w:ascii="Cambria Math" w:hAnsi="Cambria Math" w:cs="Times New Roman"/>
            <w:sz w:val="28"/>
            <w:szCs w:val="28"/>
          </w:rPr>
          <m:t>A</m:t>
        </m:r>
      </m:oMath>
      <w:r w:rsidRPr="006A16FD">
        <w:rPr>
          <w:rFonts w:ascii="Times New Roman" w:hAnsi="Times New Roman" w:cs="Times New Roman"/>
          <w:sz w:val="28"/>
          <w:szCs w:val="28"/>
        </w:rPr>
        <w:t xml:space="preserve"> – постоянная часть выплат за осуществление функций классного руководителя по организации и координации воспитательной работы с обучающимися;</w:t>
      </w:r>
    </w:p>
    <w:p w14:paraId="11985FA1"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r</m:t>
            </m:r>
          </m:sub>
        </m:sSub>
      </m:oMath>
      <w:r w:rsidR="00AA18DB" w:rsidRPr="006A16FD">
        <w:rPr>
          <w:rFonts w:ascii="Times New Roman" w:hAnsi="Times New Roman" w:cs="Times New Roman"/>
          <w:sz w:val="28"/>
          <w:szCs w:val="28"/>
        </w:rPr>
        <w:t xml:space="preserve"> – переменная часть выплат за осуществление функций классного руководителя по организации и координации воспитательной работы с обучающимися;</w:t>
      </w:r>
    </w:p>
    <w:p w14:paraId="1D996E7E"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k</m:t>
            </m:r>
          </m:sub>
        </m:sSub>
      </m:oMath>
      <w:r w:rsidR="00AA18DB" w:rsidRPr="006A16FD">
        <w:rPr>
          <w:rFonts w:ascii="Times New Roman" w:hAnsi="Times New Roman" w:cs="Times New Roman"/>
          <w:sz w:val="28"/>
          <w:szCs w:val="28"/>
        </w:rPr>
        <w:t xml:space="preserve"> – численность обучающихся в классе.</w:t>
      </w:r>
    </w:p>
    <w:p w14:paraId="2230AACC"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 80 рублей в месяц.</w:t>
      </w:r>
    </w:p>
    <w:p w14:paraId="4015117A"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3. Выплаты за проверку письменных работ (проверку тетрадей)  рассчитываются по формуле:</w:t>
      </w:r>
    </w:p>
    <w:p w14:paraId="034C4619"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p>
    <w:p w14:paraId="2029D938" w14:textId="77777777" w:rsidR="00AA18DB" w:rsidRPr="006A16FD" w:rsidRDefault="00687B97" w:rsidP="00AA18DB">
      <w:pPr>
        <w:widowControl w:val="0"/>
        <w:autoSpaceDE w:val="0"/>
        <w:autoSpaceDN w:val="0"/>
        <w:spacing w:line="276" w:lineRule="auto"/>
        <w:ind w:firstLine="567"/>
        <w:jc w:val="both"/>
        <w:rPr>
          <w:sz w:val="28"/>
          <w:szCs w:val="28"/>
          <w:lang w:val="en-US"/>
        </w:rPr>
      </w:pPr>
      <m:oMathPara>
        <m:oMath>
          <m:sSubSup>
            <m:sSubSupPr>
              <m:ctrlPr>
                <w:rPr>
                  <w:rFonts w:ascii="Cambria Math" w:hAnsi="Cambria Math"/>
                  <w:i/>
                  <w:sz w:val="28"/>
                  <w:szCs w:val="28"/>
                  <w:lang w:val="en-US"/>
                </w:rPr>
              </m:ctrlPr>
            </m:sSubSupPr>
            <m:e>
              <m:r>
                <w:rPr>
                  <w:rFonts w:ascii="Cambria Math" w:hAnsi="Cambria Math"/>
                  <w:sz w:val="28"/>
                  <w:szCs w:val="28"/>
                  <w:lang w:val="en-US"/>
                </w:rPr>
                <m:t>B</m:t>
              </m:r>
            </m:e>
            <m:sub>
              <m:r>
                <w:rPr>
                  <w:rFonts w:ascii="Cambria Math" w:hAnsi="Cambria Math"/>
                  <w:sz w:val="28"/>
                  <w:szCs w:val="28"/>
                  <w:lang w:val="en-US"/>
                </w:rPr>
                <m:t>nz</m:t>
              </m:r>
            </m:sub>
            <m:sup>
              <m:r>
                <w:rPr>
                  <w:rFonts w:ascii="Cambria Math" w:hAnsi="Cambria Math"/>
                  <w:sz w:val="28"/>
                  <w:szCs w:val="28"/>
                  <w:lang w:val="en-US"/>
                </w:rPr>
                <m:t>pt</m:t>
              </m:r>
            </m:sup>
          </m:sSubSup>
          <m:r>
            <w:rPr>
              <w:rFonts w:ascii="Cambria Math"/>
              <w:sz w:val="28"/>
              <w:szCs w:val="28"/>
              <w:lang w:val="en-US"/>
            </w:rPr>
            <m:t>=</m:t>
          </m:r>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r>
                <w:rPr>
                  <w:rFonts w:asci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pt</m:t>
                  </m:r>
                </m:sub>
              </m:sSub>
              <m:r>
                <w:rPr>
                  <w:rFonts w:asci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f</m:t>
                      </m:r>
                    </m:sub>
                  </m:sSub>
                  <m:r>
                    <w:rPr>
                      <w:rFonts w:asci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f</m:t>
                      </m:r>
                    </m:sub>
                  </m:sSub>
                </m:num>
                <m:den>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m:t>
                      </m:r>
                    </m:sub>
                  </m:sSub>
                  <m:r>
                    <w:rPr>
                      <w:rFonts w:asci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N</m:t>
                      </m:r>
                    </m:sub>
                  </m:sSub>
                </m:den>
              </m:f>
            </m:e>
          </m:nary>
          <m:r>
            <w:rPr>
              <w:rFonts w:ascii="Cambria Math"/>
              <w:sz w:val="28"/>
              <w:szCs w:val="28"/>
              <w:lang w:val="en-US"/>
            </w:rPr>
            <m:t>,</m:t>
          </m:r>
        </m:oMath>
      </m:oMathPara>
    </w:p>
    <w:p w14:paraId="007EEC4D"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lang w:eastAsia="ru-RU"/>
        </w:rPr>
      </w:pPr>
    </w:p>
    <w:p w14:paraId="203BFDDF"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lastRenderedPageBreak/>
        <w:t>где:</w:t>
      </w:r>
    </w:p>
    <w:p w14:paraId="38871AD2"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B</m:t>
            </m:r>
          </m:e>
          <m:sub>
            <m:r>
              <w:rPr>
                <w:rFonts w:ascii="Cambria Math" w:hAnsi="Cambria Math" w:cs="Times New Roman"/>
                <w:sz w:val="28"/>
                <w:szCs w:val="28"/>
                <w:lang w:val="en-US"/>
              </w:rPr>
              <m:t>nz</m:t>
            </m:r>
          </m:sub>
          <m:sup>
            <m:r>
              <w:rPr>
                <w:rFonts w:ascii="Cambria Math" w:hAnsi="Cambria Math" w:cs="Times New Roman"/>
                <w:sz w:val="28"/>
                <w:szCs w:val="28"/>
                <w:lang w:val="en-US"/>
              </w:rPr>
              <m:t>pt</m:t>
            </m:r>
          </m:sup>
        </m:sSubSup>
      </m:oMath>
      <w:r w:rsidR="00AA18DB" w:rsidRPr="006A16FD">
        <w:rPr>
          <w:rFonts w:ascii="Times New Roman" w:hAnsi="Times New Roman" w:cs="Times New Roman"/>
          <w:sz w:val="28"/>
          <w:szCs w:val="28"/>
        </w:rPr>
        <w:t xml:space="preserve"> – размер выплат за проверку письменных работ (проверку тетрадей) </w:t>
      </w:r>
    </w:p>
    <w:p w14:paraId="321CC238"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oMath>
      <w:r w:rsidR="00AA18DB" w:rsidRPr="006A16FD">
        <w:rPr>
          <w:rFonts w:ascii="Times New Roman" w:hAnsi="Times New Roman" w:cs="Times New Roman"/>
          <w:sz w:val="28"/>
          <w:szCs w:val="28"/>
        </w:rPr>
        <w:t xml:space="preserve"> – размер базового оклада педагогического работника ,принимаемый в соответствии с разделом </w:t>
      </w:r>
      <w:r w:rsidR="00AA18DB" w:rsidRPr="006A16FD">
        <w:rPr>
          <w:rFonts w:ascii="Times New Roman" w:hAnsi="Times New Roman" w:cs="Times New Roman"/>
          <w:sz w:val="28"/>
          <w:szCs w:val="28"/>
          <w:lang w:val="en-US"/>
        </w:rPr>
        <w:t>II</w:t>
      </w:r>
      <w:r w:rsidR="00AA18DB" w:rsidRPr="006A16FD">
        <w:rPr>
          <w:rFonts w:ascii="Times New Roman" w:hAnsi="Times New Roman" w:cs="Times New Roman"/>
          <w:sz w:val="28"/>
          <w:szCs w:val="28"/>
        </w:rPr>
        <w:t xml:space="preserve"> настоящего Положения;</w:t>
      </w:r>
    </w:p>
    <w:p w14:paraId="1453AAEC"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pt</m:t>
            </m:r>
          </m:sub>
        </m:sSub>
      </m:oMath>
      <w:r w:rsidR="00AA18DB" w:rsidRPr="006A16FD">
        <w:rPr>
          <w:rFonts w:ascii="Times New Roman" w:hAnsi="Times New Roman" w:cs="Times New Roman"/>
          <w:sz w:val="28"/>
          <w:szCs w:val="28"/>
        </w:rPr>
        <w:t xml:space="preserve"> – размер надбавки за проверку письменных работ (проверку тетрадей), который приведен в таблице 1;</w:t>
      </w:r>
    </w:p>
    <w:p w14:paraId="68D0EBA2"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oMath>
      <w:r w:rsidR="00AA18DB" w:rsidRPr="006A16FD">
        <w:rPr>
          <w:rFonts w:ascii="Times New Roman" w:hAnsi="Times New Roman" w:cs="Times New Roman"/>
          <w:sz w:val="28"/>
          <w:szCs w:val="28"/>
        </w:rPr>
        <w:t xml:space="preserve"> – фактическое количество часов ведения педагогической работы по предмету в лицее;</w:t>
      </w:r>
    </w:p>
    <w:p w14:paraId="31ECA621"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oMath>
      <w:r w:rsidR="00AA18DB" w:rsidRPr="006A16FD">
        <w:rPr>
          <w:rFonts w:ascii="Times New Roman" w:hAnsi="Times New Roman" w:cs="Times New Roman"/>
          <w:sz w:val="28"/>
          <w:szCs w:val="28"/>
        </w:rPr>
        <w:t xml:space="preserve"> – фактическое количество услуг, оказываемых педагогическим работником в лицее;</w:t>
      </w:r>
    </w:p>
    <w:p w14:paraId="5EAE18A0"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oMath>
      <w:r w:rsidR="00AA18DB" w:rsidRPr="006A16FD">
        <w:rPr>
          <w:rFonts w:ascii="Times New Roman" w:hAnsi="Times New Roman" w:cs="Times New Roman"/>
          <w:sz w:val="28"/>
          <w:szCs w:val="28"/>
        </w:rPr>
        <w:t xml:space="preserve"> – норма часов за базовую ставку заработной платы педагогических работников , установленная разделом </w:t>
      </w:r>
      <w:r w:rsidR="00AA18DB" w:rsidRPr="006A16FD">
        <w:rPr>
          <w:rFonts w:ascii="Times New Roman" w:hAnsi="Times New Roman" w:cs="Times New Roman"/>
          <w:sz w:val="28"/>
          <w:szCs w:val="28"/>
          <w:lang w:val="en-US"/>
        </w:rPr>
        <w:t>III</w:t>
      </w:r>
      <w:r w:rsidR="00AA18DB" w:rsidRPr="006A16FD">
        <w:rPr>
          <w:rFonts w:ascii="Times New Roman" w:hAnsi="Times New Roman" w:cs="Times New Roman"/>
          <w:sz w:val="28"/>
          <w:szCs w:val="28"/>
        </w:rPr>
        <w:t xml:space="preserve"> настоящего Положения;</w:t>
      </w:r>
    </w:p>
    <w:p w14:paraId="57F3ADC1"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oMath>
      <w:r w:rsidR="00AA18DB" w:rsidRPr="006A16FD">
        <w:rPr>
          <w:rFonts w:ascii="Times New Roman" w:hAnsi="Times New Roman" w:cs="Times New Roman"/>
          <w:sz w:val="28"/>
          <w:szCs w:val="28"/>
        </w:rPr>
        <w:t xml:space="preserve"> – нормативное количество услуг, оказываемых педагогическим работником </w:t>
      </w:r>
    </w:p>
    <w:p w14:paraId="3A5DBA14"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14:paraId="38B8597F"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p>
    <w:p w14:paraId="134E3AE0" w14:textId="77777777" w:rsidR="00AA18DB" w:rsidRPr="006A16FD" w:rsidRDefault="00AA18DB" w:rsidP="00AA18DB">
      <w:pPr>
        <w:pStyle w:val="ConsPlusNormal"/>
        <w:spacing w:line="276" w:lineRule="auto"/>
        <w:ind w:firstLine="709"/>
        <w:jc w:val="right"/>
        <w:rPr>
          <w:rFonts w:ascii="Times New Roman" w:hAnsi="Times New Roman" w:cs="Times New Roman"/>
          <w:sz w:val="28"/>
          <w:szCs w:val="28"/>
        </w:rPr>
      </w:pPr>
      <w:r w:rsidRPr="006A16FD">
        <w:rPr>
          <w:rFonts w:ascii="Times New Roman" w:hAnsi="Times New Roman" w:cs="Times New Roman"/>
          <w:sz w:val="28"/>
          <w:szCs w:val="28"/>
        </w:rPr>
        <w:t>Таблица 1</w:t>
      </w:r>
    </w:p>
    <w:p w14:paraId="3B355FC5"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p>
    <w:p w14:paraId="09A7CB7B" w14:textId="77777777" w:rsidR="00AA18DB" w:rsidRPr="006A16FD" w:rsidRDefault="00AA18DB" w:rsidP="00AA18DB">
      <w:pPr>
        <w:pStyle w:val="ConsPlusNormal"/>
        <w:spacing w:line="276" w:lineRule="auto"/>
        <w:jc w:val="both"/>
        <w:rPr>
          <w:rFonts w:ascii="Times New Roman" w:hAnsi="Times New Roman" w:cs="Times New Roman"/>
          <w:b/>
          <w:sz w:val="28"/>
          <w:szCs w:val="28"/>
        </w:rPr>
      </w:pPr>
      <w:bookmarkStart w:id="44" w:name="P625"/>
      <w:bookmarkEnd w:id="44"/>
      <w:r w:rsidRPr="006A16FD">
        <w:rPr>
          <w:rFonts w:ascii="Times New Roman" w:hAnsi="Times New Roman" w:cs="Times New Roman"/>
          <w:b/>
          <w:sz w:val="28"/>
          <w:szCs w:val="28"/>
        </w:rPr>
        <w:t xml:space="preserve">Размеры надбавок за проверку письменных работ (проверку тетрадей) </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AA18DB" w:rsidRPr="006A16FD" w14:paraId="4BA69079" w14:textId="77777777" w:rsidTr="00AA18DB">
        <w:tc>
          <w:tcPr>
            <w:tcW w:w="1129" w:type="dxa"/>
            <w:tcBorders>
              <w:top w:val="single" w:sz="4" w:space="0" w:color="auto"/>
              <w:left w:val="single" w:sz="4" w:space="0" w:color="auto"/>
              <w:bottom w:val="nil"/>
              <w:right w:val="single" w:sz="4" w:space="0" w:color="auto"/>
            </w:tcBorders>
            <w:hideMark/>
          </w:tcPr>
          <w:p w14:paraId="0535E908" w14:textId="77777777" w:rsidR="00AA18DB" w:rsidRPr="006A16FD" w:rsidRDefault="00AA18DB" w:rsidP="00AA18DB">
            <w:pPr>
              <w:pStyle w:val="ConsPlusNormal"/>
              <w:spacing w:line="276" w:lineRule="auto"/>
              <w:ind w:firstLine="0"/>
              <w:jc w:val="both"/>
              <w:rPr>
                <w:rFonts w:ascii="Times New Roman" w:hAnsi="Times New Roman" w:cs="Times New Roman"/>
                <w:sz w:val="28"/>
                <w:szCs w:val="28"/>
                <w:lang w:eastAsia="ru-RU"/>
              </w:rPr>
            </w:pPr>
            <w:r w:rsidRPr="006A16FD">
              <w:rPr>
                <w:rFonts w:ascii="Times New Roman" w:hAnsi="Times New Roman" w:cs="Times New Roman"/>
                <w:sz w:val="28"/>
                <w:szCs w:val="28"/>
              </w:rPr>
              <w:t xml:space="preserve">№ </w:t>
            </w:r>
          </w:p>
          <w:p w14:paraId="003985FE" w14:textId="77777777" w:rsidR="00AA18DB" w:rsidRPr="006A16FD" w:rsidRDefault="00AA18DB" w:rsidP="00AA18DB">
            <w:pPr>
              <w:pStyle w:val="ConsPlusNormal"/>
              <w:spacing w:line="276" w:lineRule="auto"/>
              <w:ind w:firstLine="0"/>
              <w:jc w:val="both"/>
              <w:rPr>
                <w:rFonts w:ascii="Times New Roman" w:hAnsi="Times New Roman" w:cs="Times New Roman"/>
                <w:sz w:val="28"/>
                <w:szCs w:val="28"/>
              </w:rPr>
            </w:pPr>
            <w:r w:rsidRPr="006A16FD">
              <w:rPr>
                <w:rFonts w:ascii="Times New Roman" w:hAnsi="Times New Roman" w:cs="Times New Roman"/>
                <w:sz w:val="28"/>
                <w:szCs w:val="28"/>
              </w:rPr>
              <w:t>п/п</w:t>
            </w:r>
          </w:p>
        </w:tc>
        <w:tc>
          <w:tcPr>
            <w:tcW w:w="6917" w:type="dxa"/>
            <w:tcBorders>
              <w:top w:val="single" w:sz="4" w:space="0" w:color="auto"/>
              <w:left w:val="single" w:sz="4" w:space="0" w:color="auto"/>
              <w:bottom w:val="nil"/>
              <w:right w:val="single" w:sz="4" w:space="0" w:color="auto"/>
            </w:tcBorders>
            <w:hideMark/>
          </w:tcPr>
          <w:p w14:paraId="39D60996"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Наименование работы</w:t>
            </w:r>
          </w:p>
        </w:tc>
        <w:tc>
          <w:tcPr>
            <w:tcW w:w="2148" w:type="dxa"/>
            <w:tcBorders>
              <w:top w:val="single" w:sz="4" w:space="0" w:color="auto"/>
              <w:left w:val="single" w:sz="4" w:space="0" w:color="auto"/>
              <w:bottom w:val="nil"/>
              <w:right w:val="single" w:sz="4" w:space="0" w:color="auto"/>
            </w:tcBorders>
            <w:hideMark/>
          </w:tcPr>
          <w:p w14:paraId="633A8EB1" w14:textId="77777777" w:rsidR="00AA18DB" w:rsidRPr="006A16FD" w:rsidRDefault="00AA18DB" w:rsidP="00AA18DB">
            <w:pPr>
              <w:pStyle w:val="ConsPlusNormal"/>
              <w:spacing w:line="276" w:lineRule="auto"/>
              <w:jc w:val="both"/>
              <w:rPr>
                <w:rFonts w:ascii="Times New Roman" w:hAnsi="Times New Roman" w:cs="Times New Roman"/>
                <w:sz w:val="28"/>
                <w:szCs w:val="28"/>
                <w:lang w:eastAsia="ru-RU"/>
              </w:rPr>
            </w:pPr>
            <w:r w:rsidRPr="006A16FD">
              <w:rPr>
                <w:rFonts w:ascii="Times New Roman" w:hAnsi="Times New Roman" w:cs="Times New Roman"/>
                <w:sz w:val="28"/>
                <w:szCs w:val="28"/>
              </w:rPr>
              <w:t xml:space="preserve">Размер </w:t>
            </w:r>
          </w:p>
          <w:p w14:paraId="5881044D"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 xml:space="preserve">надбавки, </w:t>
            </w:r>
          </w:p>
          <w:p w14:paraId="688EDC4E"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процентов</w:t>
            </w:r>
          </w:p>
        </w:tc>
      </w:tr>
    </w:tbl>
    <w:p w14:paraId="500160A0" w14:textId="77777777" w:rsidR="00AA18DB" w:rsidRPr="006A16FD" w:rsidRDefault="00AA18DB" w:rsidP="00AA18DB">
      <w:pPr>
        <w:spacing w:line="276" w:lineRule="auto"/>
        <w:jc w:val="both"/>
        <w:rPr>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AA18DB" w:rsidRPr="006A16FD" w14:paraId="290C24D4" w14:textId="77777777" w:rsidTr="00AA18DB">
        <w:tc>
          <w:tcPr>
            <w:tcW w:w="1129" w:type="dxa"/>
            <w:tcBorders>
              <w:top w:val="single" w:sz="4" w:space="0" w:color="auto"/>
              <w:left w:val="single" w:sz="4" w:space="0" w:color="auto"/>
              <w:bottom w:val="single" w:sz="4" w:space="0" w:color="auto"/>
              <w:right w:val="single" w:sz="4" w:space="0" w:color="auto"/>
            </w:tcBorders>
            <w:hideMark/>
          </w:tcPr>
          <w:p w14:paraId="5FE4BED4"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1.</w:t>
            </w:r>
          </w:p>
        </w:tc>
        <w:tc>
          <w:tcPr>
            <w:tcW w:w="6917" w:type="dxa"/>
            <w:tcBorders>
              <w:top w:val="single" w:sz="4" w:space="0" w:color="auto"/>
              <w:left w:val="single" w:sz="4" w:space="0" w:color="auto"/>
              <w:bottom w:val="single" w:sz="4" w:space="0" w:color="auto"/>
              <w:right w:val="single" w:sz="4" w:space="0" w:color="auto"/>
            </w:tcBorders>
            <w:hideMark/>
          </w:tcPr>
          <w:p w14:paraId="6579A9A6"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Проверка тетрадей в начальных классах, по русскому языку и литературе, родному языку и литературе, математике</w:t>
            </w:r>
          </w:p>
        </w:tc>
        <w:tc>
          <w:tcPr>
            <w:tcW w:w="2148" w:type="dxa"/>
            <w:tcBorders>
              <w:top w:val="single" w:sz="4" w:space="0" w:color="auto"/>
              <w:left w:val="single" w:sz="4" w:space="0" w:color="auto"/>
              <w:bottom w:val="single" w:sz="4" w:space="0" w:color="auto"/>
              <w:right w:val="single" w:sz="4" w:space="0" w:color="auto"/>
            </w:tcBorders>
            <w:hideMark/>
          </w:tcPr>
          <w:p w14:paraId="076E2EF5"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12,0</w:t>
            </w:r>
          </w:p>
        </w:tc>
      </w:tr>
      <w:tr w:rsidR="00AA18DB" w:rsidRPr="006A16FD" w14:paraId="599D1B84" w14:textId="77777777" w:rsidTr="00AA18DB">
        <w:tc>
          <w:tcPr>
            <w:tcW w:w="1129" w:type="dxa"/>
            <w:tcBorders>
              <w:top w:val="single" w:sz="4" w:space="0" w:color="auto"/>
              <w:left w:val="single" w:sz="4" w:space="0" w:color="auto"/>
              <w:bottom w:val="single" w:sz="4" w:space="0" w:color="auto"/>
              <w:right w:val="single" w:sz="4" w:space="0" w:color="auto"/>
            </w:tcBorders>
            <w:hideMark/>
          </w:tcPr>
          <w:p w14:paraId="51ED98DB"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2.</w:t>
            </w:r>
          </w:p>
        </w:tc>
        <w:tc>
          <w:tcPr>
            <w:tcW w:w="6917" w:type="dxa"/>
            <w:tcBorders>
              <w:top w:val="single" w:sz="4" w:space="0" w:color="auto"/>
              <w:left w:val="single" w:sz="4" w:space="0" w:color="auto"/>
              <w:bottom w:val="single" w:sz="4" w:space="0" w:color="auto"/>
              <w:right w:val="single" w:sz="4" w:space="0" w:color="auto"/>
            </w:tcBorders>
            <w:hideMark/>
          </w:tcPr>
          <w:p w14:paraId="230DDA1C"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Проверка письменных работ по иностранному языку</w:t>
            </w:r>
          </w:p>
        </w:tc>
        <w:tc>
          <w:tcPr>
            <w:tcW w:w="2148" w:type="dxa"/>
            <w:tcBorders>
              <w:top w:val="single" w:sz="4" w:space="0" w:color="auto"/>
              <w:left w:val="single" w:sz="4" w:space="0" w:color="auto"/>
              <w:bottom w:val="single" w:sz="4" w:space="0" w:color="auto"/>
              <w:right w:val="single" w:sz="4" w:space="0" w:color="auto"/>
            </w:tcBorders>
            <w:hideMark/>
          </w:tcPr>
          <w:p w14:paraId="657521C3"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7,0</w:t>
            </w:r>
          </w:p>
        </w:tc>
      </w:tr>
      <w:tr w:rsidR="00AA18DB" w:rsidRPr="006A16FD" w14:paraId="2EE4E9ED" w14:textId="77777777" w:rsidTr="00AA18DB">
        <w:tc>
          <w:tcPr>
            <w:tcW w:w="1129" w:type="dxa"/>
            <w:tcBorders>
              <w:top w:val="single" w:sz="4" w:space="0" w:color="auto"/>
              <w:left w:val="single" w:sz="4" w:space="0" w:color="auto"/>
              <w:bottom w:val="single" w:sz="4" w:space="0" w:color="auto"/>
              <w:right w:val="single" w:sz="4" w:space="0" w:color="auto"/>
            </w:tcBorders>
            <w:hideMark/>
          </w:tcPr>
          <w:p w14:paraId="7B358372"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3.</w:t>
            </w:r>
          </w:p>
        </w:tc>
        <w:tc>
          <w:tcPr>
            <w:tcW w:w="6917" w:type="dxa"/>
            <w:tcBorders>
              <w:top w:val="single" w:sz="4" w:space="0" w:color="auto"/>
              <w:left w:val="single" w:sz="4" w:space="0" w:color="auto"/>
              <w:bottom w:val="single" w:sz="4" w:space="0" w:color="auto"/>
              <w:right w:val="single" w:sz="4" w:space="0" w:color="auto"/>
            </w:tcBorders>
            <w:hideMark/>
          </w:tcPr>
          <w:p w14:paraId="4F00AD37"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Проверка письменных работ по информатике, обществознанию, биологии, химии, физике, географии</w:t>
            </w:r>
          </w:p>
        </w:tc>
        <w:tc>
          <w:tcPr>
            <w:tcW w:w="2148" w:type="dxa"/>
            <w:tcBorders>
              <w:top w:val="single" w:sz="4" w:space="0" w:color="auto"/>
              <w:left w:val="single" w:sz="4" w:space="0" w:color="auto"/>
              <w:bottom w:val="single" w:sz="4" w:space="0" w:color="auto"/>
              <w:right w:val="single" w:sz="4" w:space="0" w:color="auto"/>
            </w:tcBorders>
            <w:hideMark/>
          </w:tcPr>
          <w:p w14:paraId="6801FA1C"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3,6</w:t>
            </w:r>
          </w:p>
        </w:tc>
      </w:tr>
    </w:tbl>
    <w:p w14:paraId="1EEEF634"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4. Выплата за заведование учебными кабинетами,  спортивными залами, лабораториями,  музеем  в лицее составляет:</w:t>
      </w:r>
    </w:p>
    <w:p w14:paraId="5067D8D8"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за заведование учебными кабинетами, лабораториями, музеем – 444 рубля;</w:t>
      </w:r>
    </w:p>
    <w:p w14:paraId="3AF6B9E6"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за заведование спортивным залом – 833 рубля.</w:t>
      </w:r>
    </w:p>
    <w:p w14:paraId="264687D2"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 xml:space="preserve">Заведование кабинетами, спортивным залом, лабораториями определяется </w:t>
      </w:r>
      <w:r w:rsidRPr="006A16FD">
        <w:rPr>
          <w:rFonts w:ascii="Times New Roman" w:hAnsi="Times New Roman" w:cs="Times New Roman"/>
          <w:sz w:val="28"/>
          <w:szCs w:val="28"/>
        </w:rPr>
        <w:lastRenderedPageBreak/>
        <w:t>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14:paraId="7AD53FE7"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5. Выплаты за руководство предметной, методической , методическими объединениями рассчитываются по формуле:</w:t>
      </w:r>
    </w:p>
    <w:p w14:paraId="62017F18"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p>
    <w:p w14:paraId="6E75B76C" w14:textId="77777777" w:rsidR="00AA18DB" w:rsidRPr="006A16FD" w:rsidRDefault="00687B97" w:rsidP="00AA18DB">
      <w:pPr>
        <w:widowControl w:val="0"/>
        <w:tabs>
          <w:tab w:val="left" w:pos="10065"/>
        </w:tabs>
        <w:autoSpaceDE w:val="0"/>
        <w:autoSpaceDN w:val="0"/>
        <w:spacing w:line="276" w:lineRule="auto"/>
        <w:ind w:firstLine="567"/>
        <w:contextualSpacing/>
        <w:jc w:val="both"/>
        <w:rPr>
          <w:i/>
          <w:sz w:val="28"/>
          <w:szCs w:val="28"/>
        </w:rPr>
      </w:pPr>
      <m:oMathPara>
        <m:oMath>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rk</m:t>
              </m:r>
            </m:sup>
          </m:sSubSup>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rk</m:t>
              </m:r>
            </m:sub>
          </m:sSub>
          <m:r>
            <w:rPr>
              <w:rFonts w:ascii="Cambria Math"/>
              <w:sz w:val="28"/>
              <w:szCs w:val="28"/>
            </w:rPr>
            <m:t xml:space="preserve"> ,</m:t>
          </m:r>
        </m:oMath>
      </m:oMathPara>
    </w:p>
    <w:p w14:paraId="350AA62B"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lang w:eastAsia="ru-RU"/>
        </w:rPr>
      </w:pPr>
    </w:p>
    <w:p w14:paraId="749583E1"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где:</w:t>
      </w:r>
    </w:p>
    <w:p w14:paraId="26F13AC9"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nz</m:t>
            </m:r>
          </m:sub>
          <m:sup>
            <m:r>
              <w:rPr>
                <w:rFonts w:ascii="Cambria Math" w:hAnsi="Cambria Math" w:cs="Times New Roman"/>
                <w:sz w:val="28"/>
                <w:szCs w:val="28"/>
              </w:rPr>
              <m:t>rk</m:t>
            </m:r>
          </m:sup>
        </m:sSubSup>
      </m:oMath>
      <w:r w:rsidR="00AA18DB" w:rsidRPr="006A16FD">
        <w:rPr>
          <w:rFonts w:ascii="Times New Roman" w:hAnsi="Times New Roman" w:cs="Times New Roman"/>
          <w:sz w:val="28"/>
          <w:szCs w:val="28"/>
        </w:rPr>
        <w:t xml:space="preserve"> – размер выплаты за руководство предметной, методической или цикловой комиссиями, методическими объединениями;</w:t>
      </w:r>
    </w:p>
    <w:p w14:paraId="0F69082A"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oMath>
      <w:r w:rsidR="00AA18DB" w:rsidRPr="006A16FD">
        <w:rPr>
          <w:rFonts w:ascii="Times New Roman" w:hAnsi="Times New Roman" w:cs="Times New Roman"/>
          <w:sz w:val="28"/>
          <w:szCs w:val="28"/>
        </w:rPr>
        <w:t xml:space="preserve"> – размер базового оклада педагогических работников общеобразовательных организаций, принимаемый в соответствии с разделом </w:t>
      </w:r>
      <w:r w:rsidR="00AA18DB" w:rsidRPr="006A16FD">
        <w:rPr>
          <w:rFonts w:ascii="Times New Roman" w:hAnsi="Times New Roman" w:cs="Times New Roman"/>
          <w:sz w:val="28"/>
          <w:szCs w:val="28"/>
          <w:lang w:val="en-US"/>
        </w:rPr>
        <w:t>II</w:t>
      </w:r>
      <w:r w:rsidR="00AA18DB" w:rsidRPr="006A16FD">
        <w:rPr>
          <w:rFonts w:ascii="Times New Roman" w:hAnsi="Times New Roman" w:cs="Times New Roman"/>
          <w:sz w:val="28"/>
          <w:szCs w:val="28"/>
        </w:rPr>
        <w:t xml:space="preserve"> настоящего Положения;</w:t>
      </w:r>
    </w:p>
    <w:p w14:paraId="4B6AF040"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rk</m:t>
            </m:r>
          </m:sub>
        </m:sSub>
      </m:oMath>
      <w:r w:rsidR="00AA18DB" w:rsidRPr="006A16FD">
        <w:rPr>
          <w:rFonts w:ascii="Times New Roman" w:hAnsi="Times New Roman" w:cs="Times New Roman"/>
          <w:sz w:val="28"/>
          <w:szCs w:val="28"/>
        </w:rPr>
        <w:t xml:space="preserve"> – размер надбавки за руководство предметной, методической или цикловой комиссиями, методическими объединениями, который составляет 3 процента.</w:t>
      </w:r>
    </w:p>
    <w:p w14:paraId="608F9B8B"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14:paraId="004F0A9A" w14:textId="77777777" w:rsidR="00AA18DB" w:rsidRPr="00B609AE" w:rsidRDefault="00AA18DB" w:rsidP="00AA18DB">
      <w:pPr>
        <w:pStyle w:val="aff0"/>
        <w:jc w:val="center"/>
        <w:rPr>
          <w:b/>
          <w:sz w:val="28"/>
          <w:szCs w:val="28"/>
        </w:rPr>
      </w:pPr>
      <w:bookmarkStart w:id="45" w:name="_Toc73370501"/>
      <w:r w:rsidRPr="00B609AE">
        <w:rPr>
          <w:b/>
          <w:sz w:val="28"/>
          <w:szCs w:val="28"/>
          <w:lang w:val="en-US"/>
        </w:rPr>
        <w:t>VI</w:t>
      </w:r>
      <w:r w:rsidRPr="00B609AE">
        <w:rPr>
          <w:b/>
          <w:sz w:val="28"/>
          <w:szCs w:val="28"/>
        </w:rPr>
        <w:t>. Выплаты стимулирующего характера</w:t>
      </w:r>
      <w:bookmarkEnd w:id="45"/>
    </w:p>
    <w:p w14:paraId="73566705"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54BB2A0C" w14:textId="77777777" w:rsidR="00AA18DB" w:rsidRPr="006A16FD" w:rsidRDefault="00AA18DB" w:rsidP="00AA18DB">
      <w:pPr>
        <w:pStyle w:val="aff1"/>
        <w:widowControl w:val="0"/>
        <w:tabs>
          <w:tab w:val="left" w:pos="709"/>
        </w:tabs>
        <w:autoSpaceDE w:val="0"/>
        <w:autoSpaceDN w:val="0"/>
        <w:adjustRightInd w:val="0"/>
        <w:spacing w:line="276" w:lineRule="auto"/>
        <w:ind w:left="0" w:firstLine="567"/>
        <w:jc w:val="both"/>
        <w:rPr>
          <w:rFonts w:eastAsia="Calibri"/>
          <w:color w:val="000000" w:themeColor="text1"/>
          <w:sz w:val="28"/>
          <w:szCs w:val="28"/>
        </w:rPr>
      </w:pPr>
      <w:r w:rsidRPr="006A16FD">
        <w:rPr>
          <w:color w:val="000000" w:themeColor="text1"/>
          <w:sz w:val="28"/>
          <w:szCs w:val="28"/>
        </w:rPr>
        <w:t xml:space="preserve"> «1.1. </w:t>
      </w:r>
      <w:r w:rsidRPr="006A16FD">
        <w:rPr>
          <w:rFonts w:eastAsia="Calibri"/>
          <w:color w:val="000000" w:themeColor="text1"/>
          <w:sz w:val="28"/>
          <w:szCs w:val="28"/>
        </w:rPr>
        <w:t>Выплаты стимулирующего характера включают в себя:</w:t>
      </w:r>
    </w:p>
    <w:p w14:paraId="2B48E08F" w14:textId="77777777" w:rsidR="00AA18DB" w:rsidRPr="006A16FD" w:rsidRDefault="00AA18DB" w:rsidP="00AA18DB">
      <w:pPr>
        <w:pStyle w:val="aff1"/>
        <w:widowControl w:val="0"/>
        <w:tabs>
          <w:tab w:val="left" w:pos="709"/>
        </w:tabs>
        <w:autoSpaceDE w:val="0"/>
        <w:autoSpaceDN w:val="0"/>
        <w:adjustRightInd w:val="0"/>
        <w:spacing w:line="276" w:lineRule="auto"/>
        <w:ind w:left="0" w:firstLine="567"/>
        <w:jc w:val="both"/>
        <w:rPr>
          <w:rFonts w:eastAsia="Calibri"/>
          <w:color w:val="000000" w:themeColor="text1"/>
          <w:sz w:val="28"/>
          <w:szCs w:val="28"/>
        </w:rPr>
      </w:pPr>
      <w:r w:rsidRPr="006A16FD">
        <w:rPr>
          <w:rFonts w:eastAsia="Calibri"/>
          <w:color w:val="000000" w:themeColor="text1"/>
          <w:sz w:val="28"/>
          <w:szCs w:val="28"/>
        </w:rPr>
        <w:t>выплаты за квалификационную категорию;</w:t>
      </w:r>
    </w:p>
    <w:p w14:paraId="25DB8B64" w14:textId="77777777" w:rsidR="00AA18DB" w:rsidRPr="006A16FD" w:rsidRDefault="00AA18DB" w:rsidP="00AA18DB">
      <w:pPr>
        <w:pStyle w:val="aff1"/>
        <w:widowControl w:val="0"/>
        <w:tabs>
          <w:tab w:val="left" w:pos="709"/>
        </w:tabs>
        <w:autoSpaceDE w:val="0"/>
        <w:autoSpaceDN w:val="0"/>
        <w:adjustRightInd w:val="0"/>
        <w:spacing w:line="276" w:lineRule="auto"/>
        <w:ind w:left="0" w:firstLine="567"/>
        <w:jc w:val="both"/>
        <w:rPr>
          <w:rFonts w:eastAsia="Calibri"/>
          <w:color w:val="000000" w:themeColor="text1"/>
          <w:sz w:val="28"/>
          <w:szCs w:val="28"/>
        </w:rPr>
      </w:pPr>
      <w:r w:rsidRPr="006A16FD">
        <w:rPr>
          <w:rFonts w:eastAsia="Calibri"/>
          <w:color w:val="000000" w:themeColor="text1"/>
          <w:sz w:val="28"/>
          <w:szCs w:val="28"/>
        </w:rPr>
        <w:t>выплаты за специфику образовательной программы;</w:t>
      </w:r>
    </w:p>
    <w:p w14:paraId="727F5311" w14:textId="77777777" w:rsidR="00AA18DB" w:rsidRPr="006A16FD" w:rsidRDefault="00AA18DB" w:rsidP="00AA18DB">
      <w:pPr>
        <w:pStyle w:val="aff1"/>
        <w:widowControl w:val="0"/>
        <w:tabs>
          <w:tab w:val="left" w:pos="709"/>
        </w:tabs>
        <w:autoSpaceDE w:val="0"/>
        <w:autoSpaceDN w:val="0"/>
        <w:adjustRightInd w:val="0"/>
        <w:spacing w:line="276" w:lineRule="auto"/>
        <w:ind w:left="0" w:firstLine="567"/>
        <w:jc w:val="both"/>
        <w:rPr>
          <w:rFonts w:eastAsia="Calibri"/>
          <w:color w:val="000000" w:themeColor="text1"/>
          <w:sz w:val="28"/>
          <w:szCs w:val="28"/>
        </w:rPr>
      </w:pPr>
      <w:r w:rsidRPr="006A16FD">
        <w:rPr>
          <w:rFonts w:eastAsia="Calibri"/>
          <w:color w:val="000000" w:themeColor="text1"/>
          <w:sz w:val="28"/>
          <w:szCs w:val="28"/>
        </w:rPr>
        <w:t>выплаты за наличие государственных наград;</w:t>
      </w:r>
    </w:p>
    <w:p w14:paraId="19A2A7EB" w14:textId="77777777" w:rsidR="00AA18DB" w:rsidRPr="006A16FD" w:rsidRDefault="00AA18DB" w:rsidP="00AA18DB">
      <w:pPr>
        <w:pStyle w:val="aff1"/>
        <w:widowControl w:val="0"/>
        <w:tabs>
          <w:tab w:val="left" w:pos="709"/>
        </w:tabs>
        <w:autoSpaceDE w:val="0"/>
        <w:autoSpaceDN w:val="0"/>
        <w:adjustRightInd w:val="0"/>
        <w:spacing w:line="276" w:lineRule="auto"/>
        <w:ind w:left="0" w:firstLine="567"/>
        <w:jc w:val="both"/>
        <w:rPr>
          <w:rFonts w:eastAsia="Calibri"/>
          <w:color w:val="000000" w:themeColor="text1"/>
          <w:sz w:val="28"/>
          <w:szCs w:val="28"/>
        </w:rPr>
      </w:pPr>
      <w:r w:rsidRPr="006A16FD">
        <w:rPr>
          <w:rFonts w:eastAsia="Calibri"/>
          <w:color w:val="000000" w:themeColor="text1"/>
          <w:sz w:val="28"/>
          <w:szCs w:val="28"/>
        </w:rPr>
        <w:t>выплаты за стаж работы по профилю;</w:t>
      </w:r>
    </w:p>
    <w:p w14:paraId="101095DA" w14:textId="77777777" w:rsidR="00AA18DB" w:rsidRPr="006A16FD" w:rsidRDefault="00AA18DB" w:rsidP="00AA18DB">
      <w:pPr>
        <w:pStyle w:val="aff1"/>
        <w:widowControl w:val="0"/>
        <w:tabs>
          <w:tab w:val="left" w:pos="709"/>
        </w:tabs>
        <w:autoSpaceDE w:val="0"/>
        <w:autoSpaceDN w:val="0"/>
        <w:adjustRightInd w:val="0"/>
        <w:spacing w:line="276" w:lineRule="auto"/>
        <w:ind w:left="0" w:firstLine="567"/>
        <w:jc w:val="both"/>
        <w:rPr>
          <w:rFonts w:eastAsia="Calibri"/>
          <w:color w:val="000000" w:themeColor="text1"/>
          <w:sz w:val="28"/>
          <w:szCs w:val="28"/>
        </w:rPr>
      </w:pPr>
      <w:r w:rsidRPr="006A16FD">
        <w:rPr>
          <w:rFonts w:eastAsia="Calibri"/>
          <w:color w:val="000000" w:themeColor="text1"/>
          <w:sz w:val="28"/>
          <w:szCs w:val="28"/>
        </w:rPr>
        <w:t>выплаты за интенсивность труда;</w:t>
      </w:r>
    </w:p>
    <w:p w14:paraId="67517780" w14:textId="77777777" w:rsidR="00AA18DB" w:rsidRPr="006A16FD" w:rsidRDefault="00AA18DB" w:rsidP="00AA18DB">
      <w:pPr>
        <w:pStyle w:val="aff1"/>
        <w:widowControl w:val="0"/>
        <w:tabs>
          <w:tab w:val="left" w:pos="709"/>
        </w:tabs>
        <w:autoSpaceDE w:val="0"/>
        <w:autoSpaceDN w:val="0"/>
        <w:adjustRightInd w:val="0"/>
        <w:spacing w:line="276" w:lineRule="auto"/>
        <w:ind w:left="0" w:firstLine="567"/>
        <w:jc w:val="both"/>
        <w:rPr>
          <w:rFonts w:eastAsia="Calibri"/>
          <w:color w:val="000000" w:themeColor="text1"/>
          <w:sz w:val="28"/>
          <w:szCs w:val="28"/>
        </w:rPr>
      </w:pPr>
      <w:r w:rsidRPr="006A16FD">
        <w:rPr>
          <w:rFonts w:eastAsia="Calibri"/>
          <w:color w:val="000000" w:themeColor="text1"/>
          <w:sz w:val="28"/>
          <w:szCs w:val="28"/>
        </w:rPr>
        <w:t xml:space="preserve">премиальные и иные поощрительные выплаты; </w:t>
      </w:r>
    </w:p>
    <w:p w14:paraId="3B626941" w14:textId="77777777" w:rsidR="00AA18DB" w:rsidRPr="006A16FD" w:rsidRDefault="00AA18DB" w:rsidP="00AA18DB">
      <w:pPr>
        <w:pStyle w:val="aff1"/>
        <w:widowControl w:val="0"/>
        <w:tabs>
          <w:tab w:val="left" w:pos="709"/>
        </w:tabs>
        <w:autoSpaceDE w:val="0"/>
        <w:autoSpaceDN w:val="0"/>
        <w:adjustRightInd w:val="0"/>
        <w:spacing w:line="276" w:lineRule="auto"/>
        <w:ind w:left="0" w:firstLine="567"/>
        <w:jc w:val="both"/>
        <w:rPr>
          <w:rFonts w:eastAsia="Calibri"/>
          <w:color w:val="000000" w:themeColor="text1"/>
          <w:sz w:val="28"/>
          <w:szCs w:val="28"/>
        </w:rPr>
      </w:pPr>
      <w:r w:rsidRPr="006A16FD">
        <w:rPr>
          <w:rFonts w:eastAsia="Calibri"/>
          <w:color w:val="000000" w:themeColor="text1"/>
          <w:sz w:val="28"/>
          <w:szCs w:val="28"/>
        </w:rPr>
        <w:t>выплаты за качество выполняемых работ.»</w:t>
      </w:r>
    </w:p>
    <w:p w14:paraId="496CB0D7"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2. Выплаты за квалификационную категорию предоставляются работникам при наличии у них действующей квалификационной категории в пределах срока действия квалификационной категории и рассчитываются по формуле:</w:t>
      </w:r>
    </w:p>
    <w:p w14:paraId="69C8F3DB"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p>
    <w:p w14:paraId="5D400AE6" w14:textId="77777777" w:rsidR="00AA18DB" w:rsidRPr="006A16FD" w:rsidRDefault="00687B97" w:rsidP="00AA18DB">
      <w:pPr>
        <w:pStyle w:val="ConsPlusNormal"/>
        <w:spacing w:line="276" w:lineRule="auto"/>
        <w:ind w:firstLine="709"/>
        <w:jc w:val="both"/>
        <w:rPr>
          <w:rFonts w:ascii="Times New Roman" w:hAnsi="Times New Roman" w:cs="Times New Roman"/>
          <w:i/>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kk</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kk</m:t>
              </m:r>
            </m:sub>
          </m:sSub>
          <m:r>
            <w:rPr>
              <w:rFonts w:ascii="Cambria Math" w:hAnsi="Times New Roman" w:cs="Times New Roman"/>
              <w:sz w:val="28"/>
              <w:szCs w:val="28"/>
            </w:rPr>
            <m:t>,</m:t>
          </m:r>
        </m:oMath>
      </m:oMathPara>
    </w:p>
    <w:p w14:paraId="7CEEFA6F"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p>
    <w:p w14:paraId="770A6F34"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где:</w:t>
      </w:r>
    </w:p>
    <w:p w14:paraId="665919E5"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kk</m:t>
            </m:r>
          </m:sub>
        </m:sSub>
      </m:oMath>
      <w:r w:rsidR="00AA18DB" w:rsidRPr="006A16FD">
        <w:rPr>
          <w:rFonts w:ascii="Times New Roman" w:hAnsi="Times New Roman" w:cs="Times New Roman"/>
          <w:sz w:val="28"/>
          <w:szCs w:val="28"/>
        </w:rPr>
        <w:t xml:space="preserve"> – выплата за квалификационную категорию;</w:t>
      </w:r>
    </w:p>
    <w:p w14:paraId="034357B6"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oMath>
      <w:r w:rsidR="00AA18DB" w:rsidRPr="006A16FD">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14:paraId="49889BB6"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kk</m:t>
            </m:r>
          </m:sub>
        </m:sSub>
      </m:oMath>
      <w:r w:rsidR="00AA18DB" w:rsidRPr="006A16FD">
        <w:rPr>
          <w:rFonts w:ascii="Times New Roman" w:hAnsi="Times New Roman" w:cs="Times New Roman"/>
          <w:sz w:val="28"/>
          <w:szCs w:val="28"/>
        </w:rPr>
        <w:t xml:space="preserve"> – размер надбавки за квалификационную категорию, который приведен в таблице 2.</w:t>
      </w:r>
    </w:p>
    <w:p w14:paraId="18CA709C" w14:textId="77777777" w:rsidR="00AA18DB" w:rsidRPr="006A16FD" w:rsidRDefault="00AA18DB" w:rsidP="00AA18DB">
      <w:pPr>
        <w:pStyle w:val="ConsPlusNormal"/>
        <w:spacing w:line="276" w:lineRule="auto"/>
        <w:ind w:firstLine="709"/>
        <w:jc w:val="both"/>
        <w:outlineLvl w:val="2"/>
        <w:rPr>
          <w:rFonts w:ascii="Times New Roman" w:hAnsi="Times New Roman" w:cs="Times New Roman"/>
          <w:sz w:val="28"/>
          <w:szCs w:val="28"/>
        </w:rPr>
      </w:pPr>
    </w:p>
    <w:p w14:paraId="294ED2D6" w14:textId="77777777" w:rsidR="00AA18DB" w:rsidRPr="009B05B6" w:rsidRDefault="00AA18DB" w:rsidP="00AA18DB">
      <w:pPr>
        <w:spacing w:line="276" w:lineRule="auto"/>
        <w:jc w:val="right"/>
        <w:rPr>
          <w:sz w:val="28"/>
          <w:szCs w:val="28"/>
        </w:rPr>
      </w:pPr>
      <w:bookmarkStart w:id="46" w:name="_Toc73370502"/>
      <w:r w:rsidRPr="009B05B6">
        <w:rPr>
          <w:sz w:val="28"/>
          <w:szCs w:val="28"/>
        </w:rPr>
        <w:t>Таблица 2</w:t>
      </w:r>
      <w:bookmarkEnd w:id="46"/>
    </w:p>
    <w:p w14:paraId="4FFB1E21" w14:textId="77777777" w:rsidR="00AA18DB" w:rsidRPr="006A16FD" w:rsidRDefault="00AA18DB" w:rsidP="00AA18DB">
      <w:pPr>
        <w:pStyle w:val="ConsPlusNormal"/>
        <w:spacing w:line="276" w:lineRule="auto"/>
        <w:jc w:val="both"/>
        <w:rPr>
          <w:rFonts w:ascii="Times New Roman" w:hAnsi="Times New Roman" w:cs="Times New Roman"/>
          <w:sz w:val="28"/>
          <w:szCs w:val="28"/>
        </w:rPr>
      </w:pPr>
    </w:p>
    <w:p w14:paraId="6FBFAF47" w14:textId="77777777" w:rsidR="00AA18DB" w:rsidRPr="006A16FD" w:rsidRDefault="00AA18DB" w:rsidP="00AA18DB">
      <w:pPr>
        <w:pStyle w:val="ConsPlusNormal"/>
        <w:spacing w:line="276" w:lineRule="auto"/>
        <w:jc w:val="both"/>
        <w:rPr>
          <w:rFonts w:ascii="Times New Roman" w:hAnsi="Times New Roman" w:cs="Times New Roman"/>
          <w:b/>
          <w:sz w:val="28"/>
          <w:szCs w:val="28"/>
        </w:rPr>
      </w:pPr>
      <w:bookmarkStart w:id="47" w:name="P711"/>
      <w:bookmarkEnd w:id="47"/>
      <w:r w:rsidRPr="006A16FD">
        <w:rPr>
          <w:rFonts w:ascii="Times New Roman" w:hAnsi="Times New Roman" w:cs="Times New Roman"/>
          <w:b/>
          <w:sz w:val="28"/>
          <w:szCs w:val="28"/>
        </w:rPr>
        <w:t>Размеры надбавок за квалификационную категорию работникам образования</w:t>
      </w:r>
    </w:p>
    <w:tbl>
      <w:tblPr>
        <w:tblW w:w="10200"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6"/>
        <w:gridCol w:w="5241"/>
        <w:gridCol w:w="2833"/>
      </w:tblGrid>
      <w:tr w:rsidR="00AA18DB" w:rsidRPr="006A16FD" w14:paraId="1F842E3B" w14:textId="77777777" w:rsidTr="00AA18DB">
        <w:tc>
          <w:tcPr>
            <w:tcW w:w="2127" w:type="dxa"/>
            <w:tcBorders>
              <w:top w:val="single" w:sz="4" w:space="0" w:color="auto"/>
              <w:left w:val="single" w:sz="4" w:space="0" w:color="auto"/>
              <w:bottom w:val="nil"/>
              <w:right w:val="single" w:sz="4" w:space="0" w:color="auto"/>
            </w:tcBorders>
            <w:hideMark/>
          </w:tcPr>
          <w:p w14:paraId="27B42816"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Квалификационный уровень</w:t>
            </w:r>
          </w:p>
        </w:tc>
        <w:tc>
          <w:tcPr>
            <w:tcW w:w="5244" w:type="dxa"/>
            <w:tcBorders>
              <w:top w:val="single" w:sz="4" w:space="0" w:color="auto"/>
              <w:left w:val="single" w:sz="4" w:space="0" w:color="auto"/>
              <w:bottom w:val="nil"/>
              <w:right w:val="single" w:sz="4" w:space="0" w:color="auto"/>
            </w:tcBorders>
            <w:hideMark/>
          </w:tcPr>
          <w:p w14:paraId="4572A00B"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Квалификационная категория</w:t>
            </w:r>
          </w:p>
        </w:tc>
        <w:tc>
          <w:tcPr>
            <w:tcW w:w="2835" w:type="dxa"/>
            <w:tcBorders>
              <w:top w:val="single" w:sz="4" w:space="0" w:color="auto"/>
              <w:left w:val="single" w:sz="4" w:space="0" w:color="auto"/>
              <w:bottom w:val="nil"/>
              <w:right w:val="single" w:sz="4" w:space="0" w:color="auto"/>
            </w:tcBorders>
            <w:hideMark/>
          </w:tcPr>
          <w:p w14:paraId="5972ADD8"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Размер надбавки, процентов</w:t>
            </w:r>
          </w:p>
        </w:tc>
      </w:tr>
    </w:tbl>
    <w:p w14:paraId="2CEE6374" w14:textId="77777777" w:rsidR="00AA18DB" w:rsidRPr="006A16FD" w:rsidRDefault="00AA18DB" w:rsidP="00AA18DB">
      <w:pPr>
        <w:spacing w:line="276" w:lineRule="auto"/>
        <w:jc w:val="both"/>
        <w:rPr>
          <w:sz w:val="28"/>
          <w:szCs w:val="28"/>
          <w:lang w:eastAsia="en-US"/>
        </w:rPr>
      </w:pPr>
    </w:p>
    <w:tbl>
      <w:tblPr>
        <w:tblW w:w="10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6"/>
        <w:gridCol w:w="5241"/>
        <w:gridCol w:w="2833"/>
      </w:tblGrid>
      <w:tr w:rsidR="00AA18DB" w:rsidRPr="006A16FD" w14:paraId="0438E108" w14:textId="77777777" w:rsidTr="00AA18DB">
        <w:trPr>
          <w:tblHeader/>
        </w:trPr>
        <w:tc>
          <w:tcPr>
            <w:tcW w:w="2127" w:type="dxa"/>
            <w:tcBorders>
              <w:top w:val="single" w:sz="4" w:space="0" w:color="auto"/>
              <w:left w:val="single" w:sz="4" w:space="0" w:color="auto"/>
              <w:bottom w:val="single" w:sz="4" w:space="0" w:color="auto"/>
              <w:right w:val="single" w:sz="4" w:space="0" w:color="auto"/>
            </w:tcBorders>
            <w:hideMark/>
          </w:tcPr>
          <w:p w14:paraId="506A20B2"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1</w:t>
            </w:r>
          </w:p>
        </w:tc>
        <w:tc>
          <w:tcPr>
            <w:tcW w:w="5244" w:type="dxa"/>
            <w:tcBorders>
              <w:top w:val="single" w:sz="4" w:space="0" w:color="auto"/>
              <w:left w:val="single" w:sz="4" w:space="0" w:color="auto"/>
              <w:bottom w:val="single" w:sz="4" w:space="0" w:color="auto"/>
              <w:right w:val="single" w:sz="4" w:space="0" w:color="auto"/>
            </w:tcBorders>
            <w:hideMark/>
          </w:tcPr>
          <w:p w14:paraId="1275386A"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hideMark/>
          </w:tcPr>
          <w:p w14:paraId="3601F5A1"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3</w:t>
            </w:r>
          </w:p>
        </w:tc>
      </w:tr>
      <w:tr w:rsidR="00AA18DB" w:rsidRPr="006A16FD" w14:paraId="003DCD13" w14:textId="77777777" w:rsidTr="00AA18DB">
        <w:tc>
          <w:tcPr>
            <w:tcW w:w="10206" w:type="dxa"/>
            <w:gridSpan w:val="3"/>
            <w:tcBorders>
              <w:top w:val="single" w:sz="4" w:space="0" w:color="auto"/>
              <w:left w:val="single" w:sz="4" w:space="0" w:color="auto"/>
              <w:bottom w:val="single" w:sz="4" w:space="0" w:color="auto"/>
              <w:right w:val="single" w:sz="4" w:space="0" w:color="auto"/>
            </w:tcBorders>
            <w:hideMark/>
          </w:tcPr>
          <w:p w14:paraId="151DA495" w14:textId="77777777" w:rsidR="00AA18DB" w:rsidRPr="006A16FD" w:rsidRDefault="00AA18DB" w:rsidP="00AA18DB">
            <w:pPr>
              <w:pStyle w:val="ConsPlusNormal"/>
              <w:spacing w:line="276" w:lineRule="auto"/>
              <w:jc w:val="both"/>
              <w:rPr>
                <w:rFonts w:ascii="Times New Roman" w:hAnsi="Times New Roman" w:cs="Times New Roman"/>
                <w:sz w:val="28"/>
                <w:szCs w:val="28"/>
                <w:lang w:eastAsia="ru-RU"/>
              </w:rPr>
            </w:pPr>
            <w:r w:rsidRPr="006A16FD">
              <w:rPr>
                <w:rFonts w:ascii="Times New Roman" w:hAnsi="Times New Roman" w:cs="Times New Roman"/>
                <w:sz w:val="28"/>
                <w:szCs w:val="28"/>
              </w:rPr>
              <w:t xml:space="preserve">Профессионально-квалификационная группа должностей </w:t>
            </w:r>
          </w:p>
          <w:p w14:paraId="2D3FB635"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педагогических работников</w:t>
            </w:r>
          </w:p>
        </w:tc>
      </w:tr>
      <w:tr w:rsidR="00AA18DB" w:rsidRPr="006A16FD" w14:paraId="7DD58674" w14:textId="77777777" w:rsidTr="00AA18DB">
        <w:tc>
          <w:tcPr>
            <w:tcW w:w="2127" w:type="dxa"/>
            <w:vMerge w:val="restart"/>
            <w:tcBorders>
              <w:top w:val="single" w:sz="4" w:space="0" w:color="auto"/>
              <w:left w:val="single" w:sz="4" w:space="0" w:color="auto"/>
              <w:bottom w:val="single" w:sz="4" w:space="0" w:color="auto"/>
              <w:right w:val="single" w:sz="4" w:space="0" w:color="auto"/>
            </w:tcBorders>
            <w:hideMark/>
          </w:tcPr>
          <w:p w14:paraId="5DF0FFC2" w14:textId="77777777" w:rsidR="00AA18DB" w:rsidRPr="006A16FD" w:rsidRDefault="00AA18DB" w:rsidP="00AA18DB">
            <w:pPr>
              <w:spacing w:line="276" w:lineRule="auto"/>
              <w:jc w:val="both"/>
              <w:rPr>
                <w:sz w:val="28"/>
                <w:szCs w:val="28"/>
              </w:rPr>
            </w:pPr>
            <w:r w:rsidRPr="006A16FD">
              <w:rPr>
                <w:sz w:val="28"/>
                <w:szCs w:val="28"/>
              </w:rPr>
              <w:t>Первый</w:t>
            </w:r>
          </w:p>
        </w:tc>
        <w:tc>
          <w:tcPr>
            <w:tcW w:w="5244" w:type="dxa"/>
            <w:tcBorders>
              <w:top w:val="single" w:sz="4" w:space="0" w:color="auto"/>
              <w:left w:val="single" w:sz="4" w:space="0" w:color="auto"/>
              <w:bottom w:val="single" w:sz="4" w:space="0" w:color="auto"/>
              <w:right w:val="single" w:sz="4" w:space="0" w:color="auto"/>
            </w:tcBorders>
            <w:hideMark/>
          </w:tcPr>
          <w:p w14:paraId="0190959D"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первая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14:paraId="22C86B9F"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10,0</w:t>
            </w:r>
          </w:p>
        </w:tc>
      </w:tr>
      <w:tr w:rsidR="00AA18DB" w:rsidRPr="006A16FD" w14:paraId="695E5E3C" w14:textId="77777777" w:rsidTr="00AA18DB">
        <w:tc>
          <w:tcPr>
            <w:tcW w:w="10206" w:type="dxa"/>
            <w:vMerge/>
            <w:tcBorders>
              <w:top w:val="single" w:sz="4" w:space="0" w:color="auto"/>
              <w:left w:val="single" w:sz="4" w:space="0" w:color="auto"/>
              <w:bottom w:val="single" w:sz="4" w:space="0" w:color="auto"/>
              <w:right w:val="single" w:sz="4" w:space="0" w:color="auto"/>
            </w:tcBorders>
            <w:vAlign w:val="center"/>
            <w:hideMark/>
          </w:tcPr>
          <w:p w14:paraId="039417BA" w14:textId="77777777" w:rsidR="00AA18DB" w:rsidRPr="006A16FD" w:rsidRDefault="00AA18DB" w:rsidP="00AA18DB">
            <w:pPr>
              <w:spacing w:line="276" w:lineRule="auto"/>
              <w:jc w:val="both"/>
              <w:rPr>
                <w:sz w:val="28"/>
                <w:szCs w:val="28"/>
              </w:rPr>
            </w:pPr>
          </w:p>
        </w:tc>
        <w:tc>
          <w:tcPr>
            <w:tcW w:w="5244" w:type="dxa"/>
            <w:tcBorders>
              <w:top w:val="single" w:sz="4" w:space="0" w:color="auto"/>
              <w:left w:val="single" w:sz="4" w:space="0" w:color="auto"/>
              <w:bottom w:val="single" w:sz="4" w:space="0" w:color="auto"/>
              <w:right w:val="single" w:sz="4" w:space="0" w:color="auto"/>
            </w:tcBorders>
            <w:hideMark/>
          </w:tcPr>
          <w:p w14:paraId="635EF4F0"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14:paraId="4CE78822"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22,0</w:t>
            </w:r>
          </w:p>
        </w:tc>
      </w:tr>
      <w:tr w:rsidR="00AA18DB" w:rsidRPr="006A16FD" w14:paraId="793315A0" w14:textId="77777777" w:rsidTr="00AA18DB">
        <w:tc>
          <w:tcPr>
            <w:tcW w:w="2127" w:type="dxa"/>
            <w:vMerge w:val="restart"/>
            <w:tcBorders>
              <w:top w:val="single" w:sz="4" w:space="0" w:color="auto"/>
              <w:left w:val="single" w:sz="4" w:space="0" w:color="auto"/>
              <w:bottom w:val="single" w:sz="4" w:space="0" w:color="auto"/>
              <w:right w:val="single" w:sz="4" w:space="0" w:color="auto"/>
            </w:tcBorders>
            <w:hideMark/>
          </w:tcPr>
          <w:p w14:paraId="6452147D"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Второй</w:t>
            </w:r>
          </w:p>
        </w:tc>
        <w:tc>
          <w:tcPr>
            <w:tcW w:w="5244" w:type="dxa"/>
            <w:tcBorders>
              <w:top w:val="single" w:sz="4" w:space="0" w:color="auto"/>
              <w:left w:val="single" w:sz="4" w:space="0" w:color="auto"/>
              <w:bottom w:val="single" w:sz="4" w:space="0" w:color="auto"/>
              <w:right w:val="single" w:sz="4" w:space="0" w:color="auto"/>
            </w:tcBorders>
            <w:hideMark/>
          </w:tcPr>
          <w:p w14:paraId="3BE8E071"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первая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14:paraId="6FF73181"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12,0</w:t>
            </w:r>
          </w:p>
        </w:tc>
      </w:tr>
      <w:tr w:rsidR="00AA18DB" w:rsidRPr="006A16FD" w14:paraId="2DAF086B" w14:textId="77777777" w:rsidTr="00AA18DB">
        <w:tc>
          <w:tcPr>
            <w:tcW w:w="10206" w:type="dxa"/>
            <w:vMerge/>
            <w:tcBorders>
              <w:top w:val="single" w:sz="4" w:space="0" w:color="auto"/>
              <w:left w:val="single" w:sz="4" w:space="0" w:color="auto"/>
              <w:bottom w:val="single" w:sz="4" w:space="0" w:color="auto"/>
              <w:right w:val="single" w:sz="4" w:space="0" w:color="auto"/>
            </w:tcBorders>
            <w:vAlign w:val="center"/>
            <w:hideMark/>
          </w:tcPr>
          <w:p w14:paraId="37D18D64" w14:textId="77777777" w:rsidR="00AA18DB" w:rsidRPr="006A16FD" w:rsidRDefault="00AA18DB" w:rsidP="00AA18DB">
            <w:pPr>
              <w:spacing w:line="276" w:lineRule="auto"/>
              <w:jc w:val="both"/>
              <w:rPr>
                <w:sz w:val="28"/>
                <w:szCs w:val="28"/>
              </w:rPr>
            </w:pPr>
          </w:p>
        </w:tc>
        <w:tc>
          <w:tcPr>
            <w:tcW w:w="5244" w:type="dxa"/>
            <w:tcBorders>
              <w:top w:val="single" w:sz="4" w:space="0" w:color="auto"/>
              <w:left w:val="single" w:sz="4" w:space="0" w:color="auto"/>
              <w:bottom w:val="single" w:sz="4" w:space="0" w:color="auto"/>
              <w:right w:val="single" w:sz="4" w:space="0" w:color="auto"/>
            </w:tcBorders>
            <w:hideMark/>
          </w:tcPr>
          <w:p w14:paraId="7D2A0F50"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14:paraId="519A7609"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24,0</w:t>
            </w:r>
          </w:p>
        </w:tc>
      </w:tr>
      <w:tr w:rsidR="00AA18DB" w:rsidRPr="006A16FD" w14:paraId="2CC1F3C1" w14:textId="77777777" w:rsidTr="00AA18DB">
        <w:tc>
          <w:tcPr>
            <w:tcW w:w="2127" w:type="dxa"/>
            <w:vMerge w:val="restart"/>
            <w:tcBorders>
              <w:top w:val="single" w:sz="4" w:space="0" w:color="auto"/>
              <w:left w:val="single" w:sz="4" w:space="0" w:color="auto"/>
              <w:bottom w:val="single" w:sz="4" w:space="0" w:color="auto"/>
              <w:right w:val="single" w:sz="4" w:space="0" w:color="auto"/>
            </w:tcBorders>
            <w:hideMark/>
          </w:tcPr>
          <w:p w14:paraId="2EE2BFD9"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Третий</w:t>
            </w:r>
          </w:p>
        </w:tc>
        <w:tc>
          <w:tcPr>
            <w:tcW w:w="5244" w:type="dxa"/>
            <w:tcBorders>
              <w:top w:val="single" w:sz="4" w:space="0" w:color="auto"/>
              <w:left w:val="single" w:sz="4" w:space="0" w:color="auto"/>
              <w:bottom w:val="single" w:sz="4" w:space="0" w:color="auto"/>
              <w:right w:val="single" w:sz="4" w:space="0" w:color="auto"/>
            </w:tcBorders>
            <w:hideMark/>
          </w:tcPr>
          <w:p w14:paraId="4BE6AC8A"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первая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14:paraId="6B7619A0"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12,0</w:t>
            </w:r>
          </w:p>
        </w:tc>
      </w:tr>
      <w:tr w:rsidR="00AA18DB" w:rsidRPr="006A16FD" w14:paraId="2F8456B1" w14:textId="77777777" w:rsidTr="00AA18DB">
        <w:tc>
          <w:tcPr>
            <w:tcW w:w="10206" w:type="dxa"/>
            <w:vMerge/>
            <w:tcBorders>
              <w:top w:val="single" w:sz="4" w:space="0" w:color="auto"/>
              <w:left w:val="single" w:sz="4" w:space="0" w:color="auto"/>
              <w:bottom w:val="single" w:sz="4" w:space="0" w:color="auto"/>
              <w:right w:val="single" w:sz="4" w:space="0" w:color="auto"/>
            </w:tcBorders>
            <w:vAlign w:val="center"/>
            <w:hideMark/>
          </w:tcPr>
          <w:p w14:paraId="27B10ADB" w14:textId="77777777" w:rsidR="00AA18DB" w:rsidRPr="006A16FD" w:rsidRDefault="00AA18DB" w:rsidP="00AA18DB">
            <w:pPr>
              <w:spacing w:line="276" w:lineRule="auto"/>
              <w:jc w:val="both"/>
              <w:rPr>
                <w:sz w:val="28"/>
                <w:szCs w:val="28"/>
              </w:rPr>
            </w:pPr>
          </w:p>
        </w:tc>
        <w:tc>
          <w:tcPr>
            <w:tcW w:w="5244" w:type="dxa"/>
            <w:tcBorders>
              <w:top w:val="single" w:sz="4" w:space="0" w:color="auto"/>
              <w:left w:val="single" w:sz="4" w:space="0" w:color="auto"/>
              <w:bottom w:val="single" w:sz="4" w:space="0" w:color="auto"/>
              <w:right w:val="single" w:sz="4" w:space="0" w:color="auto"/>
            </w:tcBorders>
            <w:hideMark/>
          </w:tcPr>
          <w:p w14:paraId="4DFA41EF"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14:paraId="14C04784"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24,0</w:t>
            </w:r>
          </w:p>
        </w:tc>
      </w:tr>
      <w:tr w:rsidR="00AA18DB" w:rsidRPr="006A16FD" w14:paraId="16BEB695" w14:textId="77777777" w:rsidTr="00AA18DB">
        <w:tc>
          <w:tcPr>
            <w:tcW w:w="2127" w:type="dxa"/>
            <w:vMerge w:val="restart"/>
            <w:tcBorders>
              <w:top w:val="single" w:sz="4" w:space="0" w:color="auto"/>
              <w:left w:val="single" w:sz="4" w:space="0" w:color="auto"/>
              <w:bottom w:val="single" w:sz="4" w:space="0" w:color="auto"/>
              <w:right w:val="single" w:sz="4" w:space="0" w:color="auto"/>
            </w:tcBorders>
            <w:hideMark/>
          </w:tcPr>
          <w:p w14:paraId="02FE7F93"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Четвертый</w:t>
            </w:r>
          </w:p>
        </w:tc>
        <w:tc>
          <w:tcPr>
            <w:tcW w:w="5244" w:type="dxa"/>
            <w:tcBorders>
              <w:top w:val="single" w:sz="4" w:space="0" w:color="auto"/>
              <w:left w:val="single" w:sz="4" w:space="0" w:color="auto"/>
              <w:bottom w:val="single" w:sz="4" w:space="0" w:color="auto"/>
              <w:right w:val="single" w:sz="4" w:space="0" w:color="auto"/>
            </w:tcBorders>
            <w:hideMark/>
          </w:tcPr>
          <w:p w14:paraId="7870D183"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первая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14:paraId="1B2287C1"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12,0</w:t>
            </w:r>
          </w:p>
        </w:tc>
      </w:tr>
      <w:tr w:rsidR="00AA18DB" w:rsidRPr="006A16FD" w14:paraId="5386F003" w14:textId="77777777" w:rsidTr="00AA18DB">
        <w:tc>
          <w:tcPr>
            <w:tcW w:w="10206" w:type="dxa"/>
            <w:vMerge/>
            <w:tcBorders>
              <w:top w:val="single" w:sz="4" w:space="0" w:color="auto"/>
              <w:left w:val="single" w:sz="4" w:space="0" w:color="auto"/>
              <w:bottom w:val="single" w:sz="4" w:space="0" w:color="auto"/>
              <w:right w:val="single" w:sz="4" w:space="0" w:color="auto"/>
            </w:tcBorders>
            <w:vAlign w:val="center"/>
            <w:hideMark/>
          </w:tcPr>
          <w:p w14:paraId="2D6F1FD6" w14:textId="77777777" w:rsidR="00AA18DB" w:rsidRPr="006A16FD" w:rsidRDefault="00AA18DB" w:rsidP="00AA18DB">
            <w:pPr>
              <w:spacing w:line="276" w:lineRule="auto"/>
              <w:jc w:val="both"/>
              <w:rPr>
                <w:sz w:val="28"/>
                <w:szCs w:val="28"/>
              </w:rPr>
            </w:pPr>
          </w:p>
        </w:tc>
        <w:tc>
          <w:tcPr>
            <w:tcW w:w="5244" w:type="dxa"/>
            <w:tcBorders>
              <w:top w:val="single" w:sz="4" w:space="0" w:color="auto"/>
              <w:left w:val="single" w:sz="4" w:space="0" w:color="auto"/>
              <w:bottom w:val="single" w:sz="4" w:space="0" w:color="auto"/>
              <w:right w:val="single" w:sz="4" w:space="0" w:color="auto"/>
            </w:tcBorders>
            <w:hideMark/>
          </w:tcPr>
          <w:p w14:paraId="1B2526F1"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14:paraId="7B53A8FD"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24,0</w:t>
            </w:r>
          </w:p>
        </w:tc>
      </w:tr>
      <w:tr w:rsidR="00AA18DB" w:rsidRPr="006A16FD" w14:paraId="60CB4287" w14:textId="77777777" w:rsidTr="00AA18DB">
        <w:tc>
          <w:tcPr>
            <w:tcW w:w="10206" w:type="dxa"/>
            <w:gridSpan w:val="3"/>
            <w:tcBorders>
              <w:top w:val="single" w:sz="4" w:space="0" w:color="auto"/>
              <w:left w:val="single" w:sz="4" w:space="0" w:color="auto"/>
              <w:bottom w:val="single" w:sz="4" w:space="0" w:color="auto"/>
              <w:right w:val="single" w:sz="4" w:space="0" w:color="auto"/>
            </w:tcBorders>
            <w:hideMark/>
          </w:tcPr>
          <w:p w14:paraId="7AB297E6" w14:textId="77777777" w:rsidR="00AA18DB" w:rsidRPr="006A16FD" w:rsidRDefault="00AA18DB" w:rsidP="00AA18DB">
            <w:pPr>
              <w:pStyle w:val="ConsPlusNormal"/>
              <w:spacing w:line="276" w:lineRule="auto"/>
              <w:jc w:val="both"/>
              <w:rPr>
                <w:rFonts w:ascii="Times New Roman" w:hAnsi="Times New Roman" w:cs="Times New Roman"/>
                <w:sz w:val="28"/>
                <w:szCs w:val="28"/>
                <w:lang w:eastAsia="ru-RU"/>
              </w:rPr>
            </w:pPr>
            <w:r w:rsidRPr="006A16FD">
              <w:rPr>
                <w:rFonts w:ascii="Times New Roman" w:hAnsi="Times New Roman" w:cs="Times New Roman"/>
                <w:sz w:val="28"/>
                <w:szCs w:val="28"/>
              </w:rPr>
              <w:t xml:space="preserve">Профессионально-квалификационная группа должностей </w:t>
            </w:r>
          </w:p>
          <w:p w14:paraId="307A5994"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руководителей структурных подразделений</w:t>
            </w:r>
          </w:p>
        </w:tc>
      </w:tr>
      <w:tr w:rsidR="00AA18DB" w:rsidRPr="006A16FD" w14:paraId="5EDB61B3" w14:textId="77777777" w:rsidTr="00AA18DB">
        <w:tc>
          <w:tcPr>
            <w:tcW w:w="2127" w:type="dxa"/>
            <w:vMerge w:val="restart"/>
            <w:tcBorders>
              <w:top w:val="single" w:sz="4" w:space="0" w:color="auto"/>
              <w:left w:val="single" w:sz="4" w:space="0" w:color="auto"/>
              <w:bottom w:val="single" w:sz="4" w:space="0" w:color="auto"/>
              <w:right w:val="single" w:sz="4" w:space="0" w:color="auto"/>
            </w:tcBorders>
            <w:hideMark/>
          </w:tcPr>
          <w:p w14:paraId="70C424FC"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lastRenderedPageBreak/>
              <w:t>Первый</w:t>
            </w:r>
          </w:p>
        </w:tc>
        <w:tc>
          <w:tcPr>
            <w:tcW w:w="5244" w:type="dxa"/>
            <w:tcBorders>
              <w:top w:val="single" w:sz="4" w:space="0" w:color="auto"/>
              <w:left w:val="single" w:sz="4" w:space="0" w:color="auto"/>
              <w:bottom w:val="single" w:sz="4" w:space="0" w:color="auto"/>
              <w:right w:val="single" w:sz="4" w:space="0" w:color="auto"/>
            </w:tcBorders>
            <w:hideMark/>
          </w:tcPr>
          <w:p w14:paraId="2FCBBFA0"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первая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14:paraId="36831C24"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12,0</w:t>
            </w:r>
          </w:p>
        </w:tc>
      </w:tr>
      <w:tr w:rsidR="00AA18DB" w:rsidRPr="006A16FD" w14:paraId="0513AB2C" w14:textId="77777777" w:rsidTr="00AA18DB">
        <w:tc>
          <w:tcPr>
            <w:tcW w:w="10206" w:type="dxa"/>
            <w:vMerge/>
            <w:tcBorders>
              <w:top w:val="single" w:sz="4" w:space="0" w:color="auto"/>
              <w:left w:val="single" w:sz="4" w:space="0" w:color="auto"/>
              <w:bottom w:val="single" w:sz="4" w:space="0" w:color="auto"/>
              <w:right w:val="single" w:sz="4" w:space="0" w:color="auto"/>
            </w:tcBorders>
            <w:vAlign w:val="center"/>
            <w:hideMark/>
          </w:tcPr>
          <w:p w14:paraId="213FFAF4" w14:textId="77777777" w:rsidR="00AA18DB" w:rsidRPr="006A16FD" w:rsidRDefault="00AA18DB" w:rsidP="00AA18DB">
            <w:pPr>
              <w:spacing w:line="276" w:lineRule="auto"/>
              <w:jc w:val="both"/>
              <w:rPr>
                <w:sz w:val="28"/>
                <w:szCs w:val="28"/>
              </w:rPr>
            </w:pPr>
          </w:p>
        </w:tc>
        <w:tc>
          <w:tcPr>
            <w:tcW w:w="5244" w:type="dxa"/>
            <w:tcBorders>
              <w:top w:val="single" w:sz="4" w:space="0" w:color="auto"/>
              <w:left w:val="single" w:sz="4" w:space="0" w:color="auto"/>
              <w:bottom w:val="single" w:sz="4" w:space="0" w:color="auto"/>
              <w:right w:val="single" w:sz="4" w:space="0" w:color="auto"/>
            </w:tcBorders>
            <w:hideMark/>
          </w:tcPr>
          <w:p w14:paraId="2E8B1DD6"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14:paraId="2A046140"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24,0</w:t>
            </w:r>
          </w:p>
        </w:tc>
      </w:tr>
      <w:tr w:rsidR="00AA18DB" w:rsidRPr="006A16FD" w14:paraId="244FE116" w14:textId="77777777" w:rsidTr="00AA18DB">
        <w:tc>
          <w:tcPr>
            <w:tcW w:w="2127" w:type="dxa"/>
            <w:vMerge w:val="restart"/>
            <w:tcBorders>
              <w:top w:val="single" w:sz="4" w:space="0" w:color="auto"/>
              <w:left w:val="single" w:sz="4" w:space="0" w:color="auto"/>
              <w:bottom w:val="single" w:sz="4" w:space="0" w:color="auto"/>
              <w:right w:val="single" w:sz="4" w:space="0" w:color="auto"/>
            </w:tcBorders>
            <w:hideMark/>
          </w:tcPr>
          <w:p w14:paraId="5E9A5F12"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Второй</w:t>
            </w:r>
          </w:p>
        </w:tc>
        <w:tc>
          <w:tcPr>
            <w:tcW w:w="5244" w:type="dxa"/>
            <w:tcBorders>
              <w:top w:val="single" w:sz="4" w:space="0" w:color="auto"/>
              <w:left w:val="single" w:sz="4" w:space="0" w:color="auto"/>
              <w:bottom w:val="single" w:sz="4" w:space="0" w:color="auto"/>
              <w:right w:val="single" w:sz="4" w:space="0" w:color="auto"/>
            </w:tcBorders>
            <w:hideMark/>
          </w:tcPr>
          <w:p w14:paraId="633E1632"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первая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14:paraId="5FE66224"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12,0</w:t>
            </w:r>
          </w:p>
        </w:tc>
      </w:tr>
      <w:tr w:rsidR="00AA18DB" w:rsidRPr="006A16FD" w14:paraId="5326A6C6" w14:textId="77777777" w:rsidTr="00AA18DB">
        <w:tc>
          <w:tcPr>
            <w:tcW w:w="10206" w:type="dxa"/>
            <w:vMerge/>
            <w:tcBorders>
              <w:top w:val="single" w:sz="4" w:space="0" w:color="auto"/>
              <w:left w:val="single" w:sz="4" w:space="0" w:color="auto"/>
              <w:bottom w:val="single" w:sz="4" w:space="0" w:color="auto"/>
              <w:right w:val="single" w:sz="4" w:space="0" w:color="auto"/>
            </w:tcBorders>
            <w:vAlign w:val="center"/>
            <w:hideMark/>
          </w:tcPr>
          <w:p w14:paraId="277AD2F3" w14:textId="77777777" w:rsidR="00AA18DB" w:rsidRPr="006A16FD" w:rsidRDefault="00AA18DB" w:rsidP="00AA18DB">
            <w:pPr>
              <w:spacing w:line="276" w:lineRule="auto"/>
              <w:jc w:val="both"/>
              <w:rPr>
                <w:sz w:val="28"/>
                <w:szCs w:val="28"/>
              </w:rPr>
            </w:pPr>
          </w:p>
        </w:tc>
        <w:tc>
          <w:tcPr>
            <w:tcW w:w="5244" w:type="dxa"/>
            <w:tcBorders>
              <w:top w:val="single" w:sz="4" w:space="0" w:color="auto"/>
              <w:left w:val="single" w:sz="4" w:space="0" w:color="auto"/>
              <w:bottom w:val="single" w:sz="4" w:space="0" w:color="auto"/>
              <w:right w:val="single" w:sz="4" w:space="0" w:color="auto"/>
            </w:tcBorders>
            <w:hideMark/>
          </w:tcPr>
          <w:p w14:paraId="2DFB7278"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14:paraId="2263364B"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24,0</w:t>
            </w:r>
          </w:p>
        </w:tc>
      </w:tr>
      <w:tr w:rsidR="00AA18DB" w:rsidRPr="006A16FD" w14:paraId="61895041" w14:textId="77777777" w:rsidTr="00AA18DB">
        <w:tc>
          <w:tcPr>
            <w:tcW w:w="2127" w:type="dxa"/>
            <w:vMerge w:val="restart"/>
            <w:tcBorders>
              <w:top w:val="single" w:sz="4" w:space="0" w:color="auto"/>
              <w:left w:val="single" w:sz="4" w:space="0" w:color="auto"/>
              <w:bottom w:val="single" w:sz="4" w:space="0" w:color="auto"/>
              <w:right w:val="single" w:sz="4" w:space="0" w:color="auto"/>
            </w:tcBorders>
            <w:hideMark/>
          </w:tcPr>
          <w:p w14:paraId="0CD8D75E"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Третий</w:t>
            </w:r>
          </w:p>
        </w:tc>
        <w:tc>
          <w:tcPr>
            <w:tcW w:w="5244" w:type="dxa"/>
            <w:tcBorders>
              <w:top w:val="single" w:sz="4" w:space="0" w:color="auto"/>
              <w:left w:val="single" w:sz="4" w:space="0" w:color="auto"/>
              <w:bottom w:val="single" w:sz="4" w:space="0" w:color="auto"/>
              <w:right w:val="single" w:sz="4" w:space="0" w:color="auto"/>
            </w:tcBorders>
            <w:hideMark/>
          </w:tcPr>
          <w:p w14:paraId="75CAF807"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первая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14:paraId="069A1E4E"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12,0</w:t>
            </w:r>
          </w:p>
        </w:tc>
      </w:tr>
      <w:tr w:rsidR="00AA18DB" w:rsidRPr="006A16FD" w14:paraId="5A277B30" w14:textId="77777777" w:rsidTr="00AA18DB">
        <w:tc>
          <w:tcPr>
            <w:tcW w:w="10206" w:type="dxa"/>
            <w:vMerge/>
            <w:tcBorders>
              <w:top w:val="single" w:sz="4" w:space="0" w:color="auto"/>
              <w:left w:val="single" w:sz="4" w:space="0" w:color="auto"/>
              <w:bottom w:val="single" w:sz="4" w:space="0" w:color="auto"/>
              <w:right w:val="single" w:sz="4" w:space="0" w:color="auto"/>
            </w:tcBorders>
            <w:vAlign w:val="center"/>
            <w:hideMark/>
          </w:tcPr>
          <w:p w14:paraId="6BD8B71C" w14:textId="77777777" w:rsidR="00AA18DB" w:rsidRPr="006A16FD" w:rsidRDefault="00AA18DB" w:rsidP="00AA18DB">
            <w:pPr>
              <w:spacing w:line="276" w:lineRule="auto"/>
              <w:jc w:val="both"/>
              <w:rPr>
                <w:sz w:val="28"/>
                <w:szCs w:val="28"/>
              </w:rPr>
            </w:pPr>
          </w:p>
        </w:tc>
        <w:tc>
          <w:tcPr>
            <w:tcW w:w="5244" w:type="dxa"/>
            <w:tcBorders>
              <w:top w:val="single" w:sz="4" w:space="0" w:color="auto"/>
              <w:left w:val="single" w:sz="4" w:space="0" w:color="auto"/>
              <w:bottom w:val="single" w:sz="4" w:space="0" w:color="auto"/>
              <w:right w:val="single" w:sz="4" w:space="0" w:color="auto"/>
            </w:tcBorders>
            <w:hideMark/>
          </w:tcPr>
          <w:p w14:paraId="73F5A3C8"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14:paraId="31991E2D"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24,0</w:t>
            </w:r>
          </w:p>
        </w:tc>
      </w:tr>
    </w:tbl>
    <w:p w14:paraId="37ADCE49"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lang w:eastAsia="ru-RU"/>
        </w:rPr>
      </w:pPr>
    </w:p>
    <w:p w14:paraId="21CF84F0"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312BAA6E"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3.1.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14:paraId="7335FD1F"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p>
    <w:p w14:paraId="793C932E"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Para>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sop</m:t>
              </m:r>
            </m:sub>
          </m:sSub>
          <m:r>
            <w:rPr>
              <w:rFonts w:ascii="Cambria Math" w:hAnsi="Times New Roman" w:cs="Times New Roman"/>
              <w:sz w:val="28"/>
              <w:szCs w:val="28"/>
            </w:rPr>
            <m:t>=</m:t>
          </m:r>
          <m:d>
            <m:dPr>
              <m:ctrlPr>
                <w:rPr>
                  <w:rFonts w:ascii="Cambria Math" w:hAnsi="Times New Roman" w:cs="Times New Roman"/>
                  <w:i/>
                  <w:sz w:val="28"/>
                  <w:szCs w:val="28"/>
                </w:rPr>
              </m:ctrlPr>
            </m:dPr>
            <m:e>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r>
                <w:rPr>
                  <w:rFonts w:ascii="Cambria Math" w:hAnsi="Times New Roman" w:cs="Times New Roman"/>
                  <w:sz w:val="28"/>
                  <w:szCs w:val="28"/>
                </w:rPr>
                <m:t>×</m:t>
              </m:r>
              <m:f>
                <m:fPr>
                  <m:ctrlPr>
                    <w:rPr>
                      <w:rFonts w:ascii="Cambria Math" w:hAnsi="Times New Roman" w:cs="Times New Roman"/>
                      <w:i/>
                      <w:sz w:val="28"/>
                      <w:szCs w:val="28"/>
                      <w:lang w:val="en-US"/>
                    </w:rPr>
                  </m:ctrlPr>
                </m:fPr>
                <m:num>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num>
                <m:den>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den>
              </m:f>
              <m:r>
                <w:rPr>
                  <w:rFonts w:ascii="Cambria Math" w:hAnsi="Times New Roman" w:cs="Times New Roman"/>
                  <w:sz w:val="28"/>
                  <w:szCs w:val="28"/>
                </w:rPr>
                <m:t>+</m:t>
              </m:r>
              <m:r>
                <w:rPr>
                  <w:rFonts w:ascii="Cambria Math" w:hAnsi="Cambria Math" w:cs="Times New Roman"/>
                  <w:sz w:val="28"/>
                  <w:szCs w:val="28"/>
                  <w:lang w:val="en-US"/>
                </w:rPr>
                <m:t>P</m:t>
              </m:r>
            </m:e>
          </m:d>
          <m: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sop</m:t>
              </m:r>
            </m:sub>
          </m:sSub>
          <m:r>
            <w:rPr>
              <w:rFonts w:ascii="Cambria Math" w:hAnsi="Times New Roman" w:cs="Times New Roman"/>
              <w:sz w:val="28"/>
              <w:szCs w:val="28"/>
              <w:lang w:val="en-US"/>
            </w:rPr>
            <m:t>,</m:t>
          </m:r>
        </m:oMath>
      </m:oMathPara>
    </w:p>
    <w:p w14:paraId="23E754E8"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p>
    <w:p w14:paraId="7CB1123B"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где:</w:t>
      </w:r>
    </w:p>
    <w:p w14:paraId="30156C5A"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sop</m:t>
            </m:r>
          </m:sub>
        </m:sSub>
      </m:oMath>
      <w:r w:rsidR="00AA18DB" w:rsidRPr="006A16FD">
        <w:rPr>
          <w:rFonts w:ascii="Times New Roman" w:hAnsi="Times New Roman" w:cs="Times New Roman"/>
          <w:sz w:val="28"/>
          <w:szCs w:val="28"/>
        </w:rPr>
        <w:t xml:space="preserve"> – выплаты за специфику образовательной программы;</w:t>
      </w:r>
    </w:p>
    <w:p w14:paraId="40EA898B"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oMath>
      <w:r w:rsidR="00AA18DB" w:rsidRPr="006A16FD">
        <w:rPr>
          <w:rFonts w:ascii="Times New Roman" w:hAnsi="Times New Roman" w:cs="Times New Roman"/>
          <w:sz w:val="28"/>
          <w:szCs w:val="28"/>
        </w:rPr>
        <w:t xml:space="preserve"> – размер базового оклада педагогических работников лицея, принимаемый в соответствии с разделом </w:t>
      </w:r>
      <w:r w:rsidR="00AA18DB" w:rsidRPr="006A16FD">
        <w:rPr>
          <w:rFonts w:ascii="Times New Roman" w:hAnsi="Times New Roman" w:cs="Times New Roman"/>
          <w:sz w:val="28"/>
          <w:szCs w:val="28"/>
          <w:lang w:val="en-US"/>
        </w:rPr>
        <w:t>II</w:t>
      </w:r>
      <w:r w:rsidR="00AA18DB" w:rsidRPr="006A16FD">
        <w:rPr>
          <w:rFonts w:ascii="Times New Roman" w:hAnsi="Times New Roman" w:cs="Times New Roman"/>
          <w:sz w:val="28"/>
          <w:szCs w:val="28"/>
        </w:rPr>
        <w:t xml:space="preserve"> настоящего Положения;</w:t>
      </w:r>
    </w:p>
    <w:p w14:paraId="00AB72F7"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oMath>
      <w:r w:rsidR="00AA18DB" w:rsidRPr="006A16FD">
        <w:rPr>
          <w:rFonts w:ascii="Times New Roman" w:hAnsi="Times New Roman" w:cs="Times New Roman"/>
          <w:sz w:val="28"/>
          <w:szCs w:val="28"/>
        </w:rPr>
        <w:t xml:space="preserve"> – фактическое количество часов ведения педагогической работы лицея</w:t>
      </w:r>
    </w:p>
    <w:p w14:paraId="4C661C8F"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oMath>
      <w:r w:rsidR="00AA18DB" w:rsidRPr="006A16FD">
        <w:rPr>
          <w:rFonts w:ascii="Times New Roman" w:hAnsi="Times New Roman" w:cs="Times New Roman"/>
          <w:sz w:val="28"/>
          <w:szCs w:val="28"/>
        </w:rPr>
        <w:t xml:space="preserve"> – фактическое количество услуг, оказываемых работниками лицея</w:t>
      </w:r>
    </w:p>
    <w:p w14:paraId="046287F3"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oMath>
      <w:r w:rsidR="00AA18DB" w:rsidRPr="006A16FD">
        <w:rPr>
          <w:rFonts w:ascii="Times New Roman" w:hAnsi="Times New Roman" w:cs="Times New Roman"/>
          <w:sz w:val="28"/>
          <w:szCs w:val="28"/>
        </w:rPr>
        <w:t xml:space="preserve"> – норма часов за базовую ставку заработной платы </w:t>
      </w:r>
    </w:p>
    <w:p w14:paraId="530626BB"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oMath>
      <w:r w:rsidR="00AA18DB" w:rsidRPr="006A16FD">
        <w:rPr>
          <w:rFonts w:ascii="Times New Roman" w:hAnsi="Times New Roman" w:cs="Times New Roman"/>
          <w:sz w:val="28"/>
          <w:szCs w:val="28"/>
        </w:rPr>
        <w:t xml:space="preserve"> – нормативное количество услуг, оказываемых работниками.</w:t>
      </w:r>
    </w:p>
    <w:p w14:paraId="2E08A947"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m:oMath>
        <m:r>
          <w:rPr>
            <w:rFonts w:ascii="Cambria Math" w:hAnsi="Cambria Math" w:cs="Times New Roman"/>
            <w:sz w:val="28"/>
            <w:szCs w:val="28"/>
            <w:lang w:val="en-US"/>
          </w:rPr>
          <m:t>P</m:t>
        </m:r>
      </m:oMath>
      <w:r w:rsidRPr="006A16FD">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14:paraId="1D52DE5D"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sop</m:t>
            </m:r>
          </m:sub>
        </m:sSub>
      </m:oMath>
      <w:r w:rsidR="00AA18DB" w:rsidRPr="006A16FD">
        <w:rPr>
          <w:rFonts w:ascii="Times New Roman" w:hAnsi="Times New Roman" w:cs="Times New Roman"/>
          <w:sz w:val="28"/>
          <w:szCs w:val="28"/>
        </w:rPr>
        <w:t xml:space="preserve"> – размер надбавки за специфику образовательной программы, который </w:t>
      </w:r>
      <w:r w:rsidR="00AA18DB" w:rsidRPr="006A16FD">
        <w:rPr>
          <w:rFonts w:ascii="Times New Roman" w:hAnsi="Times New Roman" w:cs="Times New Roman"/>
          <w:sz w:val="28"/>
          <w:szCs w:val="28"/>
        </w:rPr>
        <w:lastRenderedPageBreak/>
        <w:t>приведен в таблице 3.</w:t>
      </w:r>
    </w:p>
    <w:p w14:paraId="0F2959E6"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3.2. Выплаты за специфику образовательной программы для работников образования (за исключением педагогических работников, выплаты которым определены пунктом 3.1 настоящего Положения) и рассчитываются по формуле:</w:t>
      </w:r>
    </w:p>
    <w:p w14:paraId="406A844D"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p>
    <w:p w14:paraId="51625D35" w14:textId="77777777" w:rsidR="00AA18DB" w:rsidRPr="006A16FD" w:rsidRDefault="00687B97" w:rsidP="00AA18DB">
      <w:pPr>
        <w:widowControl w:val="0"/>
        <w:autoSpaceDE w:val="0"/>
        <w:autoSpaceDN w:val="0"/>
        <w:spacing w:line="276" w:lineRule="auto"/>
        <w:ind w:firstLine="709"/>
        <w:jc w:val="both"/>
        <w:rPr>
          <w:sz w:val="28"/>
          <w:szCs w:val="28"/>
        </w:rPr>
      </w:pPr>
      <m:oMathPara>
        <m:oMath>
          <m:sSub>
            <m:sSubPr>
              <m:ctrlPr>
                <w:rPr>
                  <w:rFonts w:ascii="Cambria Math" w:hAnsi="Cambria Math"/>
                  <w:i/>
                  <w:sz w:val="28"/>
                  <w:szCs w:val="28"/>
                  <w:lang w:eastAsia="en-US"/>
                </w:rPr>
              </m:ctrlPr>
            </m:sSubPr>
            <m:e>
              <m:r>
                <w:rPr>
                  <w:rFonts w:ascii="Cambria Math" w:hAnsi="Cambria Math"/>
                  <w:sz w:val="28"/>
                  <w:szCs w:val="28"/>
                  <w:lang w:val="en-US"/>
                </w:rPr>
                <m:t>B</m:t>
              </m:r>
            </m:e>
            <m:sub>
              <m:r>
                <w:rPr>
                  <w:rFonts w:ascii="Cambria Math" w:hAnsi="Cambria Math"/>
                  <w:sz w:val="28"/>
                  <w:szCs w:val="28"/>
                </w:rPr>
                <m:t>sop</m:t>
              </m:r>
            </m:sub>
          </m:sSub>
          <m:r>
            <w:rPr>
              <w:rFonts w:ascii="Cambria Math"/>
              <w:sz w:val="28"/>
              <w:szCs w:val="28"/>
            </w:rPr>
            <m:t>=</m:t>
          </m:r>
          <m:sSub>
            <m:sSubPr>
              <m:ctrlPr>
                <w:rPr>
                  <w:rFonts w:ascii="Cambria Math" w:hAnsi="Cambria Math"/>
                  <w:i/>
                  <w:sz w:val="28"/>
                  <w:szCs w:val="28"/>
                  <w:lang w:eastAsia="en-US"/>
                </w:rPr>
              </m:ctrlPr>
            </m:sSubPr>
            <m:e>
              <m:r>
                <w:rPr>
                  <w:rFonts w:ascii="Cambria Math" w:hAnsi="Cambria Math"/>
                  <w:sz w:val="28"/>
                  <w:szCs w:val="28"/>
                </w:rPr>
                <m:t>O</m:t>
              </m:r>
            </m:e>
            <m:sub>
              <m:r>
                <w:rPr>
                  <w:rFonts w:ascii="Cambria Math" w:hAnsi="Cambria Math"/>
                  <w:sz w:val="28"/>
                  <w:szCs w:val="28"/>
                </w:rPr>
                <m:t>d</m:t>
              </m:r>
            </m:sub>
          </m:sSub>
          <m:r>
            <w:rPr>
              <w:rFonts w:ascii="Cambria Math"/>
              <w:sz w:val="28"/>
              <w:szCs w:val="28"/>
            </w:rPr>
            <m:t>×</m:t>
          </m:r>
          <m:sSub>
            <m:sSubPr>
              <m:ctrlPr>
                <w:rPr>
                  <w:rFonts w:ascii="Cambria Math" w:hAnsi="Cambria Math"/>
                  <w:i/>
                  <w:sz w:val="28"/>
                  <w:szCs w:val="28"/>
                  <w:lang w:eastAsia="en-US"/>
                </w:rPr>
              </m:ctrlPr>
            </m:sSubPr>
            <m:e>
              <m:r>
                <w:rPr>
                  <w:rFonts w:ascii="Cambria Math" w:hAnsi="Cambria Math"/>
                  <w:sz w:val="28"/>
                  <w:szCs w:val="28"/>
                </w:rPr>
                <m:t>D</m:t>
              </m:r>
            </m:e>
            <m:sub>
              <m:r>
                <w:rPr>
                  <w:rFonts w:ascii="Cambria Math" w:hAnsi="Cambria Math"/>
                  <w:sz w:val="28"/>
                  <w:szCs w:val="28"/>
                </w:rPr>
                <m:t>sop</m:t>
              </m:r>
            </m:sub>
          </m:sSub>
          <m:r>
            <w:rPr>
              <w:rFonts w:ascii="Cambria Math"/>
              <w:sz w:val="28"/>
              <w:szCs w:val="28"/>
            </w:rPr>
            <m:t>,</m:t>
          </m:r>
        </m:oMath>
      </m:oMathPara>
    </w:p>
    <w:p w14:paraId="459E8EEC"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p>
    <w:p w14:paraId="6EDDD750"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где:</w:t>
      </w:r>
    </w:p>
    <w:p w14:paraId="4F9A0143"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eastAsia="Calibri" w:hAnsi="Cambria Math" w:cs="Times New Roman"/>
                <w:sz w:val="28"/>
                <w:szCs w:val="28"/>
                <w:lang w:val="en-US"/>
              </w:rPr>
              <m:t>B</m:t>
            </m:r>
          </m:e>
          <m:sub>
            <m:r>
              <w:rPr>
                <w:rFonts w:ascii="Cambria Math" w:hAnsi="Cambria Math" w:cs="Times New Roman"/>
                <w:sz w:val="28"/>
                <w:szCs w:val="28"/>
              </w:rPr>
              <m:t>sop</m:t>
            </m:r>
          </m:sub>
        </m:sSub>
      </m:oMath>
      <w:r w:rsidR="00AA18DB" w:rsidRPr="006A16FD">
        <w:rPr>
          <w:rFonts w:ascii="Times New Roman" w:hAnsi="Times New Roman" w:cs="Times New Roman"/>
          <w:sz w:val="28"/>
          <w:szCs w:val="28"/>
        </w:rPr>
        <w:t xml:space="preserve"> – выплаты за специфику образовательной программы;</w:t>
      </w:r>
    </w:p>
    <w:p w14:paraId="622F4214"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eastAsia="Calibri" w:hAnsi="Cambria Math" w:cs="Times New Roman"/>
                <w:sz w:val="28"/>
                <w:szCs w:val="28"/>
              </w:rPr>
              <m:t>O</m:t>
            </m:r>
          </m:e>
          <m:sub>
            <m:r>
              <w:rPr>
                <w:rFonts w:ascii="Cambria Math" w:eastAsia="Calibri" w:hAnsi="Cambria Math" w:cs="Times New Roman"/>
                <w:sz w:val="28"/>
                <w:szCs w:val="28"/>
              </w:rPr>
              <m:t>d</m:t>
            </m:r>
          </m:sub>
        </m:sSub>
      </m:oMath>
      <w:r w:rsidR="00AA18DB" w:rsidRPr="006A16FD">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14:paraId="4A06D1D5" w14:textId="77777777" w:rsidR="00AA18DB" w:rsidRPr="006A16FD" w:rsidRDefault="00687B97" w:rsidP="00AA18DB">
      <w:pPr>
        <w:pStyle w:val="ConsPlusNormal"/>
        <w:spacing w:line="276" w:lineRule="auto"/>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eastAsia="Calibri" w:hAnsi="Cambria Math" w:cs="Times New Roman"/>
                <w:sz w:val="28"/>
                <w:szCs w:val="28"/>
              </w:rPr>
              <m:t>D</m:t>
            </m:r>
          </m:e>
          <m:sub>
            <m:r>
              <w:rPr>
                <w:rFonts w:ascii="Cambria Math" w:hAnsi="Cambria Math" w:cs="Times New Roman"/>
                <w:sz w:val="28"/>
                <w:szCs w:val="28"/>
              </w:rPr>
              <m:t>sop</m:t>
            </m:r>
          </m:sub>
        </m:sSub>
      </m:oMath>
      <w:r w:rsidR="00AA18DB" w:rsidRPr="006A16FD">
        <w:rPr>
          <w:rFonts w:ascii="Times New Roman" w:hAnsi="Times New Roman" w:cs="Times New Roman"/>
          <w:sz w:val="28"/>
          <w:szCs w:val="28"/>
        </w:rPr>
        <w:t xml:space="preserve"> – размер надбавки за специфику образовательной программы, который приведен в таблице 3.</w:t>
      </w:r>
    </w:p>
    <w:p w14:paraId="02ACA6AF" w14:textId="77777777" w:rsidR="00AA18DB" w:rsidRPr="006A16FD" w:rsidRDefault="00AA18DB" w:rsidP="00AA18DB">
      <w:pPr>
        <w:pStyle w:val="ConsPlusNormal"/>
        <w:spacing w:line="276" w:lineRule="auto"/>
        <w:ind w:firstLine="709"/>
        <w:jc w:val="both"/>
        <w:rPr>
          <w:rFonts w:ascii="Times New Roman" w:hAnsi="Times New Roman" w:cs="Times New Roman"/>
          <w:sz w:val="28"/>
          <w:szCs w:val="28"/>
        </w:rPr>
      </w:pPr>
      <w:r w:rsidRPr="006A16FD">
        <w:rPr>
          <w:rFonts w:ascii="Times New Roman" w:hAnsi="Times New Roman" w:cs="Times New Roman"/>
          <w:sz w:val="28"/>
          <w:szCs w:val="28"/>
        </w:rPr>
        <w:t>3.4. Перечень должностей работников, которым с учетом конкретных условий работы в лицее и должности устанавливаются надбавки за специфику образовательной программы, утверждается в лицее по согласованию с  профсоюзным органом .</w:t>
      </w:r>
    </w:p>
    <w:p w14:paraId="348333EF" w14:textId="77777777" w:rsidR="00AA18DB" w:rsidRPr="006A16FD" w:rsidRDefault="00AA18DB" w:rsidP="00AA18DB">
      <w:pPr>
        <w:spacing w:line="276" w:lineRule="auto"/>
        <w:jc w:val="both"/>
        <w:rPr>
          <w:sz w:val="28"/>
          <w:szCs w:val="28"/>
        </w:rPr>
        <w:sectPr w:rsidR="00AA18DB" w:rsidRPr="006A16FD">
          <w:pgSz w:w="11905" w:h="16838"/>
          <w:pgMar w:top="1134" w:right="567" w:bottom="1134" w:left="1134" w:header="567" w:footer="0" w:gutter="0"/>
          <w:cols w:space="720"/>
        </w:sectPr>
      </w:pPr>
    </w:p>
    <w:p w14:paraId="286C1FAF" w14:textId="77777777" w:rsidR="00AA18DB" w:rsidRPr="009B05B6" w:rsidRDefault="00AA18DB" w:rsidP="00AA18DB">
      <w:pPr>
        <w:jc w:val="right"/>
        <w:rPr>
          <w:sz w:val="28"/>
          <w:szCs w:val="28"/>
        </w:rPr>
      </w:pPr>
      <w:bookmarkStart w:id="48" w:name="_Toc73370503"/>
      <w:r w:rsidRPr="009B05B6">
        <w:rPr>
          <w:sz w:val="28"/>
          <w:szCs w:val="28"/>
        </w:rPr>
        <w:lastRenderedPageBreak/>
        <w:t>Таблица 3</w:t>
      </w:r>
      <w:bookmarkEnd w:id="48"/>
    </w:p>
    <w:p w14:paraId="57084E78" w14:textId="77777777" w:rsidR="00AA18DB" w:rsidRPr="006A16FD" w:rsidRDefault="00AA18DB" w:rsidP="00AA18DB">
      <w:pPr>
        <w:pStyle w:val="ConsPlusNormal"/>
        <w:spacing w:line="276" w:lineRule="auto"/>
        <w:jc w:val="both"/>
        <w:rPr>
          <w:rFonts w:ascii="Times New Roman" w:hAnsi="Times New Roman" w:cs="Times New Roman"/>
          <w:sz w:val="28"/>
          <w:szCs w:val="28"/>
        </w:rPr>
      </w:pPr>
    </w:p>
    <w:p w14:paraId="74B73FE3" w14:textId="77777777" w:rsidR="00AA18DB" w:rsidRPr="006A16FD" w:rsidRDefault="00AA18DB" w:rsidP="00AA18DB">
      <w:pPr>
        <w:pStyle w:val="ConsPlusNormal"/>
        <w:spacing w:line="276" w:lineRule="auto"/>
        <w:jc w:val="both"/>
        <w:rPr>
          <w:rFonts w:ascii="Times New Roman" w:hAnsi="Times New Roman" w:cs="Times New Roman"/>
          <w:b/>
          <w:sz w:val="28"/>
          <w:szCs w:val="28"/>
        </w:rPr>
      </w:pPr>
      <w:bookmarkStart w:id="49" w:name="P827"/>
      <w:bookmarkEnd w:id="49"/>
      <w:r w:rsidRPr="006A16FD">
        <w:rPr>
          <w:rFonts w:ascii="Times New Roman" w:hAnsi="Times New Roman" w:cs="Times New Roman"/>
          <w:b/>
          <w:sz w:val="28"/>
          <w:szCs w:val="28"/>
        </w:rPr>
        <w:t>Размеры надбавок за специфику образовательной программы</w:t>
      </w:r>
    </w:p>
    <w:p w14:paraId="351ACFB1" w14:textId="77777777" w:rsidR="00AA18DB" w:rsidRPr="006A16FD" w:rsidRDefault="00AA18DB" w:rsidP="00AA18DB">
      <w:pPr>
        <w:pStyle w:val="ConsPlusNormal"/>
        <w:spacing w:line="276" w:lineRule="auto"/>
        <w:jc w:val="both"/>
        <w:rPr>
          <w:rFonts w:ascii="Times New Roman" w:hAnsi="Times New Roman" w:cs="Times New Roman"/>
          <w:b/>
          <w:sz w:val="28"/>
          <w:szCs w:val="28"/>
        </w:rPr>
      </w:pPr>
    </w:p>
    <w:tbl>
      <w:tblPr>
        <w:tblW w:w="151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677"/>
        <w:gridCol w:w="5244"/>
        <w:gridCol w:w="2409"/>
        <w:gridCol w:w="2127"/>
      </w:tblGrid>
      <w:tr w:rsidR="00AA18DB" w:rsidRPr="006A16FD" w14:paraId="629F8C31" w14:textId="77777777" w:rsidTr="00AA18DB">
        <w:tc>
          <w:tcPr>
            <w:tcW w:w="709" w:type="dxa"/>
            <w:vMerge w:val="restart"/>
            <w:tcBorders>
              <w:top w:val="single" w:sz="4" w:space="0" w:color="auto"/>
              <w:left w:val="single" w:sz="4" w:space="0" w:color="auto"/>
              <w:bottom w:val="nil"/>
              <w:right w:val="single" w:sz="4" w:space="0" w:color="auto"/>
            </w:tcBorders>
            <w:hideMark/>
          </w:tcPr>
          <w:p w14:paraId="609E8640"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 п/п</w:t>
            </w:r>
          </w:p>
        </w:tc>
        <w:tc>
          <w:tcPr>
            <w:tcW w:w="4678" w:type="dxa"/>
            <w:vMerge w:val="restart"/>
            <w:tcBorders>
              <w:top w:val="single" w:sz="4" w:space="0" w:color="auto"/>
              <w:left w:val="single" w:sz="4" w:space="0" w:color="auto"/>
              <w:bottom w:val="nil"/>
              <w:right w:val="single" w:sz="4" w:space="0" w:color="auto"/>
            </w:tcBorders>
            <w:hideMark/>
          </w:tcPr>
          <w:p w14:paraId="3C9133FF"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Основание назначения надбавки за специфику образовательной программы</w:t>
            </w:r>
          </w:p>
        </w:tc>
        <w:tc>
          <w:tcPr>
            <w:tcW w:w="7654" w:type="dxa"/>
            <w:gridSpan w:val="2"/>
            <w:tcBorders>
              <w:top w:val="single" w:sz="4" w:space="0" w:color="auto"/>
              <w:left w:val="single" w:sz="4" w:space="0" w:color="auto"/>
              <w:bottom w:val="single" w:sz="4" w:space="0" w:color="auto"/>
              <w:right w:val="single" w:sz="4" w:space="0" w:color="auto"/>
            </w:tcBorders>
            <w:hideMark/>
          </w:tcPr>
          <w:p w14:paraId="298482F2"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Должности, которым назначаются надбавки за специфику образовательной программы</w:t>
            </w:r>
          </w:p>
        </w:tc>
        <w:tc>
          <w:tcPr>
            <w:tcW w:w="2127" w:type="dxa"/>
            <w:vMerge w:val="restart"/>
            <w:tcBorders>
              <w:top w:val="single" w:sz="4" w:space="0" w:color="auto"/>
              <w:left w:val="single" w:sz="4" w:space="0" w:color="auto"/>
              <w:bottom w:val="nil"/>
              <w:right w:val="single" w:sz="4" w:space="0" w:color="auto"/>
            </w:tcBorders>
            <w:hideMark/>
          </w:tcPr>
          <w:p w14:paraId="5BA0586D" w14:textId="77777777" w:rsidR="00AA18DB" w:rsidRPr="006A16FD" w:rsidRDefault="00AA18DB" w:rsidP="00AA18DB">
            <w:pPr>
              <w:pStyle w:val="ConsPlusNormal"/>
              <w:spacing w:line="276" w:lineRule="auto"/>
              <w:jc w:val="both"/>
              <w:rPr>
                <w:rFonts w:ascii="Times New Roman" w:hAnsi="Times New Roman" w:cs="Times New Roman"/>
                <w:sz w:val="28"/>
                <w:szCs w:val="28"/>
                <w:lang w:eastAsia="ru-RU"/>
              </w:rPr>
            </w:pPr>
            <w:r w:rsidRPr="006A16FD">
              <w:rPr>
                <w:rFonts w:ascii="Times New Roman" w:hAnsi="Times New Roman" w:cs="Times New Roman"/>
                <w:sz w:val="28"/>
                <w:szCs w:val="28"/>
              </w:rPr>
              <w:t xml:space="preserve">Размер </w:t>
            </w:r>
          </w:p>
          <w:p w14:paraId="316D379F"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 xml:space="preserve">надбавки, </w:t>
            </w:r>
          </w:p>
          <w:p w14:paraId="45FBA96D"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процентов</w:t>
            </w:r>
          </w:p>
        </w:tc>
      </w:tr>
      <w:tr w:rsidR="00AA18DB" w:rsidRPr="006A16FD" w14:paraId="7148F631" w14:textId="77777777" w:rsidTr="00AA18DB">
        <w:tc>
          <w:tcPr>
            <w:tcW w:w="709" w:type="dxa"/>
            <w:vMerge/>
            <w:tcBorders>
              <w:top w:val="single" w:sz="4" w:space="0" w:color="auto"/>
              <w:left w:val="single" w:sz="4" w:space="0" w:color="auto"/>
              <w:bottom w:val="nil"/>
              <w:right w:val="single" w:sz="4" w:space="0" w:color="auto"/>
            </w:tcBorders>
            <w:vAlign w:val="center"/>
            <w:hideMark/>
          </w:tcPr>
          <w:p w14:paraId="1DD22C96" w14:textId="77777777" w:rsidR="00AA18DB" w:rsidRPr="006A16FD" w:rsidRDefault="00AA18DB" w:rsidP="00AA18DB">
            <w:pPr>
              <w:spacing w:line="276" w:lineRule="auto"/>
              <w:jc w:val="both"/>
              <w:rPr>
                <w:sz w:val="28"/>
                <w:szCs w:val="28"/>
              </w:rPr>
            </w:pPr>
          </w:p>
        </w:tc>
        <w:tc>
          <w:tcPr>
            <w:tcW w:w="4678" w:type="dxa"/>
            <w:vMerge/>
            <w:tcBorders>
              <w:top w:val="single" w:sz="4" w:space="0" w:color="auto"/>
              <w:left w:val="single" w:sz="4" w:space="0" w:color="auto"/>
              <w:bottom w:val="nil"/>
              <w:right w:val="single" w:sz="4" w:space="0" w:color="auto"/>
            </w:tcBorders>
            <w:vAlign w:val="center"/>
            <w:hideMark/>
          </w:tcPr>
          <w:p w14:paraId="230548D7" w14:textId="77777777" w:rsidR="00AA18DB" w:rsidRPr="006A16FD" w:rsidRDefault="00AA18DB" w:rsidP="00AA18DB">
            <w:pPr>
              <w:spacing w:line="276" w:lineRule="auto"/>
              <w:jc w:val="both"/>
              <w:rPr>
                <w:sz w:val="28"/>
                <w:szCs w:val="28"/>
              </w:rPr>
            </w:pPr>
          </w:p>
        </w:tc>
        <w:tc>
          <w:tcPr>
            <w:tcW w:w="5245" w:type="dxa"/>
            <w:tcBorders>
              <w:top w:val="single" w:sz="4" w:space="0" w:color="auto"/>
              <w:left w:val="single" w:sz="4" w:space="0" w:color="auto"/>
              <w:bottom w:val="nil"/>
              <w:right w:val="single" w:sz="4" w:space="0" w:color="auto"/>
            </w:tcBorders>
            <w:hideMark/>
          </w:tcPr>
          <w:p w14:paraId="1CC82B7C"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наименование профессионально-квалификационной группы</w:t>
            </w:r>
          </w:p>
        </w:tc>
        <w:tc>
          <w:tcPr>
            <w:tcW w:w="2409" w:type="dxa"/>
            <w:tcBorders>
              <w:top w:val="single" w:sz="4" w:space="0" w:color="auto"/>
              <w:left w:val="single" w:sz="4" w:space="0" w:color="auto"/>
              <w:bottom w:val="nil"/>
              <w:right w:val="single" w:sz="4" w:space="0" w:color="auto"/>
            </w:tcBorders>
            <w:hideMark/>
          </w:tcPr>
          <w:p w14:paraId="4639038C"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квалификационный уровень</w:t>
            </w:r>
          </w:p>
        </w:tc>
        <w:tc>
          <w:tcPr>
            <w:tcW w:w="2127" w:type="dxa"/>
            <w:vMerge/>
            <w:tcBorders>
              <w:top w:val="single" w:sz="4" w:space="0" w:color="auto"/>
              <w:left w:val="single" w:sz="4" w:space="0" w:color="auto"/>
              <w:bottom w:val="nil"/>
              <w:right w:val="single" w:sz="4" w:space="0" w:color="auto"/>
            </w:tcBorders>
            <w:vAlign w:val="center"/>
            <w:hideMark/>
          </w:tcPr>
          <w:p w14:paraId="1449E0FD" w14:textId="77777777" w:rsidR="00AA18DB" w:rsidRPr="006A16FD" w:rsidRDefault="00AA18DB" w:rsidP="00AA18DB">
            <w:pPr>
              <w:spacing w:line="276" w:lineRule="auto"/>
              <w:jc w:val="both"/>
              <w:rPr>
                <w:sz w:val="28"/>
                <w:szCs w:val="28"/>
              </w:rPr>
            </w:pPr>
          </w:p>
        </w:tc>
      </w:tr>
    </w:tbl>
    <w:p w14:paraId="17199D0E" w14:textId="77777777" w:rsidR="00AA18DB" w:rsidRPr="006A16FD" w:rsidRDefault="00AA18DB" w:rsidP="00AA18DB">
      <w:pPr>
        <w:pStyle w:val="ConsPlusNormal"/>
        <w:spacing w:line="276" w:lineRule="auto"/>
        <w:jc w:val="both"/>
        <w:rPr>
          <w:rFonts w:ascii="Times New Roman" w:hAnsi="Times New Roman" w:cs="Times New Roman"/>
          <w:sz w:val="28"/>
          <w:szCs w:val="28"/>
          <w:lang w:eastAsia="ru-RU"/>
        </w:rPr>
      </w:pPr>
    </w:p>
    <w:tbl>
      <w:tblPr>
        <w:tblW w:w="151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
        <w:gridCol w:w="4677"/>
        <w:gridCol w:w="5244"/>
        <w:gridCol w:w="2409"/>
        <w:gridCol w:w="2127"/>
      </w:tblGrid>
      <w:tr w:rsidR="00AA18DB" w:rsidRPr="006A16FD" w14:paraId="228A3C3A" w14:textId="77777777" w:rsidTr="00AA18DB">
        <w:trPr>
          <w:tblHeader/>
        </w:trPr>
        <w:tc>
          <w:tcPr>
            <w:tcW w:w="709" w:type="dxa"/>
            <w:tcBorders>
              <w:top w:val="single" w:sz="4" w:space="0" w:color="auto"/>
              <w:left w:val="single" w:sz="4" w:space="0" w:color="auto"/>
              <w:bottom w:val="single" w:sz="4" w:space="0" w:color="auto"/>
              <w:right w:val="single" w:sz="4" w:space="0" w:color="auto"/>
            </w:tcBorders>
            <w:hideMark/>
          </w:tcPr>
          <w:p w14:paraId="4CAAE140"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hideMark/>
          </w:tcPr>
          <w:p w14:paraId="529032CF"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2</w:t>
            </w:r>
          </w:p>
        </w:tc>
        <w:tc>
          <w:tcPr>
            <w:tcW w:w="5245" w:type="dxa"/>
            <w:tcBorders>
              <w:top w:val="single" w:sz="4" w:space="0" w:color="auto"/>
              <w:left w:val="single" w:sz="4" w:space="0" w:color="auto"/>
              <w:bottom w:val="single" w:sz="4" w:space="0" w:color="auto"/>
              <w:right w:val="single" w:sz="4" w:space="0" w:color="auto"/>
            </w:tcBorders>
            <w:hideMark/>
          </w:tcPr>
          <w:p w14:paraId="00FA11E2"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3</w:t>
            </w:r>
          </w:p>
        </w:tc>
        <w:tc>
          <w:tcPr>
            <w:tcW w:w="2409" w:type="dxa"/>
            <w:tcBorders>
              <w:top w:val="single" w:sz="4" w:space="0" w:color="auto"/>
              <w:left w:val="single" w:sz="4" w:space="0" w:color="auto"/>
              <w:bottom w:val="single" w:sz="4" w:space="0" w:color="auto"/>
              <w:right w:val="single" w:sz="4" w:space="0" w:color="auto"/>
            </w:tcBorders>
            <w:hideMark/>
          </w:tcPr>
          <w:p w14:paraId="148CC70C"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4</w:t>
            </w:r>
          </w:p>
        </w:tc>
        <w:tc>
          <w:tcPr>
            <w:tcW w:w="2127" w:type="dxa"/>
            <w:tcBorders>
              <w:top w:val="single" w:sz="4" w:space="0" w:color="auto"/>
              <w:left w:val="single" w:sz="4" w:space="0" w:color="auto"/>
              <w:bottom w:val="single" w:sz="4" w:space="0" w:color="auto"/>
              <w:right w:val="single" w:sz="4" w:space="0" w:color="auto"/>
            </w:tcBorders>
            <w:hideMark/>
          </w:tcPr>
          <w:p w14:paraId="77BCD6D2"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5</w:t>
            </w:r>
          </w:p>
        </w:tc>
      </w:tr>
      <w:tr w:rsidR="00AA18DB" w:rsidRPr="006A16FD" w14:paraId="7AF547D1" w14:textId="77777777" w:rsidTr="00AA18DB">
        <w:tc>
          <w:tcPr>
            <w:tcW w:w="709" w:type="dxa"/>
            <w:tcBorders>
              <w:top w:val="single" w:sz="4" w:space="0" w:color="auto"/>
              <w:left w:val="single" w:sz="4" w:space="0" w:color="auto"/>
              <w:bottom w:val="single" w:sz="4" w:space="0" w:color="auto"/>
              <w:right w:val="single" w:sz="4" w:space="0" w:color="auto"/>
            </w:tcBorders>
            <w:hideMark/>
          </w:tcPr>
          <w:p w14:paraId="2C353797"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hideMark/>
          </w:tcPr>
          <w:p w14:paraId="10A27061"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Работа в лицейских, гимназических классах</w:t>
            </w:r>
          </w:p>
        </w:tc>
        <w:tc>
          <w:tcPr>
            <w:tcW w:w="5245" w:type="dxa"/>
            <w:tcBorders>
              <w:top w:val="single" w:sz="4" w:space="0" w:color="auto"/>
              <w:left w:val="single" w:sz="4" w:space="0" w:color="auto"/>
              <w:bottom w:val="single" w:sz="4" w:space="0" w:color="auto"/>
              <w:right w:val="single" w:sz="4" w:space="0" w:color="auto"/>
            </w:tcBorders>
            <w:hideMark/>
          </w:tcPr>
          <w:p w14:paraId="42BDE885"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должности педагогических работников</w:t>
            </w:r>
          </w:p>
        </w:tc>
        <w:tc>
          <w:tcPr>
            <w:tcW w:w="2409" w:type="dxa"/>
            <w:tcBorders>
              <w:top w:val="single" w:sz="4" w:space="0" w:color="auto"/>
              <w:left w:val="single" w:sz="4" w:space="0" w:color="auto"/>
              <w:bottom w:val="single" w:sz="4" w:space="0" w:color="auto"/>
              <w:right w:val="single" w:sz="4" w:space="0" w:color="auto"/>
            </w:tcBorders>
            <w:hideMark/>
          </w:tcPr>
          <w:p w14:paraId="0A8E0166"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четвертый</w:t>
            </w:r>
          </w:p>
        </w:tc>
        <w:tc>
          <w:tcPr>
            <w:tcW w:w="2127" w:type="dxa"/>
            <w:tcBorders>
              <w:top w:val="single" w:sz="4" w:space="0" w:color="auto"/>
              <w:left w:val="single" w:sz="4" w:space="0" w:color="auto"/>
              <w:bottom w:val="single" w:sz="4" w:space="0" w:color="auto"/>
              <w:right w:val="single" w:sz="4" w:space="0" w:color="auto"/>
            </w:tcBorders>
            <w:hideMark/>
          </w:tcPr>
          <w:p w14:paraId="04D859AF"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5,5</w:t>
            </w:r>
          </w:p>
        </w:tc>
      </w:tr>
      <w:tr w:rsidR="00AA18DB" w:rsidRPr="006A16FD" w14:paraId="2C10AEC7" w14:textId="77777777" w:rsidTr="00AA18DB">
        <w:tc>
          <w:tcPr>
            <w:tcW w:w="709" w:type="dxa"/>
            <w:tcBorders>
              <w:top w:val="single" w:sz="4" w:space="0" w:color="auto"/>
              <w:left w:val="single" w:sz="4" w:space="0" w:color="auto"/>
              <w:bottom w:val="single" w:sz="4" w:space="0" w:color="auto"/>
              <w:right w:val="single" w:sz="4" w:space="0" w:color="auto"/>
            </w:tcBorders>
            <w:hideMark/>
          </w:tcPr>
          <w:p w14:paraId="2ED11470"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3.</w:t>
            </w:r>
          </w:p>
        </w:tc>
        <w:tc>
          <w:tcPr>
            <w:tcW w:w="4678" w:type="dxa"/>
            <w:tcBorders>
              <w:top w:val="single" w:sz="4" w:space="0" w:color="auto"/>
              <w:left w:val="single" w:sz="4" w:space="0" w:color="auto"/>
              <w:bottom w:val="single" w:sz="4" w:space="0" w:color="auto"/>
              <w:right w:val="single" w:sz="4" w:space="0" w:color="auto"/>
            </w:tcBorders>
            <w:hideMark/>
          </w:tcPr>
          <w:p w14:paraId="2609DBBD"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Преподавание родного языка (татарского, чувашского, марийского и др.) и литературы в общеобразовательных организациях</w:t>
            </w:r>
          </w:p>
        </w:tc>
        <w:tc>
          <w:tcPr>
            <w:tcW w:w="5245" w:type="dxa"/>
            <w:tcBorders>
              <w:top w:val="single" w:sz="4" w:space="0" w:color="auto"/>
              <w:left w:val="single" w:sz="4" w:space="0" w:color="auto"/>
              <w:bottom w:val="single" w:sz="4" w:space="0" w:color="auto"/>
              <w:right w:val="single" w:sz="4" w:space="0" w:color="auto"/>
            </w:tcBorders>
            <w:hideMark/>
          </w:tcPr>
          <w:p w14:paraId="633FAD56"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должности педагогических работников</w:t>
            </w:r>
          </w:p>
        </w:tc>
        <w:tc>
          <w:tcPr>
            <w:tcW w:w="2409" w:type="dxa"/>
            <w:tcBorders>
              <w:top w:val="single" w:sz="4" w:space="0" w:color="auto"/>
              <w:left w:val="single" w:sz="4" w:space="0" w:color="auto"/>
              <w:bottom w:val="single" w:sz="4" w:space="0" w:color="auto"/>
              <w:right w:val="single" w:sz="4" w:space="0" w:color="auto"/>
            </w:tcBorders>
            <w:hideMark/>
          </w:tcPr>
          <w:p w14:paraId="1CE9A79E"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четвертый</w:t>
            </w:r>
          </w:p>
        </w:tc>
        <w:tc>
          <w:tcPr>
            <w:tcW w:w="2127" w:type="dxa"/>
            <w:tcBorders>
              <w:top w:val="single" w:sz="4" w:space="0" w:color="auto"/>
              <w:left w:val="single" w:sz="4" w:space="0" w:color="auto"/>
              <w:bottom w:val="single" w:sz="4" w:space="0" w:color="auto"/>
              <w:right w:val="single" w:sz="4" w:space="0" w:color="auto"/>
            </w:tcBorders>
            <w:hideMark/>
          </w:tcPr>
          <w:p w14:paraId="4AD0170A" w14:textId="77777777" w:rsidR="00AA18DB" w:rsidRPr="006A16FD" w:rsidRDefault="00AA18DB" w:rsidP="00AA18DB">
            <w:pPr>
              <w:pStyle w:val="ConsPlusNormal"/>
              <w:spacing w:line="276" w:lineRule="auto"/>
              <w:jc w:val="both"/>
              <w:rPr>
                <w:rFonts w:ascii="Times New Roman" w:hAnsi="Times New Roman" w:cs="Times New Roman"/>
                <w:sz w:val="28"/>
                <w:szCs w:val="28"/>
              </w:rPr>
            </w:pPr>
            <w:r w:rsidRPr="006A16FD">
              <w:rPr>
                <w:rFonts w:ascii="Times New Roman" w:hAnsi="Times New Roman" w:cs="Times New Roman"/>
                <w:sz w:val="28"/>
                <w:szCs w:val="28"/>
              </w:rPr>
              <w:t>3,0</w:t>
            </w:r>
          </w:p>
        </w:tc>
      </w:tr>
    </w:tbl>
    <w:p w14:paraId="170DE176" w14:textId="77777777" w:rsidR="00AA18DB" w:rsidRDefault="00AA18DB" w:rsidP="00AA18DB"/>
    <w:p w14:paraId="0A8F2531" w14:textId="77777777" w:rsidR="002A006C" w:rsidRDefault="002A006C" w:rsidP="001C2F67">
      <w:pPr>
        <w:rPr>
          <w:b/>
        </w:rPr>
        <w:sectPr w:rsidR="002A006C" w:rsidSect="002A006C">
          <w:pgSz w:w="16838" w:h="11906" w:orient="landscape"/>
          <w:pgMar w:top="567" w:right="567" w:bottom="567" w:left="567" w:header="709" w:footer="709" w:gutter="0"/>
          <w:cols w:space="708"/>
          <w:docGrid w:linePitch="360"/>
        </w:sectPr>
      </w:pPr>
    </w:p>
    <w:p w14:paraId="30927A8E" w14:textId="77777777" w:rsidR="00292DE0" w:rsidRPr="002A006C" w:rsidRDefault="00292DE0" w:rsidP="00292DE0">
      <w:pPr>
        <w:jc w:val="right"/>
        <w:rPr>
          <w:b/>
          <w:i/>
          <w:iCs/>
        </w:rPr>
      </w:pPr>
      <w:r w:rsidRPr="002A006C">
        <w:rPr>
          <w:b/>
          <w:i/>
          <w:iCs/>
        </w:rPr>
        <w:lastRenderedPageBreak/>
        <w:t>Приложение 1</w:t>
      </w:r>
      <w:r>
        <w:rPr>
          <w:b/>
          <w:i/>
          <w:iCs/>
        </w:rPr>
        <w:t>6</w:t>
      </w:r>
    </w:p>
    <w:p w14:paraId="7E746470" w14:textId="77777777" w:rsidR="00000882" w:rsidRDefault="00000882" w:rsidP="001C2F67">
      <w:pPr>
        <w:rPr>
          <w:b/>
        </w:rPr>
      </w:pPr>
    </w:p>
    <w:tbl>
      <w:tblPr>
        <w:tblpPr w:leftFromText="180" w:rightFromText="180" w:horzAnchor="margin" w:tblpXSpec="center" w:tblpY="354"/>
        <w:tblW w:w="0" w:type="auto"/>
        <w:tblLook w:val="00A0" w:firstRow="1" w:lastRow="0" w:firstColumn="1" w:lastColumn="0" w:noHBand="0" w:noVBand="0"/>
      </w:tblPr>
      <w:tblGrid>
        <w:gridCol w:w="3771"/>
        <w:gridCol w:w="1662"/>
        <w:gridCol w:w="4137"/>
      </w:tblGrid>
      <w:tr w:rsidR="00873AC8" w:rsidRPr="00080A63" w14:paraId="7B729CEB" w14:textId="77777777" w:rsidTr="00687B97">
        <w:tc>
          <w:tcPr>
            <w:tcW w:w="3771" w:type="dxa"/>
          </w:tcPr>
          <w:p w14:paraId="523E0822" w14:textId="77777777" w:rsidR="00873AC8" w:rsidRDefault="00873AC8" w:rsidP="00687B97">
            <w:pPr>
              <w:jc w:val="center"/>
              <w:rPr>
                <w:b/>
              </w:rPr>
            </w:pPr>
          </w:p>
          <w:p w14:paraId="30CAEC79" w14:textId="77777777" w:rsidR="00873AC8" w:rsidRDefault="00873AC8" w:rsidP="00687B97">
            <w:pPr>
              <w:jc w:val="center"/>
              <w:rPr>
                <w:b/>
              </w:rPr>
            </w:pPr>
          </w:p>
          <w:p w14:paraId="73DEBBEA" w14:textId="77777777" w:rsidR="00873AC8" w:rsidRPr="00080A63" w:rsidRDefault="00873AC8" w:rsidP="00687B97">
            <w:pPr>
              <w:jc w:val="center"/>
              <w:rPr>
                <w:b/>
              </w:rPr>
            </w:pPr>
            <w:r w:rsidRPr="00080A63">
              <w:rPr>
                <w:b/>
              </w:rPr>
              <w:t xml:space="preserve">СОГЛАСОВАНО </w:t>
            </w:r>
          </w:p>
        </w:tc>
        <w:tc>
          <w:tcPr>
            <w:tcW w:w="1662" w:type="dxa"/>
          </w:tcPr>
          <w:p w14:paraId="42DBF7AB" w14:textId="77777777" w:rsidR="00873AC8" w:rsidRDefault="00873AC8" w:rsidP="00687B97">
            <w:pPr>
              <w:rPr>
                <w:b/>
              </w:rPr>
            </w:pPr>
          </w:p>
        </w:tc>
        <w:tc>
          <w:tcPr>
            <w:tcW w:w="4137" w:type="dxa"/>
          </w:tcPr>
          <w:p w14:paraId="0BB9381C" w14:textId="77777777" w:rsidR="00873AC8" w:rsidRDefault="00873AC8" w:rsidP="00873AC8">
            <w:pPr>
              <w:rPr>
                <w:b/>
              </w:rPr>
            </w:pPr>
          </w:p>
          <w:p w14:paraId="5BAA4D9B" w14:textId="77777777" w:rsidR="00873AC8" w:rsidRDefault="00873AC8" w:rsidP="00687B97">
            <w:pPr>
              <w:jc w:val="center"/>
              <w:rPr>
                <w:b/>
              </w:rPr>
            </w:pPr>
          </w:p>
          <w:p w14:paraId="2F701F6E" w14:textId="77777777" w:rsidR="00873AC8" w:rsidRPr="00080A63" w:rsidRDefault="00873AC8" w:rsidP="00687B97">
            <w:pPr>
              <w:jc w:val="center"/>
              <w:rPr>
                <w:b/>
              </w:rPr>
            </w:pPr>
            <w:r w:rsidRPr="00080A63">
              <w:rPr>
                <w:b/>
              </w:rPr>
              <w:t>УТВЕРЖДЕНО</w:t>
            </w:r>
          </w:p>
        </w:tc>
      </w:tr>
      <w:tr w:rsidR="00873AC8" w:rsidRPr="00080A63" w14:paraId="33BF374B" w14:textId="77777777" w:rsidTr="00687B97">
        <w:tc>
          <w:tcPr>
            <w:tcW w:w="3771" w:type="dxa"/>
          </w:tcPr>
          <w:p w14:paraId="76FADB07" w14:textId="77777777" w:rsidR="00873AC8" w:rsidRPr="00080A63" w:rsidRDefault="00873AC8" w:rsidP="00687B97">
            <w:pPr>
              <w:adjustRightInd w:val="0"/>
              <w:rPr>
                <w:b/>
              </w:rPr>
            </w:pPr>
            <w:r w:rsidRPr="00080A63">
              <w:rPr>
                <w:b/>
              </w:rPr>
              <w:t xml:space="preserve">Председатель первичной профсоюзной организации МБОУ </w:t>
            </w:r>
            <w:r w:rsidRPr="00080A63">
              <w:rPr>
                <w:rFonts w:eastAsia="Calibri"/>
                <w:b/>
                <w:bCs/>
                <w:spacing w:val="-2"/>
              </w:rPr>
              <w:t>«</w:t>
            </w:r>
            <w:r w:rsidRPr="00080A63">
              <w:rPr>
                <w:b/>
                <w:bCs/>
              </w:rPr>
              <w:t>Лицей№5» Вахитовского районаг.</w:t>
            </w:r>
            <w:r w:rsidRPr="00080A63">
              <w:rPr>
                <w:b/>
              </w:rPr>
              <w:t xml:space="preserve"> Казани</w:t>
            </w:r>
          </w:p>
          <w:p w14:paraId="10B19EE5" w14:textId="77777777" w:rsidR="00873AC8" w:rsidRPr="00080A63" w:rsidRDefault="00873AC8" w:rsidP="00687B97">
            <w:pPr>
              <w:jc w:val="center"/>
              <w:rPr>
                <w:b/>
              </w:rPr>
            </w:pPr>
            <w:r>
              <w:rPr>
                <w:b/>
              </w:rPr>
              <w:t xml:space="preserve">Протокол от "____" _____2024г. № </w:t>
            </w:r>
            <w:r w:rsidRPr="00080A63">
              <w:rPr>
                <w:b/>
              </w:rPr>
              <w:t>__</w:t>
            </w:r>
          </w:p>
        </w:tc>
        <w:tc>
          <w:tcPr>
            <w:tcW w:w="1662" w:type="dxa"/>
          </w:tcPr>
          <w:p w14:paraId="09297AB5" w14:textId="77777777" w:rsidR="00873AC8" w:rsidRPr="00080A63" w:rsidRDefault="00873AC8" w:rsidP="00687B97">
            <w:pPr>
              <w:jc w:val="center"/>
              <w:rPr>
                <w:b/>
              </w:rPr>
            </w:pPr>
          </w:p>
        </w:tc>
        <w:tc>
          <w:tcPr>
            <w:tcW w:w="4137" w:type="dxa"/>
          </w:tcPr>
          <w:p w14:paraId="1755181F" w14:textId="77777777" w:rsidR="00873AC8" w:rsidRPr="00080A63" w:rsidRDefault="00873AC8" w:rsidP="00687B97">
            <w:pPr>
              <w:jc w:val="center"/>
              <w:rPr>
                <w:b/>
              </w:rPr>
            </w:pPr>
            <w:r w:rsidRPr="00080A63">
              <w:rPr>
                <w:b/>
              </w:rPr>
              <w:t xml:space="preserve">Приказом директора   </w:t>
            </w:r>
          </w:p>
          <w:p w14:paraId="368B10BD" w14:textId="77777777" w:rsidR="00873AC8" w:rsidRPr="00080A63" w:rsidRDefault="00873AC8" w:rsidP="00687B97">
            <w:pPr>
              <w:jc w:val="center"/>
              <w:rPr>
                <w:b/>
                <w:bCs/>
              </w:rPr>
            </w:pPr>
            <w:r w:rsidRPr="00080A63">
              <w:rPr>
                <w:b/>
              </w:rPr>
              <w:t>МБОУ</w:t>
            </w:r>
            <w:r w:rsidRPr="00080A63">
              <w:rPr>
                <w:b/>
                <w:bCs/>
              </w:rPr>
              <w:t xml:space="preserve"> «Лицей№5» </w:t>
            </w:r>
          </w:p>
          <w:p w14:paraId="100DF456" w14:textId="77777777" w:rsidR="00873AC8" w:rsidRPr="00080A63" w:rsidRDefault="00873AC8" w:rsidP="00687B97">
            <w:pPr>
              <w:jc w:val="center"/>
              <w:rPr>
                <w:b/>
              </w:rPr>
            </w:pPr>
            <w:r w:rsidRPr="00080A63">
              <w:rPr>
                <w:b/>
                <w:bCs/>
              </w:rPr>
              <w:t>Вахитовского района</w:t>
            </w:r>
            <w:r w:rsidRPr="00080A63">
              <w:rPr>
                <w:b/>
              </w:rPr>
              <w:t>г.Казани</w:t>
            </w:r>
          </w:p>
          <w:p w14:paraId="02633A46" w14:textId="77777777" w:rsidR="00873AC8" w:rsidRPr="00080A63" w:rsidRDefault="00873AC8" w:rsidP="00687B97">
            <w:pPr>
              <w:jc w:val="center"/>
              <w:rPr>
                <w:b/>
              </w:rPr>
            </w:pPr>
            <w:r>
              <w:rPr>
                <w:b/>
              </w:rPr>
              <w:t>от "____" ____ 2024 г. № __</w:t>
            </w:r>
            <w:r w:rsidRPr="00080A63">
              <w:rPr>
                <w:b/>
              </w:rPr>
              <w:t>_</w:t>
            </w:r>
          </w:p>
        </w:tc>
      </w:tr>
      <w:tr w:rsidR="00873AC8" w:rsidRPr="00080A63" w14:paraId="0E12E517" w14:textId="77777777" w:rsidTr="00687B97">
        <w:tc>
          <w:tcPr>
            <w:tcW w:w="3771" w:type="dxa"/>
          </w:tcPr>
          <w:p w14:paraId="49B90400" w14:textId="77777777" w:rsidR="00873AC8" w:rsidRPr="00080A63" w:rsidRDefault="00873AC8" w:rsidP="00687B97">
            <w:pPr>
              <w:rPr>
                <w:b/>
              </w:rPr>
            </w:pPr>
          </w:p>
          <w:p w14:paraId="59DB56FB" w14:textId="77777777" w:rsidR="00873AC8" w:rsidRPr="00080A63" w:rsidRDefault="00873AC8" w:rsidP="00687B97">
            <w:pPr>
              <w:jc w:val="center"/>
              <w:rPr>
                <w:b/>
              </w:rPr>
            </w:pPr>
            <w:r w:rsidRPr="00080A63">
              <w:rPr>
                <w:b/>
              </w:rPr>
              <w:t>____________/Селиванова Г.В./</w:t>
            </w:r>
          </w:p>
          <w:p w14:paraId="4EA4B300" w14:textId="77777777" w:rsidR="00873AC8" w:rsidRPr="00080A63" w:rsidRDefault="00873AC8" w:rsidP="00687B97">
            <w:pPr>
              <w:rPr>
                <w:b/>
              </w:rPr>
            </w:pPr>
            <w:r w:rsidRPr="00080A63">
              <w:rPr>
                <w:b/>
              </w:rPr>
              <w:t xml:space="preserve">               (подпись, ФИО) </w:t>
            </w:r>
          </w:p>
        </w:tc>
        <w:tc>
          <w:tcPr>
            <w:tcW w:w="1662" w:type="dxa"/>
          </w:tcPr>
          <w:p w14:paraId="1F73DC58" w14:textId="77777777" w:rsidR="00873AC8" w:rsidRPr="00080A63" w:rsidRDefault="00873AC8" w:rsidP="00687B97">
            <w:pPr>
              <w:jc w:val="center"/>
              <w:rPr>
                <w:b/>
              </w:rPr>
            </w:pPr>
          </w:p>
        </w:tc>
        <w:tc>
          <w:tcPr>
            <w:tcW w:w="4137" w:type="dxa"/>
          </w:tcPr>
          <w:p w14:paraId="3AD8F18A" w14:textId="77777777" w:rsidR="00873AC8" w:rsidRPr="00080A63" w:rsidRDefault="00873AC8" w:rsidP="00687B97">
            <w:pPr>
              <w:jc w:val="center"/>
              <w:rPr>
                <w:b/>
              </w:rPr>
            </w:pPr>
          </w:p>
          <w:p w14:paraId="2FB6FF3E" w14:textId="77777777" w:rsidR="00873AC8" w:rsidRPr="00080A63" w:rsidRDefault="00873AC8" w:rsidP="00687B97">
            <w:pPr>
              <w:jc w:val="center"/>
              <w:rPr>
                <w:b/>
              </w:rPr>
            </w:pPr>
            <w:r w:rsidRPr="00080A63">
              <w:rPr>
                <w:b/>
              </w:rPr>
              <w:t>_____________/Рахматуллина Г.Г./</w:t>
            </w:r>
          </w:p>
          <w:p w14:paraId="1A6ACBA3" w14:textId="77777777" w:rsidR="00873AC8" w:rsidRPr="00080A63" w:rsidRDefault="00873AC8" w:rsidP="00687B97">
            <w:pPr>
              <w:rPr>
                <w:b/>
              </w:rPr>
            </w:pPr>
            <w:r w:rsidRPr="00080A63">
              <w:rPr>
                <w:b/>
              </w:rPr>
              <w:t>( подпись, ФИО)</w:t>
            </w:r>
          </w:p>
        </w:tc>
      </w:tr>
    </w:tbl>
    <w:p w14:paraId="05EB51AA" w14:textId="77777777" w:rsidR="00292DE0" w:rsidRDefault="00292DE0" w:rsidP="001C2F67">
      <w:pPr>
        <w:rPr>
          <w:b/>
        </w:rPr>
      </w:pPr>
    </w:p>
    <w:p w14:paraId="2FA8A3FA" w14:textId="77777777" w:rsidR="00292DE0" w:rsidRDefault="00292DE0" w:rsidP="001C2F67">
      <w:pPr>
        <w:rPr>
          <w:b/>
        </w:rPr>
      </w:pPr>
    </w:p>
    <w:p w14:paraId="73A770A7" w14:textId="77777777" w:rsidR="00292DE0" w:rsidRDefault="00292DE0" w:rsidP="001C2F67">
      <w:pPr>
        <w:rPr>
          <w:b/>
        </w:rPr>
      </w:pPr>
    </w:p>
    <w:p w14:paraId="7999B7C4" w14:textId="77777777" w:rsidR="00AA18DB" w:rsidRDefault="00AA18DB" w:rsidP="001C2F67">
      <w:pPr>
        <w:rPr>
          <w:b/>
        </w:rPr>
      </w:pPr>
    </w:p>
    <w:p w14:paraId="192BD936" w14:textId="77777777" w:rsidR="00AA18DB" w:rsidRDefault="00AA18DB" w:rsidP="001C2F67">
      <w:pPr>
        <w:rPr>
          <w:b/>
        </w:rPr>
      </w:pPr>
    </w:p>
    <w:p w14:paraId="42389B99" w14:textId="77777777" w:rsidR="00AA18DB" w:rsidRDefault="00AA18DB" w:rsidP="001C2F67">
      <w:pPr>
        <w:rPr>
          <w:b/>
        </w:rPr>
      </w:pPr>
    </w:p>
    <w:p w14:paraId="10B61227" w14:textId="77777777" w:rsidR="00AA18DB" w:rsidRDefault="00AA18DB" w:rsidP="001C2F67">
      <w:pPr>
        <w:rPr>
          <w:b/>
        </w:rPr>
      </w:pPr>
    </w:p>
    <w:p w14:paraId="33E32647" w14:textId="77777777" w:rsidR="00AA18DB" w:rsidRDefault="00AA18DB" w:rsidP="001C2F67">
      <w:pPr>
        <w:rPr>
          <w:b/>
        </w:rPr>
      </w:pPr>
    </w:p>
    <w:p w14:paraId="2C404FE8" w14:textId="77777777" w:rsidR="00AA18DB" w:rsidRDefault="00AA18DB" w:rsidP="001C2F67">
      <w:pPr>
        <w:rPr>
          <w:b/>
        </w:rPr>
      </w:pPr>
    </w:p>
    <w:p w14:paraId="3A463027" w14:textId="77777777" w:rsidR="00AA18DB" w:rsidRDefault="00AA18DB" w:rsidP="001C2F67">
      <w:pPr>
        <w:rPr>
          <w:b/>
        </w:rPr>
      </w:pPr>
    </w:p>
    <w:p w14:paraId="31B21CD7" w14:textId="77777777" w:rsidR="00AA18DB" w:rsidRDefault="00AA18DB" w:rsidP="001C2F67">
      <w:pPr>
        <w:rPr>
          <w:b/>
        </w:rPr>
      </w:pPr>
    </w:p>
    <w:p w14:paraId="19092153" w14:textId="77777777" w:rsidR="002A006C" w:rsidRDefault="002A006C" w:rsidP="00292DE0">
      <w:pPr>
        <w:rPr>
          <w:b/>
        </w:rPr>
      </w:pPr>
    </w:p>
    <w:p w14:paraId="0E502FFE" w14:textId="77777777" w:rsidR="00AA18DB" w:rsidRPr="0009054E" w:rsidRDefault="00AA18DB" w:rsidP="00AA18DB">
      <w:pPr>
        <w:jc w:val="center"/>
        <w:rPr>
          <w:b/>
          <w:sz w:val="28"/>
          <w:szCs w:val="28"/>
        </w:rPr>
      </w:pPr>
      <w:r w:rsidRPr="0009054E">
        <w:rPr>
          <w:b/>
          <w:sz w:val="28"/>
          <w:szCs w:val="28"/>
        </w:rPr>
        <w:t>Положение</w:t>
      </w:r>
    </w:p>
    <w:p w14:paraId="354DD7A6" w14:textId="77777777" w:rsidR="00AA18DB" w:rsidRPr="0009054E" w:rsidRDefault="00AA18DB" w:rsidP="00AA18DB">
      <w:pPr>
        <w:jc w:val="center"/>
        <w:rPr>
          <w:b/>
          <w:sz w:val="28"/>
          <w:szCs w:val="28"/>
        </w:rPr>
      </w:pPr>
      <w:r w:rsidRPr="0009054E">
        <w:rPr>
          <w:b/>
          <w:sz w:val="28"/>
          <w:szCs w:val="28"/>
        </w:rPr>
        <w:t xml:space="preserve">о </w:t>
      </w:r>
      <w:r w:rsidR="00E8058C">
        <w:rPr>
          <w:b/>
          <w:sz w:val="28"/>
          <w:szCs w:val="28"/>
        </w:rPr>
        <w:t>порядке распределения стимулирующих выплат за качество работы</w:t>
      </w:r>
    </w:p>
    <w:p w14:paraId="0656D3E0" w14:textId="77777777" w:rsidR="00AA18DB" w:rsidRPr="0009054E" w:rsidRDefault="00AA18DB" w:rsidP="00873AC8">
      <w:pPr>
        <w:jc w:val="center"/>
        <w:rPr>
          <w:b/>
          <w:sz w:val="28"/>
          <w:szCs w:val="28"/>
        </w:rPr>
      </w:pPr>
      <w:r w:rsidRPr="0009054E">
        <w:rPr>
          <w:b/>
          <w:sz w:val="28"/>
          <w:szCs w:val="28"/>
        </w:rPr>
        <w:t xml:space="preserve">МБОУ «Лицей № </w:t>
      </w:r>
      <w:r w:rsidR="00873AC8">
        <w:rPr>
          <w:b/>
          <w:sz w:val="28"/>
          <w:szCs w:val="28"/>
        </w:rPr>
        <w:t>5» Вахитовского района г.Казани</w:t>
      </w:r>
    </w:p>
    <w:p w14:paraId="4C0AE050" w14:textId="77777777" w:rsidR="00AA18DB" w:rsidRPr="0009054E" w:rsidRDefault="00AA18DB" w:rsidP="00AA18DB">
      <w:pPr>
        <w:jc w:val="center"/>
        <w:rPr>
          <w:b/>
        </w:rPr>
      </w:pPr>
    </w:p>
    <w:p w14:paraId="584C2FC8" w14:textId="77777777" w:rsidR="00AA18DB" w:rsidRPr="0009054E" w:rsidRDefault="00AA18DB" w:rsidP="001A21FA">
      <w:pPr>
        <w:numPr>
          <w:ilvl w:val="0"/>
          <w:numId w:val="73"/>
        </w:numPr>
        <w:jc w:val="center"/>
        <w:rPr>
          <w:b/>
        </w:rPr>
      </w:pPr>
      <w:r w:rsidRPr="0009054E">
        <w:rPr>
          <w:b/>
        </w:rPr>
        <w:t>Общие положения</w:t>
      </w:r>
    </w:p>
    <w:p w14:paraId="7DD1F9DF" w14:textId="77777777" w:rsidR="00AA18DB" w:rsidRPr="0009054E" w:rsidRDefault="00AA18DB" w:rsidP="00AA18DB">
      <w:pPr>
        <w:ind w:left="720"/>
        <w:rPr>
          <w:b/>
        </w:rPr>
      </w:pPr>
    </w:p>
    <w:p w14:paraId="7B6BE7A1" w14:textId="77777777" w:rsidR="00AA18DB" w:rsidRPr="0009054E" w:rsidRDefault="00AA18DB" w:rsidP="00AA18DB">
      <w:pPr>
        <w:widowControl w:val="0"/>
        <w:autoSpaceDE w:val="0"/>
        <w:autoSpaceDN w:val="0"/>
        <w:adjustRightInd w:val="0"/>
        <w:ind w:firstLine="709"/>
        <w:jc w:val="both"/>
      </w:pPr>
      <w:r w:rsidRPr="0009054E">
        <w:t>1.1.Положение о порядке распределения стимулирующих выплат, далее «Положение», разработано на основании:</w:t>
      </w:r>
    </w:p>
    <w:p w14:paraId="75A202FF" w14:textId="77777777" w:rsidR="00AA18DB" w:rsidRPr="0009054E" w:rsidRDefault="00AA18DB" w:rsidP="001A21FA">
      <w:pPr>
        <w:numPr>
          <w:ilvl w:val="0"/>
          <w:numId w:val="74"/>
        </w:numPr>
        <w:ind w:left="360" w:firstLine="709"/>
        <w:jc w:val="both"/>
      </w:pPr>
      <w:r w:rsidRPr="0009054E">
        <w:t>Трудового Кодекса Российской Федерации;</w:t>
      </w:r>
    </w:p>
    <w:p w14:paraId="6359E60C" w14:textId="77777777" w:rsidR="00AA18DB" w:rsidRPr="0009054E" w:rsidRDefault="00AA18DB" w:rsidP="001A21FA">
      <w:pPr>
        <w:numPr>
          <w:ilvl w:val="0"/>
          <w:numId w:val="74"/>
        </w:numPr>
        <w:ind w:left="360" w:firstLine="709"/>
        <w:jc w:val="both"/>
      </w:pPr>
      <w:r w:rsidRPr="0009054E">
        <w:t>постановления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p>
    <w:p w14:paraId="0ADB4C7B" w14:textId="77777777" w:rsidR="00AA18DB" w:rsidRPr="0009054E" w:rsidRDefault="00AA18DB" w:rsidP="001A21FA">
      <w:pPr>
        <w:numPr>
          <w:ilvl w:val="0"/>
          <w:numId w:val="74"/>
        </w:numPr>
        <w:ind w:left="360" w:firstLine="709"/>
        <w:jc w:val="both"/>
      </w:pPr>
      <w:r w:rsidRPr="0009054E">
        <w:rPr>
          <w:shd w:val="clear" w:color="auto" w:fill="FFFFFF"/>
        </w:rPr>
        <w:t>приказа МОиН РТ от 26.08.2016 под-1924/16 «О внесении изменений в Приложение № 24 к приказу Министерства образования и науки Республики Татарстан от 25.06.2013 №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r w:rsidRPr="0009054E">
        <w:t>и определяет критерии выплат за качество выполняемых работ работниками учреждения по результатам труда за определенный отрезок времени.</w:t>
      </w:r>
    </w:p>
    <w:p w14:paraId="1A11B04D" w14:textId="77777777" w:rsidR="00AA18DB" w:rsidRPr="0009054E" w:rsidRDefault="00AA18DB" w:rsidP="001A21FA">
      <w:pPr>
        <w:numPr>
          <w:ilvl w:val="0"/>
          <w:numId w:val="74"/>
        </w:numPr>
        <w:ind w:left="360" w:firstLine="709"/>
        <w:jc w:val="both"/>
      </w:pPr>
      <w:r w:rsidRPr="0009054E">
        <w:t>Федерального закона № 273 «Об образовании в Российской Федерации»;</w:t>
      </w:r>
    </w:p>
    <w:p w14:paraId="33A5347E" w14:textId="77777777" w:rsidR="00AA18DB" w:rsidRPr="0009054E" w:rsidRDefault="00AA18DB" w:rsidP="001A21FA">
      <w:pPr>
        <w:numPr>
          <w:ilvl w:val="0"/>
          <w:numId w:val="74"/>
        </w:numPr>
        <w:ind w:left="360" w:firstLine="709"/>
        <w:jc w:val="both"/>
      </w:pPr>
      <w:r w:rsidRPr="0009054E">
        <w:t>Постановления Исполнительного комитета г. Казани от 03.07.2018 №3854 «Об условиях оплаты труда работников муниципальных образовательных организаций г. Казани»</w:t>
      </w:r>
    </w:p>
    <w:p w14:paraId="63DB9A4A" w14:textId="77777777" w:rsidR="00AA18DB" w:rsidRPr="0009054E" w:rsidRDefault="00AA18DB" w:rsidP="001A21FA">
      <w:pPr>
        <w:numPr>
          <w:ilvl w:val="0"/>
          <w:numId w:val="74"/>
        </w:numPr>
        <w:ind w:left="360" w:firstLine="709"/>
        <w:jc w:val="both"/>
      </w:pPr>
      <w:r w:rsidRPr="0009054E">
        <w:t xml:space="preserve">Постановления №563 от 28.02.2022 о внесении изменений в постановление Исполнительного комитета г. Казани от 03.07.2018 №3854 «Об условиях оплаты труда работников муниципальных образовательных организаций г. Казани» </w:t>
      </w:r>
    </w:p>
    <w:p w14:paraId="7ABB04E3" w14:textId="77777777" w:rsidR="00AA18DB" w:rsidRPr="0009054E" w:rsidRDefault="00AA18DB" w:rsidP="00AA18DB">
      <w:pPr>
        <w:ind w:firstLine="709"/>
        <w:jc w:val="both"/>
      </w:pPr>
      <w:r w:rsidRPr="0009054E">
        <w:t>1.2.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73B769E7" w14:textId="77777777" w:rsidR="00AA18DB" w:rsidRPr="0009054E" w:rsidRDefault="00AA18DB" w:rsidP="00AA18DB">
      <w:pPr>
        <w:widowControl w:val="0"/>
        <w:autoSpaceDE w:val="0"/>
        <w:autoSpaceDN w:val="0"/>
        <w:adjustRightInd w:val="0"/>
        <w:ind w:firstLine="709"/>
        <w:jc w:val="both"/>
      </w:pPr>
      <w:r w:rsidRPr="0009054E">
        <w:rPr>
          <w:rFonts w:eastAsia="Calibri"/>
        </w:rPr>
        <w:t>1.3.Стимулирующие выплаты определяются работникам педагогического, учебно-вспомогательного и административно-управленческого персон</w:t>
      </w:r>
    </w:p>
    <w:p w14:paraId="5E66C36B" w14:textId="77777777" w:rsidR="00AA18DB" w:rsidRPr="0009054E" w:rsidRDefault="00AA18DB" w:rsidP="00AA18DB">
      <w:pPr>
        <w:widowControl w:val="0"/>
        <w:autoSpaceDE w:val="0"/>
        <w:autoSpaceDN w:val="0"/>
        <w:adjustRightInd w:val="0"/>
        <w:ind w:firstLine="709"/>
        <w:contextualSpacing/>
        <w:jc w:val="both"/>
        <w:rPr>
          <w:rFonts w:eastAsia="Calibri"/>
        </w:rPr>
      </w:pPr>
      <w:r w:rsidRPr="0009054E">
        <w:t xml:space="preserve">1.4.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w:t>
      </w:r>
      <w:r>
        <w:t>лицея</w:t>
      </w:r>
      <w:r w:rsidRPr="0009054E">
        <w:t>.</w:t>
      </w:r>
    </w:p>
    <w:p w14:paraId="2763CD7E" w14:textId="77777777" w:rsidR="00AA18DB" w:rsidRPr="0009054E" w:rsidRDefault="00AA18DB" w:rsidP="00AA18DB">
      <w:pPr>
        <w:widowControl w:val="0"/>
        <w:autoSpaceDE w:val="0"/>
        <w:autoSpaceDN w:val="0"/>
        <w:adjustRightInd w:val="0"/>
        <w:ind w:firstLine="709"/>
        <w:contextualSpacing/>
        <w:jc w:val="both"/>
        <w:rPr>
          <w:rFonts w:eastAsia="Calibri"/>
        </w:rPr>
      </w:pPr>
      <w:r w:rsidRPr="0009054E">
        <w:rPr>
          <w:rFonts w:eastAsia="Calibri"/>
        </w:rPr>
        <w:t xml:space="preserve">1.5.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w:t>
      </w:r>
      <w:r>
        <w:rPr>
          <w:rFonts w:eastAsia="Calibri"/>
        </w:rPr>
        <w:t>лицея</w:t>
      </w:r>
      <w:r w:rsidRPr="0009054E">
        <w:rPr>
          <w:rFonts w:eastAsia="Calibri"/>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3ACF2AA6" w14:textId="77777777" w:rsidR="00AA18DB" w:rsidRPr="0009054E" w:rsidRDefault="00AA18DB" w:rsidP="00AA18DB">
      <w:pPr>
        <w:widowControl w:val="0"/>
        <w:autoSpaceDE w:val="0"/>
        <w:autoSpaceDN w:val="0"/>
        <w:adjustRightInd w:val="0"/>
        <w:ind w:firstLine="709"/>
        <w:contextualSpacing/>
        <w:jc w:val="both"/>
        <w:rPr>
          <w:rFonts w:eastAsia="Calibri"/>
        </w:rPr>
      </w:pPr>
    </w:p>
    <w:p w14:paraId="38A3EDE8" w14:textId="77777777" w:rsidR="00AA18DB" w:rsidRPr="0009054E" w:rsidRDefault="00AA18DB" w:rsidP="00AA18DB">
      <w:pPr>
        <w:widowControl w:val="0"/>
        <w:autoSpaceDE w:val="0"/>
        <w:autoSpaceDN w:val="0"/>
        <w:adjustRightInd w:val="0"/>
        <w:ind w:firstLine="709"/>
        <w:contextualSpacing/>
        <w:jc w:val="both"/>
      </w:pPr>
    </w:p>
    <w:p w14:paraId="03EAC1B0" w14:textId="77777777" w:rsidR="00AA18DB" w:rsidRPr="0009054E" w:rsidRDefault="00AA18DB" w:rsidP="001A21FA">
      <w:pPr>
        <w:numPr>
          <w:ilvl w:val="0"/>
          <w:numId w:val="73"/>
        </w:numPr>
        <w:jc w:val="center"/>
        <w:rPr>
          <w:b/>
        </w:rPr>
      </w:pPr>
      <w:r w:rsidRPr="0009054E">
        <w:rPr>
          <w:b/>
        </w:rPr>
        <w:t>Порядок установления размера стимулирующих выплат</w:t>
      </w:r>
    </w:p>
    <w:p w14:paraId="60153FB2" w14:textId="77777777" w:rsidR="00AA18DB" w:rsidRPr="0009054E" w:rsidRDefault="00AA18DB" w:rsidP="00AA18DB">
      <w:pPr>
        <w:ind w:firstLine="709"/>
        <w:jc w:val="both"/>
      </w:pPr>
      <w:r w:rsidRPr="0009054E">
        <w:t xml:space="preserve">2.1.В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w:t>
      </w:r>
      <w:r w:rsidRPr="0009054E">
        <w:lastRenderedPageBreak/>
        <w:t>приказом по ОУ на учебный год. Комиссия разрабатывает форму оценочного листа, диапазон баллов по каждому критерию.</w:t>
      </w:r>
    </w:p>
    <w:p w14:paraId="2A3989CD" w14:textId="77777777" w:rsidR="00AA18DB" w:rsidRPr="0009054E" w:rsidRDefault="00AA18DB" w:rsidP="00AA18DB">
      <w:pPr>
        <w:ind w:firstLine="709"/>
        <w:jc w:val="both"/>
      </w:pPr>
      <w:r w:rsidRPr="0009054E">
        <w:t>2.2.В состав комиссии в обязательном порядке входят представители администрации, методических объединений и председатель профкома.</w:t>
      </w:r>
    </w:p>
    <w:p w14:paraId="7C6833CB" w14:textId="77777777" w:rsidR="00AA18DB" w:rsidRPr="0009054E" w:rsidRDefault="00AA18DB" w:rsidP="00AA18DB">
      <w:pPr>
        <w:ind w:firstLine="709"/>
        <w:jc w:val="both"/>
      </w:pPr>
      <w:r w:rsidRPr="0009054E">
        <w:t>2.3.Основанием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жизни</w:t>
      </w:r>
      <w:r>
        <w:t xml:space="preserve"> лицея</w:t>
      </w:r>
      <w:r w:rsidRPr="0009054E">
        <w:t>.</w:t>
      </w:r>
    </w:p>
    <w:p w14:paraId="4497E709" w14:textId="77777777" w:rsidR="00AA18DB" w:rsidRPr="0009054E" w:rsidRDefault="00AA18DB" w:rsidP="00AA18DB">
      <w:pPr>
        <w:ind w:firstLine="709"/>
        <w:jc w:val="both"/>
      </w:pPr>
      <w:r w:rsidRPr="0009054E">
        <w:t>2.4.Портфолио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12871A84" w14:textId="77777777" w:rsidR="00AA18DB" w:rsidRPr="0009054E" w:rsidRDefault="00AA18DB" w:rsidP="00AA18DB">
      <w:pPr>
        <w:ind w:firstLine="709"/>
        <w:jc w:val="both"/>
      </w:pPr>
      <w:r w:rsidRPr="0009054E">
        <w:t xml:space="preserve">2.5. 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вправе ознакомиться с данными оценки собственной профессиональной деятельности.  </w:t>
      </w:r>
    </w:p>
    <w:p w14:paraId="6410F00D" w14:textId="77777777" w:rsidR="00AA18DB" w:rsidRPr="0009054E" w:rsidRDefault="00AA18DB" w:rsidP="00AA18DB">
      <w:pPr>
        <w:ind w:firstLine="709"/>
        <w:jc w:val="both"/>
      </w:pPr>
      <w:r w:rsidRPr="0009054E">
        <w:t xml:space="preserve"> 2.6.С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78D6021A" w14:textId="77777777" w:rsidR="00AA18DB" w:rsidRPr="0009054E" w:rsidRDefault="00AA18DB" w:rsidP="00AA18DB">
      <w:pPr>
        <w:ind w:firstLine="709"/>
        <w:jc w:val="both"/>
      </w:pPr>
      <w:r w:rsidRPr="0009054E">
        <w:t>2.7.Комиссия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14:paraId="451BA86A" w14:textId="77777777" w:rsidR="00AA18DB" w:rsidRPr="0009054E" w:rsidRDefault="00AA18DB" w:rsidP="00AA18DB">
      <w:pPr>
        <w:ind w:firstLine="709"/>
        <w:jc w:val="both"/>
      </w:pPr>
      <w:r w:rsidRPr="0009054E">
        <w:t>2.8.По истечении 3 дней решение комиссии об утверждении оценочного листа вступает в силу. Решение комиссии оформляется протоколом.</w:t>
      </w:r>
    </w:p>
    <w:p w14:paraId="5118C5D8" w14:textId="77777777" w:rsidR="00AA18DB" w:rsidRPr="0009054E" w:rsidRDefault="00AA18DB" w:rsidP="00AA18DB">
      <w:pPr>
        <w:ind w:firstLine="709"/>
        <w:jc w:val="both"/>
      </w:pPr>
      <w:r w:rsidRPr="0009054E">
        <w:t xml:space="preserve">2.9.Директор , на основании протокола комиссии в 2-х дневный срок, издает приказ об утверждении размеров стимулирующих выплат. </w:t>
      </w:r>
    </w:p>
    <w:p w14:paraId="3E6AD96B" w14:textId="77777777" w:rsidR="00AA18DB" w:rsidRPr="0009054E" w:rsidRDefault="00AA18DB" w:rsidP="00AA18DB">
      <w:pPr>
        <w:ind w:firstLine="709"/>
        <w:jc w:val="both"/>
      </w:pPr>
      <w:r w:rsidRPr="0009054E">
        <w:t>2.10.Протоколы комиссии хранятся у директора  в течение двух лет.</w:t>
      </w:r>
    </w:p>
    <w:p w14:paraId="2423B191" w14:textId="77777777" w:rsidR="00AA18DB" w:rsidRPr="0009054E" w:rsidRDefault="00AA18DB" w:rsidP="00AA18DB">
      <w:pPr>
        <w:ind w:firstLine="709"/>
        <w:jc w:val="both"/>
      </w:pPr>
      <w:r w:rsidRPr="0009054E">
        <w:t>2.11.Определяются следующий  отчетный период – полугодие</w:t>
      </w:r>
    </w:p>
    <w:p w14:paraId="085FDD66" w14:textId="77777777" w:rsidR="00AA18DB" w:rsidRPr="0009054E" w:rsidRDefault="00AA18DB" w:rsidP="00AA18DB">
      <w:pPr>
        <w:ind w:firstLine="709"/>
        <w:jc w:val="both"/>
      </w:pPr>
      <w:r w:rsidRPr="0009054E">
        <w:t>2.12.Устанавливается следующий регламент:</w:t>
      </w:r>
    </w:p>
    <w:p w14:paraId="60BD3DBC" w14:textId="77777777" w:rsidR="00AA18DB" w:rsidRPr="0009054E" w:rsidRDefault="00AA18DB" w:rsidP="00AA18DB">
      <w:pPr>
        <w:ind w:firstLine="709"/>
        <w:jc w:val="both"/>
      </w:pPr>
      <w:r w:rsidRPr="0009054E">
        <w:t>• Педагоги сдают оценочные листы (Приложение 1) в комиссию до 10 сентября учебного года, до 20 декабря учебного года</w:t>
      </w:r>
    </w:p>
    <w:p w14:paraId="56F65187" w14:textId="77777777" w:rsidR="00AA18DB" w:rsidRPr="0009054E" w:rsidRDefault="00AA18DB" w:rsidP="00AA18DB">
      <w:pPr>
        <w:ind w:firstLine="709"/>
        <w:jc w:val="both"/>
      </w:pPr>
      <w:r w:rsidRPr="0009054E">
        <w:t>•Комиссия рассматривает представленные материалы с 10 по 12 сентября (период январь-август), с 20-22 декабря  учебного года (период сентябрь – декабрь)</w:t>
      </w:r>
    </w:p>
    <w:p w14:paraId="42A28807" w14:textId="77777777" w:rsidR="00AA18DB" w:rsidRPr="0009054E" w:rsidRDefault="00AA18DB" w:rsidP="00AA18DB">
      <w:pPr>
        <w:ind w:firstLine="709"/>
        <w:jc w:val="both"/>
      </w:pPr>
      <w:r w:rsidRPr="0009054E">
        <w:t>•13-14 сентября,23-24 декабря учебного года педагог имеет право обратиться в комиссию с апелляцией.</w:t>
      </w:r>
    </w:p>
    <w:p w14:paraId="7049422B" w14:textId="77777777" w:rsidR="00AA18DB" w:rsidRPr="0009054E" w:rsidRDefault="00AA18DB" w:rsidP="00AA18DB">
      <w:pPr>
        <w:ind w:firstLine="709"/>
        <w:jc w:val="both"/>
      </w:pPr>
      <w:r w:rsidRPr="0009054E">
        <w:t xml:space="preserve">•В  сентябре, декабре учебного года приказ </w:t>
      </w:r>
      <w:r>
        <w:t xml:space="preserve">директора </w:t>
      </w:r>
      <w:r w:rsidRPr="0009054E">
        <w:t xml:space="preserve"> передается в бухгалтерию для начисления стимулирующих выплат.</w:t>
      </w:r>
    </w:p>
    <w:p w14:paraId="457C4C5B" w14:textId="77777777" w:rsidR="00AA18DB" w:rsidRPr="0009054E" w:rsidRDefault="00AA18DB" w:rsidP="00AA18DB">
      <w:pPr>
        <w:ind w:firstLine="709"/>
        <w:jc w:val="both"/>
      </w:pPr>
      <w:r w:rsidRPr="0009054E">
        <w:t>2.13.Вновь принятым работникам стимулирующие выплаты устанавливаются по истечению 1 полугодия отчетного периода их работы.</w:t>
      </w:r>
    </w:p>
    <w:p w14:paraId="4C8A05B7" w14:textId="77777777" w:rsidR="00AA18DB" w:rsidRPr="0009054E" w:rsidRDefault="00AA18DB" w:rsidP="00AA18DB">
      <w:pPr>
        <w:ind w:firstLine="709"/>
        <w:jc w:val="both"/>
      </w:pPr>
    </w:p>
    <w:p w14:paraId="660A2255" w14:textId="77777777" w:rsidR="00AA18DB" w:rsidRPr="0009054E" w:rsidRDefault="00AA18DB" w:rsidP="00AA18DB">
      <w:pPr>
        <w:widowControl w:val="0"/>
        <w:autoSpaceDE w:val="0"/>
        <w:autoSpaceDN w:val="0"/>
        <w:adjustRightInd w:val="0"/>
        <w:ind w:firstLine="709"/>
        <w:contextualSpacing/>
        <w:jc w:val="center"/>
        <w:rPr>
          <w:rFonts w:eastAsia="Calibri"/>
          <w:b/>
          <w:lang w:eastAsia="en-US"/>
        </w:rPr>
      </w:pPr>
      <w:r w:rsidRPr="0009054E">
        <w:t>3.</w:t>
      </w:r>
      <w:r w:rsidRPr="0009054E">
        <w:rPr>
          <w:rFonts w:eastAsia="Calibri"/>
          <w:b/>
          <w:lang w:eastAsia="en-US"/>
        </w:rPr>
        <w:t>Критерии и показатели для распределения стимулирующих выплат</w:t>
      </w:r>
    </w:p>
    <w:p w14:paraId="2DD40374" w14:textId="77777777" w:rsidR="00AA18DB" w:rsidRPr="0009054E" w:rsidRDefault="00AA18DB" w:rsidP="00AA18DB">
      <w:pPr>
        <w:ind w:firstLine="709"/>
        <w:contextualSpacing/>
        <w:jc w:val="both"/>
        <w:rPr>
          <w:rFonts w:eastAsia="Calibri"/>
          <w:b/>
          <w:lang w:eastAsia="en-US"/>
        </w:rPr>
      </w:pPr>
    </w:p>
    <w:p w14:paraId="3995342F" w14:textId="77777777" w:rsidR="00AA18DB" w:rsidRPr="0009054E" w:rsidRDefault="00AA18DB" w:rsidP="00AA18DB">
      <w:pPr>
        <w:widowControl w:val="0"/>
        <w:autoSpaceDE w:val="0"/>
        <w:autoSpaceDN w:val="0"/>
        <w:adjustRightInd w:val="0"/>
        <w:ind w:firstLine="709"/>
        <w:jc w:val="both"/>
      </w:pPr>
      <w:r w:rsidRPr="0009054E">
        <w:t xml:space="preserve">3.1. Критерии оценки эффективности деятельности работников </w:t>
      </w:r>
      <w:r>
        <w:t>лицея</w:t>
      </w:r>
      <w:r w:rsidRPr="0009054E">
        <w:t xml:space="preserve"> разрабатываются на основании типовых критериев, обсуждаются на заседании педагогического совета,  утверждаютсядиректором по согласованию с профсоюзным комитетом </w:t>
      </w:r>
      <w:r>
        <w:t>лицея</w:t>
      </w:r>
      <w:r w:rsidRPr="0009054E">
        <w:t>.</w:t>
      </w:r>
    </w:p>
    <w:p w14:paraId="2BFFCE03" w14:textId="77777777" w:rsidR="00AA18DB" w:rsidRPr="0009054E" w:rsidRDefault="00AA18DB" w:rsidP="00AA18DB">
      <w:pPr>
        <w:widowControl w:val="0"/>
        <w:autoSpaceDE w:val="0"/>
        <w:autoSpaceDN w:val="0"/>
        <w:adjustRightInd w:val="0"/>
        <w:ind w:firstLine="709"/>
        <w:jc w:val="both"/>
      </w:pPr>
      <w:r w:rsidRPr="0009054E">
        <w:t xml:space="preserve">3.2.Значение критериев оценки и условий осуществления выплат определяется ежегодно на </w:t>
      </w:r>
      <w:r w:rsidRPr="0009054E">
        <w:lastRenderedPageBreak/>
        <w:t xml:space="preserve">основании задач, поставленных перед </w:t>
      </w:r>
      <w:r>
        <w:t>лицеем</w:t>
      </w:r>
      <w:r w:rsidRPr="0009054E">
        <w:t>.</w:t>
      </w:r>
    </w:p>
    <w:p w14:paraId="0F8F01E4" w14:textId="77777777" w:rsidR="00AA18DB" w:rsidRPr="0009054E" w:rsidRDefault="00AA18DB" w:rsidP="00AA18DB">
      <w:pPr>
        <w:widowControl w:val="0"/>
        <w:autoSpaceDE w:val="0"/>
        <w:autoSpaceDN w:val="0"/>
        <w:adjustRightInd w:val="0"/>
        <w:ind w:firstLine="709"/>
        <w:jc w:val="both"/>
      </w:pPr>
      <w:r w:rsidRPr="0009054E">
        <w:t>3.3. Каждому критерию присваивается определенное максимальное количество баллов.</w:t>
      </w:r>
    </w:p>
    <w:p w14:paraId="7C482F2A"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3.4.Основным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w:t>
      </w:r>
    </w:p>
    <w:p w14:paraId="784645F5"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 xml:space="preserve">3.5.Количество максимальных баллов работников основного персонала не должно превышать: </w:t>
      </w:r>
    </w:p>
    <w:p w14:paraId="3AF6B0D4" w14:textId="77777777" w:rsidR="00AA18DB" w:rsidRPr="0009054E" w:rsidRDefault="00AA18DB" w:rsidP="00AA18DB">
      <w:pPr>
        <w:widowControl w:val="0"/>
        <w:autoSpaceDE w:val="0"/>
        <w:autoSpaceDN w:val="0"/>
        <w:adjustRightInd w:val="0"/>
        <w:ind w:firstLine="709"/>
        <w:contextualSpacing/>
        <w:jc w:val="both"/>
        <w:rPr>
          <w:rFonts w:eastAsia="Calibri"/>
          <w:b/>
          <w:bCs/>
          <w:lang w:eastAsia="en-US"/>
        </w:rPr>
      </w:pPr>
    </w:p>
    <w:p w14:paraId="24EA935A" w14:textId="77777777" w:rsidR="00AA18DB" w:rsidRPr="0009054E" w:rsidRDefault="00AA18DB" w:rsidP="00AA18DB">
      <w:pPr>
        <w:widowControl w:val="0"/>
        <w:autoSpaceDE w:val="0"/>
        <w:autoSpaceDN w:val="0"/>
        <w:adjustRightInd w:val="0"/>
        <w:ind w:firstLine="709"/>
        <w:contextualSpacing/>
        <w:jc w:val="both"/>
        <w:rPr>
          <w:rFonts w:eastAsia="Calibri"/>
          <w:b/>
          <w:bCs/>
          <w:lang w:eastAsia="en-US"/>
        </w:rPr>
      </w:pPr>
    </w:p>
    <w:p w14:paraId="5623B178" w14:textId="77777777" w:rsidR="00AA18DB" w:rsidRPr="0009054E" w:rsidRDefault="00AA18DB" w:rsidP="00AA18DB">
      <w:pPr>
        <w:widowControl w:val="0"/>
        <w:autoSpaceDE w:val="0"/>
        <w:autoSpaceDN w:val="0"/>
        <w:adjustRightInd w:val="0"/>
        <w:ind w:firstLine="709"/>
        <w:contextualSpacing/>
        <w:jc w:val="both"/>
        <w:rPr>
          <w:rFonts w:eastAsia="Calibri"/>
          <w:b/>
          <w:bCs/>
          <w:lang w:eastAsia="en-US"/>
        </w:rPr>
      </w:pPr>
      <w:r w:rsidRPr="0009054E">
        <w:rPr>
          <w:rFonts w:eastAsia="Calibri"/>
          <w:b/>
          <w:bCs/>
          <w:lang w:eastAsia="en-US"/>
        </w:rPr>
        <w:t>Предельный совокупный размер весовых коэффициентов по критериям эффективности деятельности работников образования</w:t>
      </w:r>
    </w:p>
    <w:p w14:paraId="325C3744" w14:textId="77777777" w:rsidR="00AA18DB" w:rsidRPr="0009054E" w:rsidRDefault="00AA18DB" w:rsidP="00AA18DB">
      <w:pPr>
        <w:widowControl w:val="0"/>
        <w:autoSpaceDE w:val="0"/>
        <w:autoSpaceDN w:val="0"/>
        <w:adjustRightInd w:val="0"/>
        <w:contextualSpacing/>
        <w:jc w:val="both"/>
        <w:rPr>
          <w:rFonts w:eastAsia="Calibri"/>
          <w:lang w:eastAsia="en-US"/>
        </w:rPr>
      </w:pPr>
    </w:p>
    <w:p w14:paraId="16C0EA0C" w14:textId="77777777" w:rsidR="00AA18DB" w:rsidRPr="0009054E" w:rsidRDefault="00AA18DB" w:rsidP="00AA18DB">
      <w:pPr>
        <w:widowControl w:val="0"/>
        <w:autoSpaceDE w:val="0"/>
        <w:autoSpaceDN w:val="0"/>
        <w:adjustRightInd w:val="0"/>
        <w:contextualSpacing/>
        <w:jc w:val="both"/>
        <w:rPr>
          <w:rFonts w:eastAsia="Calibri"/>
          <w:lang w:eastAsia="en-US"/>
        </w:rPr>
      </w:pPr>
    </w:p>
    <w:tbl>
      <w:tblPr>
        <w:tblW w:w="5000" w:type="pct"/>
        <w:tblLook w:val="0000" w:firstRow="0" w:lastRow="0" w:firstColumn="0" w:lastColumn="0" w:noHBand="0" w:noVBand="0"/>
      </w:tblPr>
      <w:tblGrid>
        <w:gridCol w:w="591"/>
        <w:gridCol w:w="6960"/>
        <w:gridCol w:w="3437"/>
      </w:tblGrid>
      <w:tr w:rsidR="00AA18DB" w:rsidRPr="0009054E" w14:paraId="7672B865" w14:textId="77777777" w:rsidTr="00AA18DB">
        <w:trPr>
          <w:trHeight w:val="846"/>
        </w:trPr>
        <w:tc>
          <w:tcPr>
            <w:tcW w:w="269" w:type="pct"/>
            <w:tcBorders>
              <w:top w:val="single" w:sz="4" w:space="0" w:color="auto"/>
              <w:left w:val="single" w:sz="4" w:space="0" w:color="auto"/>
              <w:bottom w:val="single" w:sz="4" w:space="0" w:color="auto"/>
              <w:right w:val="single" w:sz="4" w:space="0" w:color="auto"/>
            </w:tcBorders>
          </w:tcPr>
          <w:p w14:paraId="01DF86A2" w14:textId="77777777" w:rsidR="00AA18DB" w:rsidRPr="0009054E" w:rsidRDefault="00AA18DB" w:rsidP="00AA18DB">
            <w:pPr>
              <w:widowControl w:val="0"/>
              <w:autoSpaceDE w:val="0"/>
              <w:autoSpaceDN w:val="0"/>
              <w:adjustRightInd w:val="0"/>
              <w:contextualSpacing/>
              <w:jc w:val="both"/>
              <w:rPr>
                <w:rFonts w:eastAsia="Calibri"/>
                <w:b/>
                <w:lang w:eastAsia="en-US"/>
              </w:rPr>
            </w:pPr>
            <w:r w:rsidRPr="0009054E">
              <w:rPr>
                <w:rFonts w:eastAsia="Calibri"/>
                <w:b/>
                <w:lang w:eastAsia="en-US"/>
              </w:rPr>
              <w:t>№</w:t>
            </w:r>
          </w:p>
          <w:p w14:paraId="773CB822" w14:textId="77777777" w:rsidR="00AA18DB" w:rsidRPr="0009054E" w:rsidRDefault="00AA18DB" w:rsidP="00AA18DB">
            <w:pPr>
              <w:widowControl w:val="0"/>
              <w:autoSpaceDE w:val="0"/>
              <w:autoSpaceDN w:val="0"/>
              <w:adjustRightInd w:val="0"/>
              <w:contextualSpacing/>
              <w:jc w:val="both"/>
              <w:rPr>
                <w:rFonts w:eastAsia="Calibri"/>
                <w:b/>
                <w:lang w:eastAsia="en-US"/>
              </w:rPr>
            </w:pPr>
            <w:r w:rsidRPr="0009054E">
              <w:rPr>
                <w:rFonts w:eastAsia="Calibri"/>
                <w:b/>
                <w:lang w:eastAsia="en-US"/>
              </w:rPr>
              <w:t>п/п</w:t>
            </w:r>
          </w:p>
        </w:tc>
        <w:tc>
          <w:tcPr>
            <w:tcW w:w="3167" w:type="pct"/>
            <w:tcBorders>
              <w:top w:val="single" w:sz="4" w:space="0" w:color="auto"/>
              <w:left w:val="single" w:sz="4" w:space="0" w:color="auto"/>
              <w:bottom w:val="single" w:sz="4" w:space="0" w:color="auto"/>
              <w:right w:val="single" w:sz="4" w:space="0" w:color="auto"/>
            </w:tcBorders>
          </w:tcPr>
          <w:p w14:paraId="6F70F4E6" w14:textId="77777777" w:rsidR="00AA18DB" w:rsidRPr="0009054E" w:rsidRDefault="00AA18DB" w:rsidP="00AA18DB">
            <w:pPr>
              <w:widowControl w:val="0"/>
              <w:autoSpaceDE w:val="0"/>
              <w:autoSpaceDN w:val="0"/>
              <w:adjustRightInd w:val="0"/>
              <w:ind w:firstLine="709"/>
              <w:contextualSpacing/>
              <w:jc w:val="center"/>
              <w:rPr>
                <w:rFonts w:eastAsia="Calibri"/>
                <w:b/>
                <w:lang w:eastAsia="en-US"/>
              </w:rPr>
            </w:pPr>
            <w:r w:rsidRPr="0009054E">
              <w:rPr>
                <w:rFonts w:eastAsia="Calibri"/>
                <w:b/>
                <w:lang w:eastAsia="en-US"/>
              </w:rPr>
              <w:t>Наименование должности</w:t>
            </w:r>
          </w:p>
        </w:tc>
        <w:tc>
          <w:tcPr>
            <w:tcW w:w="1564" w:type="pct"/>
            <w:tcBorders>
              <w:top w:val="single" w:sz="4" w:space="0" w:color="auto"/>
              <w:left w:val="single" w:sz="4" w:space="0" w:color="auto"/>
              <w:bottom w:val="single" w:sz="4" w:space="0" w:color="auto"/>
              <w:right w:val="single" w:sz="4" w:space="0" w:color="auto"/>
            </w:tcBorders>
          </w:tcPr>
          <w:p w14:paraId="5B7018C2" w14:textId="77777777" w:rsidR="00AA18DB" w:rsidRPr="0009054E" w:rsidRDefault="00AA18DB" w:rsidP="00AA18DB">
            <w:pPr>
              <w:widowControl w:val="0"/>
              <w:autoSpaceDE w:val="0"/>
              <w:autoSpaceDN w:val="0"/>
              <w:adjustRightInd w:val="0"/>
              <w:contextualSpacing/>
              <w:jc w:val="center"/>
              <w:rPr>
                <w:rFonts w:eastAsia="Calibri"/>
                <w:b/>
                <w:lang w:eastAsia="en-US"/>
              </w:rPr>
            </w:pPr>
            <w:r w:rsidRPr="0009054E">
              <w:rPr>
                <w:rFonts w:eastAsia="Calibri"/>
                <w:b/>
                <w:lang w:eastAsia="en-US"/>
              </w:rPr>
              <w:t>Предельный совокупный размер весовых коэффициентов</w:t>
            </w:r>
          </w:p>
        </w:tc>
      </w:tr>
      <w:tr w:rsidR="00AA18DB" w:rsidRPr="0009054E" w14:paraId="0B975681" w14:textId="77777777" w:rsidTr="00AA18DB">
        <w:trPr>
          <w:trHeight w:val="509"/>
        </w:trPr>
        <w:tc>
          <w:tcPr>
            <w:tcW w:w="269" w:type="pct"/>
            <w:tcBorders>
              <w:top w:val="single" w:sz="4" w:space="0" w:color="auto"/>
              <w:left w:val="single" w:sz="4" w:space="0" w:color="auto"/>
              <w:bottom w:val="single" w:sz="4" w:space="0" w:color="auto"/>
              <w:right w:val="single" w:sz="4" w:space="0" w:color="auto"/>
            </w:tcBorders>
          </w:tcPr>
          <w:p w14:paraId="2A18E671" w14:textId="77777777" w:rsidR="00AA18DB" w:rsidRPr="0009054E" w:rsidRDefault="00AA18DB" w:rsidP="00AA18DB">
            <w:pPr>
              <w:widowControl w:val="0"/>
              <w:autoSpaceDE w:val="0"/>
              <w:autoSpaceDN w:val="0"/>
              <w:adjustRightInd w:val="0"/>
              <w:contextualSpacing/>
              <w:jc w:val="center"/>
              <w:rPr>
                <w:rFonts w:eastAsia="Calibri"/>
                <w:b/>
                <w:lang w:eastAsia="en-US"/>
              </w:rPr>
            </w:pPr>
            <w:r w:rsidRPr="0009054E">
              <w:rPr>
                <w:rFonts w:eastAsia="Calibri"/>
                <w:b/>
                <w:lang w:eastAsia="en-US"/>
              </w:rPr>
              <w:t>1</w:t>
            </w:r>
          </w:p>
        </w:tc>
        <w:tc>
          <w:tcPr>
            <w:tcW w:w="3167" w:type="pct"/>
            <w:tcBorders>
              <w:top w:val="single" w:sz="4" w:space="0" w:color="auto"/>
              <w:left w:val="single" w:sz="4" w:space="0" w:color="auto"/>
              <w:bottom w:val="single" w:sz="4" w:space="0" w:color="auto"/>
              <w:right w:val="single" w:sz="4" w:space="0" w:color="auto"/>
            </w:tcBorders>
          </w:tcPr>
          <w:p w14:paraId="184D3852" w14:textId="77777777" w:rsidR="00AA18DB" w:rsidRPr="0009054E" w:rsidRDefault="00AA18DB" w:rsidP="00AA18DB">
            <w:pPr>
              <w:widowControl w:val="0"/>
              <w:autoSpaceDE w:val="0"/>
              <w:autoSpaceDN w:val="0"/>
              <w:adjustRightInd w:val="0"/>
              <w:ind w:firstLine="709"/>
              <w:contextualSpacing/>
              <w:jc w:val="center"/>
              <w:rPr>
                <w:rFonts w:eastAsia="Calibri"/>
                <w:b/>
                <w:lang w:eastAsia="en-US"/>
              </w:rPr>
            </w:pPr>
            <w:r w:rsidRPr="0009054E">
              <w:rPr>
                <w:rFonts w:eastAsia="Calibri"/>
                <w:b/>
                <w:lang w:eastAsia="en-US"/>
              </w:rPr>
              <w:t>2</w:t>
            </w:r>
          </w:p>
        </w:tc>
        <w:tc>
          <w:tcPr>
            <w:tcW w:w="1564" w:type="pct"/>
            <w:tcBorders>
              <w:top w:val="single" w:sz="4" w:space="0" w:color="auto"/>
              <w:left w:val="single" w:sz="4" w:space="0" w:color="auto"/>
              <w:bottom w:val="single" w:sz="4" w:space="0" w:color="auto"/>
              <w:right w:val="single" w:sz="4" w:space="0" w:color="auto"/>
            </w:tcBorders>
          </w:tcPr>
          <w:p w14:paraId="65766F43" w14:textId="77777777" w:rsidR="00AA18DB" w:rsidRPr="0009054E" w:rsidRDefault="00AA18DB" w:rsidP="00AA18DB">
            <w:pPr>
              <w:widowControl w:val="0"/>
              <w:autoSpaceDE w:val="0"/>
              <w:autoSpaceDN w:val="0"/>
              <w:adjustRightInd w:val="0"/>
              <w:ind w:firstLine="709"/>
              <w:contextualSpacing/>
              <w:jc w:val="center"/>
              <w:rPr>
                <w:rFonts w:eastAsia="Calibri"/>
                <w:b/>
                <w:lang w:eastAsia="en-US"/>
              </w:rPr>
            </w:pPr>
            <w:r w:rsidRPr="0009054E">
              <w:rPr>
                <w:rFonts w:eastAsia="Calibri"/>
                <w:b/>
                <w:lang w:eastAsia="en-US"/>
              </w:rPr>
              <w:t>3</w:t>
            </w:r>
          </w:p>
        </w:tc>
      </w:tr>
      <w:tr w:rsidR="00AA18DB" w:rsidRPr="0009054E" w14:paraId="3396BC4A" w14:textId="77777777" w:rsidTr="00AA18DB">
        <w:trPr>
          <w:trHeight w:val="783"/>
        </w:trPr>
        <w:tc>
          <w:tcPr>
            <w:tcW w:w="5000" w:type="pct"/>
            <w:gridSpan w:val="3"/>
            <w:tcBorders>
              <w:top w:val="single" w:sz="4" w:space="0" w:color="auto"/>
              <w:left w:val="single" w:sz="4" w:space="0" w:color="auto"/>
              <w:bottom w:val="single" w:sz="4" w:space="0" w:color="auto"/>
              <w:right w:val="single" w:sz="4" w:space="0" w:color="auto"/>
            </w:tcBorders>
          </w:tcPr>
          <w:p w14:paraId="47DE3B53"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1. Профессионально-квалификационная группа должностей педагогических работников</w:t>
            </w:r>
          </w:p>
        </w:tc>
      </w:tr>
      <w:tr w:rsidR="00AA18DB" w:rsidRPr="0009054E" w14:paraId="75348C4C" w14:textId="77777777" w:rsidTr="00AA18DB">
        <w:tc>
          <w:tcPr>
            <w:tcW w:w="269" w:type="pct"/>
            <w:tcBorders>
              <w:top w:val="single" w:sz="4" w:space="0" w:color="auto"/>
              <w:left w:val="single" w:sz="4" w:space="0" w:color="auto"/>
              <w:bottom w:val="single" w:sz="4" w:space="0" w:color="auto"/>
              <w:right w:val="single" w:sz="4" w:space="0" w:color="auto"/>
            </w:tcBorders>
          </w:tcPr>
          <w:p w14:paraId="38C23441" w14:textId="77777777" w:rsidR="00AA18DB" w:rsidRPr="0009054E" w:rsidRDefault="00AA18DB" w:rsidP="00AA18DB">
            <w:pPr>
              <w:widowControl w:val="0"/>
              <w:autoSpaceDE w:val="0"/>
              <w:autoSpaceDN w:val="0"/>
              <w:adjustRightInd w:val="0"/>
              <w:contextualSpacing/>
              <w:jc w:val="both"/>
              <w:rPr>
                <w:rFonts w:eastAsia="Calibri"/>
                <w:lang w:eastAsia="en-US"/>
              </w:rPr>
            </w:pPr>
            <w:r>
              <w:rPr>
                <w:rFonts w:eastAsia="Calibri"/>
                <w:lang w:eastAsia="en-US"/>
              </w:rPr>
              <w:t>1</w:t>
            </w:r>
          </w:p>
        </w:tc>
        <w:tc>
          <w:tcPr>
            <w:tcW w:w="3167" w:type="pct"/>
            <w:tcBorders>
              <w:top w:val="single" w:sz="4" w:space="0" w:color="auto"/>
              <w:left w:val="single" w:sz="4" w:space="0" w:color="auto"/>
              <w:bottom w:val="single" w:sz="4" w:space="0" w:color="auto"/>
              <w:right w:val="single" w:sz="4" w:space="0" w:color="auto"/>
            </w:tcBorders>
          </w:tcPr>
          <w:p w14:paraId="0D5B857F"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Педагог дополнительного образования</w:t>
            </w:r>
          </w:p>
        </w:tc>
        <w:tc>
          <w:tcPr>
            <w:tcW w:w="1564" w:type="pct"/>
            <w:tcBorders>
              <w:top w:val="single" w:sz="4" w:space="0" w:color="auto"/>
              <w:left w:val="single" w:sz="4" w:space="0" w:color="auto"/>
              <w:bottom w:val="single" w:sz="4" w:space="0" w:color="auto"/>
              <w:right w:val="single" w:sz="4" w:space="0" w:color="auto"/>
            </w:tcBorders>
          </w:tcPr>
          <w:p w14:paraId="0B1D117D"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50</w:t>
            </w:r>
          </w:p>
        </w:tc>
      </w:tr>
      <w:tr w:rsidR="00AA18DB" w:rsidRPr="0009054E" w14:paraId="2AC09EED" w14:textId="77777777" w:rsidTr="00AA18DB">
        <w:tc>
          <w:tcPr>
            <w:tcW w:w="269" w:type="pct"/>
            <w:tcBorders>
              <w:top w:val="single" w:sz="4" w:space="0" w:color="auto"/>
              <w:left w:val="single" w:sz="4" w:space="0" w:color="auto"/>
              <w:bottom w:val="single" w:sz="4" w:space="0" w:color="auto"/>
              <w:right w:val="single" w:sz="4" w:space="0" w:color="auto"/>
            </w:tcBorders>
          </w:tcPr>
          <w:p w14:paraId="7BF74008" w14:textId="77777777" w:rsidR="00AA18DB" w:rsidRPr="0009054E" w:rsidRDefault="00AA18DB" w:rsidP="00AA18DB">
            <w:pPr>
              <w:widowControl w:val="0"/>
              <w:autoSpaceDE w:val="0"/>
              <w:autoSpaceDN w:val="0"/>
              <w:adjustRightInd w:val="0"/>
              <w:contextualSpacing/>
              <w:jc w:val="both"/>
              <w:rPr>
                <w:rFonts w:eastAsia="Calibri"/>
                <w:lang w:eastAsia="en-US"/>
              </w:rPr>
            </w:pPr>
            <w:r>
              <w:rPr>
                <w:rFonts w:eastAsia="Calibri"/>
                <w:lang w:eastAsia="en-US"/>
              </w:rPr>
              <w:t>2</w:t>
            </w:r>
          </w:p>
        </w:tc>
        <w:tc>
          <w:tcPr>
            <w:tcW w:w="3167" w:type="pct"/>
            <w:tcBorders>
              <w:top w:val="single" w:sz="4" w:space="0" w:color="auto"/>
              <w:left w:val="single" w:sz="4" w:space="0" w:color="auto"/>
              <w:bottom w:val="single" w:sz="4" w:space="0" w:color="auto"/>
              <w:right w:val="single" w:sz="4" w:space="0" w:color="auto"/>
            </w:tcBorders>
          </w:tcPr>
          <w:p w14:paraId="57607FFF"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Педагог-организатор</w:t>
            </w:r>
          </w:p>
        </w:tc>
        <w:tc>
          <w:tcPr>
            <w:tcW w:w="1564" w:type="pct"/>
            <w:tcBorders>
              <w:top w:val="single" w:sz="4" w:space="0" w:color="auto"/>
              <w:left w:val="single" w:sz="4" w:space="0" w:color="auto"/>
              <w:bottom w:val="single" w:sz="4" w:space="0" w:color="auto"/>
              <w:right w:val="single" w:sz="4" w:space="0" w:color="auto"/>
            </w:tcBorders>
          </w:tcPr>
          <w:p w14:paraId="2C1B34AD"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50</w:t>
            </w:r>
          </w:p>
        </w:tc>
      </w:tr>
      <w:tr w:rsidR="00AA18DB" w:rsidRPr="0009054E" w14:paraId="29A86374" w14:textId="77777777" w:rsidTr="00AA18DB">
        <w:tc>
          <w:tcPr>
            <w:tcW w:w="269" w:type="pct"/>
            <w:tcBorders>
              <w:top w:val="single" w:sz="4" w:space="0" w:color="auto"/>
              <w:left w:val="single" w:sz="4" w:space="0" w:color="auto"/>
              <w:bottom w:val="single" w:sz="4" w:space="0" w:color="auto"/>
              <w:right w:val="single" w:sz="4" w:space="0" w:color="auto"/>
            </w:tcBorders>
          </w:tcPr>
          <w:p w14:paraId="3A9DA7EA" w14:textId="77777777" w:rsidR="00AA18DB" w:rsidRPr="0009054E" w:rsidRDefault="00AA18DB" w:rsidP="00AA18DB">
            <w:pPr>
              <w:widowControl w:val="0"/>
              <w:autoSpaceDE w:val="0"/>
              <w:autoSpaceDN w:val="0"/>
              <w:adjustRightInd w:val="0"/>
              <w:contextualSpacing/>
              <w:jc w:val="both"/>
              <w:rPr>
                <w:rFonts w:eastAsia="Calibri"/>
                <w:lang w:eastAsia="en-US"/>
              </w:rPr>
            </w:pPr>
            <w:r>
              <w:rPr>
                <w:rFonts w:eastAsia="Calibri"/>
                <w:lang w:eastAsia="en-US"/>
              </w:rPr>
              <w:t>3</w:t>
            </w:r>
          </w:p>
        </w:tc>
        <w:tc>
          <w:tcPr>
            <w:tcW w:w="3167" w:type="pct"/>
            <w:tcBorders>
              <w:top w:val="single" w:sz="4" w:space="0" w:color="auto"/>
              <w:left w:val="single" w:sz="4" w:space="0" w:color="auto"/>
              <w:bottom w:val="single" w:sz="4" w:space="0" w:color="auto"/>
              <w:right w:val="single" w:sz="4" w:space="0" w:color="auto"/>
            </w:tcBorders>
          </w:tcPr>
          <w:p w14:paraId="4D3F903A"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Воспитатель</w:t>
            </w:r>
          </w:p>
        </w:tc>
        <w:tc>
          <w:tcPr>
            <w:tcW w:w="1564" w:type="pct"/>
            <w:tcBorders>
              <w:top w:val="single" w:sz="4" w:space="0" w:color="auto"/>
              <w:left w:val="single" w:sz="4" w:space="0" w:color="auto"/>
              <w:bottom w:val="single" w:sz="4" w:space="0" w:color="auto"/>
              <w:right w:val="single" w:sz="4" w:space="0" w:color="auto"/>
            </w:tcBorders>
          </w:tcPr>
          <w:p w14:paraId="1A8CE135"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55</w:t>
            </w:r>
          </w:p>
        </w:tc>
      </w:tr>
      <w:tr w:rsidR="00AA18DB" w:rsidRPr="0009054E" w14:paraId="1771AEDB" w14:textId="77777777" w:rsidTr="00AA18DB">
        <w:tc>
          <w:tcPr>
            <w:tcW w:w="269" w:type="pct"/>
            <w:tcBorders>
              <w:top w:val="single" w:sz="4" w:space="0" w:color="auto"/>
              <w:left w:val="single" w:sz="4" w:space="0" w:color="auto"/>
              <w:bottom w:val="single" w:sz="4" w:space="0" w:color="auto"/>
              <w:right w:val="single" w:sz="4" w:space="0" w:color="auto"/>
            </w:tcBorders>
          </w:tcPr>
          <w:p w14:paraId="3BFC31A2" w14:textId="77777777" w:rsidR="00AA18DB" w:rsidRPr="0009054E" w:rsidRDefault="00AA18DB" w:rsidP="00AA18DB">
            <w:pPr>
              <w:widowControl w:val="0"/>
              <w:autoSpaceDE w:val="0"/>
              <w:autoSpaceDN w:val="0"/>
              <w:adjustRightInd w:val="0"/>
              <w:contextualSpacing/>
              <w:jc w:val="both"/>
              <w:rPr>
                <w:rFonts w:eastAsia="Calibri"/>
                <w:lang w:eastAsia="en-US"/>
              </w:rPr>
            </w:pPr>
            <w:r>
              <w:rPr>
                <w:rFonts w:eastAsia="Calibri"/>
                <w:lang w:eastAsia="en-US"/>
              </w:rPr>
              <w:t>4</w:t>
            </w:r>
          </w:p>
        </w:tc>
        <w:tc>
          <w:tcPr>
            <w:tcW w:w="3167" w:type="pct"/>
            <w:tcBorders>
              <w:top w:val="single" w:sz="4" w:space="0" w:color="auto"/>
              <w:left w:val="single" w:sz="4" w:space="0" w:color="auto"/>
              <w:bottom w:val="single" w:sz="4" w:space="0" w:color="auto"/>
              <w:right w:val="single" w:sz="4" w:space="0" w:color="auto"/>
            </w:tcBorders>
          </w:tcPr>
          <w:p w14:paraId="5508DB2F"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Педагог-психолог</w:t>
            </w:r>
          </w:p>
        </w:tc>
        <w:tc>
          <w:tcPr>
            <w:tcW w:w="1564" w:type="pct"/>
            <w:tcBorders>
              <w:top w:val="single" w:sz="4" w:space="0" w:color="auto"/>
              <w:left w:val="single" w:sz="4" w:space="0" w:color="auto"/>
              <w:bottom w:val="single" w:sz="4" w:space="0" w:color="auto"/>
              <w:right w:val="single" w:sz="4" w:space="0" w:color="auto"/>
            </w:tcBorders>
          </w:tcPr>
          <w:p w14:paraId="4FCD70EA"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55</w:t>
            </w:r>
          </w:p>
        </w:tc>
      </w:tr>
      <w:tr w:rsidR="00AA18DB" w:rsidRPr="0009054E" w14:paraId="02C1A862" w14:textId="77777777" w:rsidTr="00AA18DB">
        <w:tc>
          <w:tcPr>
            <w:tcW w:w="269" w:type="pct"/>
            <w:tcBorders>
              <w:top w:val="single" w:sz="4" w:space="0" w:color="auto"/>
              <w:left w:val="single" w:sz="4" w:space="0" w:color="auto"/>
              <w:bottom w:val="single" w:sz="4" w:space="0" w:color="auto"/>
              <w:right w:val="single" w:sz="4" w:space="0" w:color="auto"/>
            </w:tcBorders>
          </w:tcPr>
          <w:p w14:paraId="7F4DC5F8" w14:textId="77777777" w:rsidR="00AA18DB" w:rsidRPr="0009054E" w:rsidRDefault="00AA18DB" w:rsidP="00AA18DB">
            <w:pPr>
              <w:widowControl w:val="0"/>
              <w:autoSpaceDE w:val="0"/>
              <w:autoSpaceDN w:val="0"/>
              <w:adjustRightInd w:val="0"/>
              <w:contextualSpacing/>
              <w:rPr>
                <w:rFonts w:eastAsia="Calibri"/>
                <w:lang w:eastAsia="en-US"/>
              </w:rPr>
            </w:pPr>
            <w:r>
              <w:rPr>
                <w:rFonts w:eastAsia="Calibri"/>
                <w:lang w:eastAsia="en-US"/>
              </w:rPr>
              <w:t>5</w:t>
            </w:r>
          </w:p>
        </w:tc>
        <w:tc>
          <w:tcPr>
            <w:tcW w:w="3167" w:type="pct"/>
            <w:tcBorders>
              <w:top w:val="single" w:sz="4" w:space="0" w:color="auto"/>
              <w:left w:val="single" w:sz="4" w:space="0" w:color="auto"/>
              <w:bottom w:val="single" w:sz="4" w:space="0" w:color="auto"/>
              <w:right w:val="single" w:sz="4" w:space="0" w:color="auto"/>
            </w:tcBorders>
          </w:tcPr>
          <w:p w14:paraId="65B0C70F"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Преподаватель-организатор основ безопасности жизнедеятельности</w:t>
            </w:r>
          </w:p>
        </w:tc>
        <w:tc>
          <w:tcPr>
            <w:tcW w:w="1564" w:type="pct"/>
            <w:tcBorders>
              <w:top w:val="single" w:sz="4" w:space="0" w:color="auto"/>
              <w:left w:val="single" w:sz="4" w:space="0" w:color="auto"/>
              <w:bottom w:val="single" w:sz="4" w:space="0" w:color="auto"/>
              <w:right w:val="single" w:sz="4" w:space="0" w:color="auto"/>
            </w:tcBorders>
          </w:tcPr>
          <w:p w14:paraId="49D16FFA"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60</w:t>
            </w:r>
          </w:p>
        </w:tc>
      </w:tr>
      <w:tr w:rsidR="00AA18DB" w:rsidRPr="0009054E" w14:paraId="0FEB6338" w14:textId="77777777" w:rsidTr="00AA18DB">
        <w:tc>
          <w:tcPr>
            <w:tcW w:w="269" w:type="pct"/>
            <w:tcBorders>
              <w:top w:val="single" w:sz="4" w:space="0" w:color="auto"/>
              <w:left w:val="single" w:sz="4" w:space="0" w:color="auto"/>
              <w:bottom w:val="single" w:sz="4" w:space="0" w:color="auto"/>
              <w:right w:val="single" w:sz="4" w:space="0" w:color="auto"/>
            </w:tcBorders>
          </w:tcPr>
          <w:p w14:paraId="5A6573EB" w14:textId="77777777" w:rsidR="00AA18DB" w:rsidRPr="0009054E" w:rsidRDefault="00AA18DB" w:rsidP="00AA18DB">
            <w:pPr>
              <w:widowControl w:val="0"/>
              <w:autoSpaceDE w:val="0"/>
              <w:autoSpaceDN w:val="0"/>
              <w:adjustRightInd w:val="0"/>
              <w:contextualSpacing/>
              <w:jc w:val="both"/>
              <w:rPr>
                <w:rFonts w:eastAsia="Calibri"/>
                <w:lang w:eastAsia="en-US"/>
              </w:rPr>
            </w:pPr>
            <w:r>
              <w:rPr>
                <w:rFonts w:eastAsia="Calibri"/>
                <w:lang w:eastAsia="en-US"/>
              </w:rPr>
              <w:t>6</w:t>
            </w:r>
          </w:p>
        </w:tc>
        <w:tc>
          <w:tcPr>
            <w:tcW w:w="3167" w:type="pct"/>
            <w:tcBorders>
              <w:top w:val="single" w:sz="4" w:space="0" w:color="auto"/>
              <w:left w:val="single" w:sz="4" w:space="0" w:color="auto"/>
              <w:bottom w:val="single" w:sz="4" w:space="0" w:color="auto"/>
              <w:right w:val="single" w:sz="4" w:space="0" w:color="auto"/>
            </w:tcBorders>
          </w:tcPr>
          <w:p w14:paraId="011CE0AF"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Учитель</w:t>
            </w:r>
          </w:p>
        </w:tc>
        <w:tc>
          <w:tcPr>
            <w:tcW w:w="1564" w:type="pct"/>
            <w:tcBorders>
              <w:top w:val="single" w:sz="4" w:space="0" w:color="auto"/>
              <w:left w:val="single" w:sz="4" w:space="0" w:color="auto"/>
              <w:bottom w:val="single" w:sz="4" w:space="0" w:color="auto"/>
              <w:right w:val="single" w:sz="4" w:space="0" w:color="auto"/>
            </w:tcBorders>
          </w:tcPr>
          <w:p w14:paraId="4BE449AE"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60</w:t>
            </w:r>
          </w:p>
        </w:tc>
      </w:tr>
    </w:tbl>
    <w:p w14:paraId="544A1377" w14:textId="77777777" w:rsidR="00AA18DB" w:rsidRPr="0009054E" w:rsidRDefault="00AA18DB" w:rsidP="00AA18DB">
      <w:pPr>
        <w:widowControl w:val="0"/>
        <w:autoSpaceDE w:val="0"/>
        <w:autoSpaceDN w:val="0"/>
        <w:adjustRightInd w:val="0"/>
        <w:ind w:firstLine="709"/>
        <w:contextualSpacing/>
        <w:jc w:val="both"/>
        <w:rPr>
          <w:rFonts w:eastAsia="Calibri"/>
          <w:b/>
          <w:bCs/>
          <w:lang w:eastAsia="en-US"/>
        </w:rPr>
      </w:pPr>
    </w:p>
    <w:p w14:paraId="38D997F2" w14:textId="77777777" w:rsidR="00AA18DB" w:rsidRPr="0009054E" w:rsidRDefault="00AA18DB" w:rsidP="00AA18DB">
      <w:pPr>
        <w:widowControl w:val="0"/>
        <w:autoSpaceDE w:val="0"/>
        <w:autoSpaceDN w:val="0"/>
        <w:adjustRightInd w:val="0"/>
        <w:contextualSpacing/>
        <w:jc w:val="both"/>
        <w:rPr>
          <w:rFonts w:eastAsia="Calibri"/>
          <w:b/>
          <w:bCs/>
          <w:lang w:eastAsia="en-US"/>
        </w:rPr>
      </w:pPr>
    </w:p>
    <w:p w14:paraId="0EA6DEFB" w14:textId="77777777" w:rsidR="00AA18DB" w:rsidRPr="0009054E" w:rsidRDefault="00AA18DB" w:rsidP="00AA18DB">
      <w:pPr>
        <w:widowControl w:val="0"/>
        <w:autoSpaceDE w:val="0"/>
        <w:autoSpaceDN w:val="0"/>
        <w:adjustRightInd w:val="0"/>
        <w:ind w:firstLine="709"/>
        <w:contextualSpacing/>
        <w:jc w:val="both"/>
        <w:rPr>
          <w:rFonts w:eastAsia="Calibri"/>
          <w:b/>
          <w:bCs/>
          <w:lang w:eastAsia="en-US"/>
        </w:rPr>
      </w:pPr>
      <w:r w:rsidRPr="0009054E">
        <w:rPr>
          <w:rFonts w:eastAsia="Calibri"/>
          <w:b/>
          <w:bCs/>
          <w:lang w:eastAsia="en-US"/>
        </w:rPr>
        <w:t>Предельный совокупный размер весовых коэффициентов по критериямэффективности деятельности работников культуры</w:t>
      </w:r>
    </w:p>
    <w:p w14:paraId="32C50246" w14:textId="77777777" w:rsidR="00AA18DB" w:rsidRPr="0009054E" w:rsidRDefault="00AA18DB" w:rsidP="00AA18DB">
      <w:pPr>
        <w:widowControl w:val="0"/>
        <w:autoSpaceDE w:val="0"/>
        <w:autoSpaceDN w:val="0"/>
        <w:adjustRightInd w:val="0"/>
        <w:ind w:firstLine="709"/>
        <w:contextualSpacing/>
        <w:jc w:val="both"/>
        <w:rPr>
          <w:rFonts w:eastAsia="Calibri"/>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
        <w:gridCol w:w="6555"/>
        <w:gridCol w:w="3507"/>
      </w:tblGrid>
      <w:tr w:rsidR="00AA18DB" w:rsidRPr="0009054E" w14:paraId="68A0EE1C" w14:textId="77777777" w:rsidTr="00AA18DB">
        <w:trPr>
          <w:trHeight w:val="872"/>
        </w:trPr>
        <w:tc>
          <w:tcPr>
            <w:tcW w:w="421" w:type="pct"/>
          </w:tcPr>
          <w:p w14:paraId="4AF50F05" w14:textId="77777777" w:rsidR="00AA18DB" w:rsidRPr="0009054E" w:rsidRDefault="00AA18DB" w:rsidP="00AA18DB">
            <w:pPr>
              <w:widowControl w:val="0"/>
              <w:autoSpaceDE w:val="0"/>
              <w:autoSpaceDN w:val="0"/>
              <w:adjustRightInd w:val="0"/>
              <w:contextualSpacing/>
              <w:jc w:val="both"/>
              <w:rPr>
                <w:rFonts w:eastAsia="Calibri"/>
                <w:b/>
                <w:lang w:eastAsia="en-US"/>
              </w:rPr>
            </w:pPr>
            <w:r w:rsidRPr="0009054E">
              <w:rPr>
                <w:rFonts w:eastAsia="Calibri"/>
                <w:b/>
                <w:lang w:eastAsia="en-US"/>
              </w:rPr>
              <w:t>№</w:t>
            </w:r>
          </w:p>
          <w:p w14:paraId="364E199E" w14:textId="77777777" w:rsidR="00AA18DB" w:rsidRPr="0009054E" w:rsidRDefault="00AA18DB" w:rsidP="00AA18DB">
            <w:pPr>
              <w:widowControl w:val="0"/>
              <w:autoSpaceDE w:val="0"/>
              <w:autoSpaceDN w:val="0"/>
              <w:adjustRightInd w:val="0"/>
              <w:contextualSpacing/>
              <w:jc w:val="both"/>
              <w:rPr>
                <w:rFonts w:eastAsia="Calibri"/>
                <w:b/>
                <w:lang w:eastAsia="en-US"/>
              </w:rPr>
            </w:pPr>
            <w:r w:rsidRPr="0009054E">
              <w:rPr>
                <w:rFonts w:eastAsia="Calibri"/>
                <w:b/>
                <w:lang w:eastAsia="en-US"/>
              </w:rPr>
              <w:t>п/п</w:t>
            </w:r>
          </w:p>
        </w:tc>
        <w:tc>
          <w:tcPr>
            <w:tcW w:w="2983" w:type="pct"/>
          </w:tcPr>
          <w:p w14:paraId="6D39A454" w14:textId="77777777" w:rsidR="00AA18DB" w:rsidRPr="0009054E" w:rsidRDefault="00AA18DB" w:rsidP="00AA18DB">
            <w:pPr>
              <w:widowControl w:val="0"/>
              <w:autoSpaceDE w:val="0"/>
              <w:autoSpaceDN w:val="0"/>
              <w:adjustRightInd w:val="0"/>
              <w:ind w:firstLine="709"/>
              <w:contextualSpacing/>
              <w:jc w:val="center"/>
              <w:rPr>
                <w:rFonts w:eastAsia="Calibri"/>
                <w:b/>
                <w:lang w:eastAsia="en-US"/>
              </w:rPr>
            </w:pPr>
            <w:r w:rsidRPr="0009054E">
              <w:rPr>
                <w:rFonts w:eastAsia="Calibri"/>
                <w:b/>
                <w:lang w:eastAsia="en-US"/>
              </w:rPr>
              <w:t>Наименование должности</w:t>
            </w:r>
          </w:p>
        </w:tc>
        <w:tc>
          <w:tcPr>
            <w:tcW w:w="1596" w:type="pct"/>
          </w:tcPr>
          <w:p w14:paraId="576213DD" w14:textId="77777777" w:rsidR="00AA18DB" w:rsidRPr="0009054E" w:rsidRDefault="00AA18DB" w:rsidP="00AA18DB">
            <w:pPr>
              <w:widowControl w:val="0"/>
              <w:autoSpaceDE w:val="0"/>
              <w:autoSpaceDN w:val="0"/>
              <w:adjustRightInd w:val="0"/>
              <w:contextualSpacing/>
              <w:jc w:val="center"/>
              <w:rPr>
                <w:rFonts w:eastAsia="Calibri"/>
                <w:b/>
                <w:lang w:eastAsia="en-US"/>
              </w:rPr>
            </w:pPr>
            <w:r w:rsidRPr="0009054E">
              <w:rPr>
                <w:rFonts w:eastAsia="Calibri"/>
                <w:b/>
                <w:lang w:eastAsia="en-US"/>
              </w:rPr>
              <w:t>Предельный совокупный размер весовых коэффициентов</w:t>
            </w:r>
          </w:p>
        </w:tc>
      </w:tr>
      <w:tr w:rsidR="00AA18DB" w:rsidRPr="0009054E" w14:paraId="6718A51E" w14:textId="77777777" w:rsidTr="00AA18DB">
        <w:trPr>
          <w:trHeight w:val="384"/>
        </w:trPr>
        <w:tc>
          <w:tcPr>
            <w:tcW w:w="421" w:type="pct"/>
          </w:tcPr>
          <w:p w14:paraId="00DB8670" w14:textId="77777777" w:rsidR="00AA18DB" w:rsidRPr="0009054E" w:rsidRDefault="00AA18DB" w:rsidP="00AA18DB">
            <w:pPr>
              <w:widowControl w:val="0"/>
              <w:autoSpaceDE w:val="0"/>
              <w:autoSpaceDN w:val="0"/>
              <w:adjustRightInd w:val="0"/>
              <w:contextualSpacing/>
              <w:jc w:val="center"/>
              <w:rPr>
                <w:rFonts w:eastAsia="Calibri"/>
                <w:b/>
                <w:lang w:eastAsia="en-US"/>
              </w:rPr>
            </w:pPr>
            <w:r w:rsidRPr="0009054E">
              <w:rPr>
                <w:rFonts w:eastAsia="Calibri"/>
                <w:b/>
                <w:lang w:eastAsia="en-US"/>
              </w:rPr>
              <w:t>1</w:t>
            </w:r>
          </w:p>
        </w:tc>
        <w:tc>
          <w:tcPr>
            <w:tcW w:w="2983" w:type="pct"/>
          </w:tcPr>
          <w:p w14:paraId="00C11723" w14:textId="77777777" w:rsidR="00AA18DB" w:rsidRPr="0009054E" w:rsidRDefault="00AA18DB" w:rsidP="00AA18DB">
            <w:pPr>
              <w:widowControl w:val="0"/>
              <w:autoSpaceDE w:val="0"/>
              <w:autoSpaceDN w:val="0"/>
              <w:adjustRightInd w:val="0"/>
              <w:ind w:firstLine="709"/>
              <w:contextualSpacing/>
              <w:jc w:val="center"/>
              <w:rPr>
                <w:rFonts w:eastAsia="Calibri"/>
                <w:b/>
                <w:lang w:eastAsia="en-US"/>
              </w:rPr>
            </w:pPr>
            <w:r w:rsidRPr="0009054E">
              <w:rPr>
                <w:rFonts w:eastAsia="Calibri"/>
                <w:b/>
                <w:lang w:eastAsia="en-US"/>
              </w:rPr>
              <w:t>2</w:t>
            </w:r>
          </w:p>
        </w:tc>
        <w:tc>
          <w:tcPr>
            <w:tcW w:w="1596" w:type="pct"/>
          </w:tcPr>
          <w:p w14:paraId="0AA13FC8" w14:textId="77777777" w:rsidR="00AA18DB" w:rsidRPr="0009054E" w:rsidRDefault="00AA18DB" w:rsidP="00AA18DB">
            <w:pPr>
              <w:widowControl w:val="0"/>
              <w:autoSpaceDE w:val="0"/>
              <w:autoSpaceDN w:val="0"/>
              <w:adjustRightInd w:val="0"/>
              <w:ind w:firstLine="709"/>
              <w:contextualSpacing/>
              <w:jc w:val="center"/>
              <w:rPr>
                <w:rFonts w:eastAsia="Calibri"/>
                <w:b/>
                <w:lang w:eastAsia="en-US"/>
              </w:rPr>
            </w:pPr>
            <w:r w:rsidRPr="0009054E">
              <w:rPr>
                <w:rFonts w:eastAsia="Calibri"/>
                <w:b/>
                <w:lang w:eastAsia="en-US"/>
              </w:rPr>
              <w:t>3</w:t>
            </w:r>
          </w:p>
        </w:tc>
      </w:tr>
      <w:tr w:rsidR="00AA18DB" w:rsidRPr="0009054E" w14:paraId="486F5328" w14:textId="77777777" w:rsidTr="00AA18DB">
        <w:trPr>
          <w:trHeight w:val="884"/>
        </w:trPr>
        <w:tc>
          <w:tcPr>
            <w:tcW w:w="5000" w:type="pct"/>
            <w:gridSpan w:val="3"/>
          </w:tcPr>
          <w:p w14:paraId="37837013" w14:textId="77777777" w:rsidR="00AA18DB" w:rsidRPr="0009054E" w:rsidRDefault="00AA18DB" w:rsidP="00AA18DB">
            <w:pPr>
              <w:widowControl w:val="0"/>
              <w:autoSpaceDE w:val="0"/>
              <w:autoSpaceDN w:val="0"/>
              <w:adjustRightInd w:val="0"/>
              <w:contextualSpacing/>
              <w:jc w:val="center"/>
              <w:rPr>
                <w:rFonts w:eastAsia="Calibri"/>
                <w:lang w:eastAsia="en-US"/>
              </w:rPr>
            </w:pPr>
            <w:r w:rsidRPr="0009054E">
              <w:rPr>
                <w:rFonts w:eastAsia="Calibri"/>
                <w:lang w:eastAsia="en-US"/>
              </w:rPr>
              <w:t>1. Профессионально-квалификационная группа должностей работников культуры ведущего звена</w:t>
            </w:r>
          </w:p>
        </w:tc>
      </w:tr>
      <w:tr w:rsidR="00AA18DB" w:rsidRPr="0009054E" w14:paraId="381240EF" w14:textId="77777777" w:rsidTr="00AA18DB">
        <w:tc>
          <w:tcPr>
            <w:tcW w:w="421" w:type="pct"/>
          </w:tcPr>
          <w:p w14:paraId="71D5FF98" w14:textId="77777777" w:rsidR="00AA18DB" w:rsidRPr="0009054E" w:rsidRDefault="00AA18DB" w:rsidP="00AA18DB">
            <w:pPr>
              <w:widowControl w:val="0"/>
              <w:autoSpaceDE w:val="0"/>
              <w:autoSpaceDN w:val="0"/>
              <w:adjustRightInd w:val="0"/>
              <w:contextualSpacing/>
              <w:jc w:val="both"/>
              <w:rPr>
                <w:rFonts w:eastAsia="Calibri"/>
                <w:lang w:eastAsia="en-US"/>
              </w:rPr>
            </w:pPr>
            <w:r w:rsidRPr="0009054E">
              <w:rPr>
                <w:rFonts w:eastAsia="Calibri"/>
                <w:lang w:eastAsia="en-US"/>
              </w:rPr>
              <w:t>1.1</w:t>
            </w:r>
          </w:p>
        </w:tc>
        <w:tc>
          <w:tcPr>
            <w:tcW w:w="2983" w:type="pct"/>
          </w:tcPr>
          <w:p w14:paraId="39BB50CC"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Библиотекарь</w:t>
            </w:r>
          </w:p>
        </w:tc>
        <w:tc>
          <w:tcPr>
            <w:tcW w:w="1596" w:type="pct"/>
          </w:tcPr>
          <w:p w14:paraId="62176F35"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40</w:t>
            </w:r>
          </w:p>
        </w:tc>
      </w:tr>
      <w:tr w:rsidR="00AA18DB" w:rsidRPr="0009054E" w14:paraId="76143CDF" w14:textId="77777777" w:rsidTr="00AA18DB">
        <w:trPr>
          <w:trHeight w:val="737"/>
        </w:trPr>
        <w:tc>
          <w:tcPr>
            <w:tcW w:w="5000" w:type="pct"/>
            <w:gridSpan w:val="3"/>
          </w:tcPr>
          <w:p w14:paraId="2F51F441" w14:textId="77777777" w:rsidR="00AA18DB" w:rsidRPr="0009054E" w:rsidRDefault="00AA18DB" w:rsidP="00AA18DB">
            <w:pPr>
              <w:widowControl w:val="0"/>
              <w:autoSpaceDE w:val="0"/>
              <w:autoSpaceDN w:val="0"/>
              <w:adjustRightInd w:val="0"/>
              <w:contextualSpacing/>
              <w:jc w:val="both"/>
              <w:rPr>
                <w:rFonts w:eastAsia="Calibri"/>
                <w:lang w:eastAsia="en-US"/>
              </w:rPr>
            </w:pPr>
            <w:r w:rsidRPr="0009054E">
              <w:rPr>
                <w:rFonts w:eastAsia="Calibri"/>
                <w:lang w:eastAsia="en-US"/>
              </w:rPr>
              <w:t>2. Профессиональная квалификационная группа должностей руководящего состава учреждений культуры</w:t>
            </w:r>
          </w:p>
        </w:tc>
      </w:tr>
      <w:tr w:rsidR="00AA18DB" w:rsidRPr="0009054E" w14:paraId="1F7AF5C5" w14:textId="77777777" w:rsidTr="00AA18DB">
        <w:tc>
          <w:tcPr>
            <w:tcW w:w="421" w:type="pct"/>
          </w:tcPr>
          <w:p w14:paraId="0170405C" w14:textId="77777777" w:rsidR="00AA18DB" w:rsidRPr="0009054E" w:rsidRDefault="00AA18DB" w:rsidP="00AA18DB">
            <w:pPr>
              <w:widowControl w:val="0"/>
              <w:autoSpaceDE w:val="0"/>
              <w:autoSpaceDN w:val="0"/>
              <w:adjustRightInd w:val="0"/>
              <w:contextualSpacing/>
              <w:jc w:val="both"/>
              <w:rPr>
                <w:rFonts w:eastAsia="Calibri"/>
                <w:lang w:eastAsia="en-US"/>
              </w:rPr>
            </w:pPr>
            <w:r w:rsidRPr="0009054E">
              <w:rPr>
                <w:rFonts w:eastAsia="Calibri"/>
                <w:lang w:eastAsia="en-US"/>
              </w:rPr>
              <w:t>2.1</w:t>
            </w:r>
          </w:p>
        </w:tc>
        <w:tc>
          <w:tcPr>
            <w:tcW w:w="2983" w:type="pct"/>
          </w:tcPr>
          <w:p w14:paraId="4A61BAF3"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Заведующий отделом (сектором) библиотеки</w:t>
            </w:r>
          </w:p>
        </w:tc>
        <w:tc>
          <w:tcPr>
            <w:tcW w:w="1596" w:type="pct"/>
          </w:tcPr>
          <w:p w14:paraId="224DD898"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50</w:t>
            </w:r>
          </w:p>
        </w:tc>
      </w:tr>
    </w:tbl>
    <w:p w14:paraId="4B334308" w14:textId="77777777" w:rsidR="00AA18DB" w:rsidRPr="0009054E" w:rsidRDefault="00AA18DB" w:rsidP="00AA18DB">
      <w:pPr>
        <w:widowControl w:val="0"/>
        <w:autoSpaceDE w:val="0"/>
        <w:autoSpaceDN w:val="0"/>
        <w:adjustRightInd w:val="0"/>
        <w:ind w:firstLine="709"/>
        <w:contextualSpacing/>
        <w:jc w:val="both"/>
        <w:rPr>
          <w:rFonts w:eastAsia="Calibri"/>
          <w:b/>
          <w:lang w:eastAsia="en-US"/>
        </w:rPr>
      </w:pPr>
    </w:p>
    <w:p w14:paraId="089F7A27" w14:textId="77777777" w:rsidR="00AA18DB" w:rsidRPr="0009054E" w:rsidRDefault="00AA18DB" w:rsidP="00AA18DB">
      <w:pPr>
        <w:widowControl w:val="0"/>
        <w:autoSpaceDE w:val="0"/>
        <w:autoSpaceDN w:val="0"/>
        <w:adjustRightInd w:val="0"/>
        <w:ind w:firstLine="709"/>
        <w:contextualSpacing/>
        <w:jc w:val="both"/>
        <w:rPr>
          <w:rFonts w:eastAsia="Calibri"/>
          <w:b/>
          <w:lang w:eastAsia="en-US"/>
        </w:rPr>
      </w:pPr>
      <w:r w:rsidRPr="0009054E">
        <w:rPr>
          <w:rFonts w:eastAsia="Calibri"/>
          <w:b/>
          <w:lang w:eastAsia="en-US"/>
        </w:rPr>
        <w:t>Предельный совокупный размер весовых коэффициентов по критериям эффективности деятельности руководителей, заместителей руководителей:</w:t>
      </w:r>
    </w:p>
    <w:p w14:paraId="691DE163" w14:textId="77777777" w:rsidR="00AA18DB" w:rsidRPr="0009054E" w:rsidRDefault="00AA18DB" w:rsidP="00AA18DB">
      <w:pPr>
        <w:widowControl w:val="0"/>
        <w:autoSpaceDE w:val="0"/>
        <w:autoSpaceDN w:val="0"/>
        <w:adjustRightInd w:val="0"/>
        <w:ind w:firstLine="709"/>
        <w:contextualSpacing/>
        <w:jc w:val="both"/>
        <w:rPr>
          <w:rFonts w:eastAsia="Calibri"/>
          <w:b/>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
        <w:gridCol w:w="6555"/>
        <w:gridCol w:w="3507"/>
      </w:tblGrid>
      <w:tr w:rsidR="00AA18DB" w:rsidRPr="0009054E" w14:paraId="4BE66415" w14:textId="77777777" w:rsidTr="00AA18DB">
        <w:trPr>
          <w:trHeight w:val="846"/>
        </w:trPr>
        <w:tc>
          <w:tcPr>
            <w:tcW w:w="421" w:type="pct"/>
          </w:tcPr>
          <w:p w14:paraId="3A5C8E26" w14:textId="77777777" w:rsidR="00AA18DB" w:rsidRPr="0009054E" w:rsidRDefault="00AA18DB" w:rsidP="00AA18DB">
            <w:pPr>
              <w:widowControl w:val="0"/>
              <w:autoSpaceDE w:val="0"/>
              <w:autoSpaceDN w:val="0"/>
              <w:adjustRightInd w:val="0"/>
              <w:contextualSpacing/>
              <w:jc w:val="both"/>
              <w:rPr>
                <w:rFonts w:eastAsia="Calibri"/>
                <w:b/>
                <w:lang w:eastAsia="en-US"/>
              </w:rPr>
            </w:pPr>
            <w:r w:rsidRPr="0009054E">
              <w:rPr>
                <w:rFonts w:eastAsia="Calibri"/>
                <w:b/>
                <w:lang w:eastAsia="en-US"/>
              </w:rPr>
              <w:t>№</w:t>
            </w:r>
          </w:p>
          <w:p w14:paraId="0BC612F6" w14:textId="77777777" w:rsidR="00AA18DB" w:rsidRPr="0009054E" w:rsidRDefault="00AA18DB" w:rsidP="00AA18DB">
            <w:pPr>
              <w:widowControl w:val="0"/>
              <w:autoSpaceDE w:val="0"/>
              <w:autoSpaceDN w:val="0"/>
              <w:adjustRightInd w:val="0"/>
              <w:contextualSpacing/>
              <w:jc w:val="both"/>
              <w:rPr>
                <w:rFonts w:eastAsia="Calibri"/>
                <w:b/>
                <w:lang w:eastAsia="en-US"/>
              </w:rPr>
            </w:pPr>
            <w:r w:rsidRPr="0009054E">
              <w:rPr>
                <w:rFonts w:eastAsia="Calibri"/>
                <w:b/>
                <w:lang w:eastAsia="en-US"/>
              </w:rPr>
              <w:t>п/п</w:t>
            </w:r>
          </w:p>
        </w:tc>
        <w:tc>
          <w:tcPr>
            <w:tcW w:w="2983" w:type="pct"/>
          </w:tcPr>
          <w:p w14:paraId="48D221F6" w14:textId="77777777" w:rsidR="00AA18DB" w:rsidRPr="0009054E" w:rsidRDefault="00AA18DB" w:rsidP="00AA18DB">
            <w:pPr>
              <w:widowControl w:val="0"/>
              <w:autoSpaceDE w:val="0"/>
              <w:autoSpaceDN w:val="0"/>
              <w:adjustRightInd w:val="0"/>
              <w:ind w:firstLine="709"/>
              <w:contextualSpacing/>
              <w:jc w:val="both"/>
              <w:rPr>
                <w:rFonts w:eastAsia="Calibri"/>
                <w:b/>
                <w:lang w:eastAsia="en-US"/>
              </w:rPr>
            </w:pPr>
            <w:r w:rsidRPr="0009054E">
              <w:rPr>
                <w:rFonts w:eastAsia="Calibri"/>
                <w:b/>
                <w:lang w:eastAsia="en-US"/>
              </w:rPr>
              <w:t>Наименование должности</w:t>
            </w:r>
          </w:p>
        </w:tc>
        <w:tc>
          <w:tcPr>
            <w:tcW w:w="1596" w:type="pct"/>
          </w:tcPr>
          <w:p w14:paraId="406DB5DB" w14:textId="77777777" w:rsidR="00AA18DB" w:rsidRPr="0009054E" w:rsidRDefault="00AA18DB" w:rsidP="00AA18DB">
            <w:pPr>
              <w:widowControl w:val="0"/>
              <w:autoSpaceDE w:val="0"/>
              <w:autoSpaceDN w:val="0"/>
              <w:adjustRightInd w:val="0"/>
              <w:contextualSpacing/>
              <w:jc w:val="center"/>
              <w:rPr>
                <w:rFonts w:eastAsia="Calibri"/>
                <w:b/>
                <w:lang w:eastAsia="en-US"/>
              </w:rPr>
            </w:pPr>
            <w:r w:rsidRPr="0009054E">
              <w:rPr>
                <w:rFonts w:eastAsia="Calibri"/>
                <w:b/>
                <w:lang w:eastAsia="en-US"/>
              </w:rPr>
              <w:t>Предельный совокупный размер весовых коэффициентов</w:t>
            </w:r>
          </w:p>
        </w:tc>
      </w:tr>
      <w:tr w:rsidR="00AA18DB" w:rsidRPr="0009054E" w14:paraId="3D127603" w14:textId="77777777" w:rsidTr="00AA18DB">
        <w:trPr>
          <w:trHeight w:val="384"/>
        </w:trPr>
        <w:tc>
          <w:tcPr>
            <w:tcW w:w="421" w:type="pct"/>
          </w:tcPr>
          <w:p w14:paraId="609A4514" w14:textId="77777777" w:rsidR="00AA18DB" w:rsidRPr="0009054E" w:rsidRDefault="00AA18DB" w:rsidP="00AA18DB">
            <w:pPr>
              <w:widowControl w:val="0"/>
              <w:autoSpaceDE w:val="0"/>
              <w:autoSpaceDN w:val="0"/>
              <w:adjustRightInd w:val="0"/>
              <w:contextualSpacing/>
              <w:jc w:val="center"/>
              <w:rPr>
                <w:rFonts w:eastAsia="Calibri"/>
                <w:b/>
                <w:lang w:eastAsia="en-US"/>
              </w:rPr>
            </w:pPr>
            <w:r w:rsidRPr="0009054E">
              <w:rPr>
                <w:rFonts w:eastAsia="Calibri"/>
                <w:b/>
                <w:lang w:eastAsia="en-US"/>
              </w:rPr>
              <w:t>1</w:t>
            </w:r>
          </w:p>
        </w:tc>
        <w:tc>
          <w:tcPr>
            <w:tcW w:w="2983" w:type="pct"/>
          </w:tcPr>
          <w:p w14:paraId="19590D19" w14:textId="77777777" w:rsidR="00AA18DB" w:rsidRPr="0009054E" w:rsidRDefault="00AA18DB" w:rsidP="00AA18DB">
            <w:pPr>
              <w:widowControl w:val="0"/>
              <w:autoSpaceDE w:val="0"/>
              <w:autoSpaceDN w:val="0"/>
              <w:adjustRightInd w:val="0"/>
              <w:ind w:firstLine="709"/>
              <w:contextualSpacing/>
              <w:jc w:val="center"/>
              <w:rPr>
                <w:rFonts w:eastAsia="Calibri"/>
                <w:b/>
                <w:lang w:eastAsia="en-US"/>
              </w:rPr>
            </w:pPr>
            <w:r w:rsidRPr="0009054E">
              <w:rPr>
                <w:rFonts w:eastAsia="Calibri"/>
                <w:b/>
                <w:lang w:eastAsia="en-US"/>
              </w:rPr>
              <w:t>2</w:t>
            </w:r>
          </w:p>
        </w:tc>
        <w:tc>
          <w:tcPr>
            <w:tcW w:w="1596" w:type="pct"/>
          </w:tcPr>
          <w:p w14:paraId="08584317" w14:textId="77777777" w:rsidR="00AA18DB" w:rsidRPr="0009054E" w:rsidRDefault="00AA18DB" w:rsidP="00AA18DB">
            <w:pPr>
              <w:widowControl w:val="0"/>
              <w:autoSpaceDE w:val="0"/>
              <w:autoSpaceDN w:val="0"/>
              <w:adjustRightInd w:val="0"/>
              <w:ind w:firstLine="709"/>
              <w:contextualSpacing/>
              <w:jc w:val="center"/>
              <w:rPr>
                <w:rFonts w:eastAsia="Calibri"/>
                <w:b/>
                <w:lang w:eastAsia="en-US"/>
              </w:rPr>
            </w:pPr>
            <w:r w:rsidRPr="0009054E">
              <w:rPr>
                <w:rFonts w:eastAsia="Calibri"/>
                <w:b/>
                <w:lang w:eastAsia="en-US"/>
              </w:rPr>
              <w:t>3</w:t>
            </w:r>
          </w:p>
        </w:tc>
      </w:tr>
      <w:tr w:rsidR="00AA18DB" w:rsidRPr="0009054E" w14:paraId="08652D11" w14:textId="77777777" w:rsidTr="00AA18DB">
        <w:trPr>
          <w:trHeight w:val="884"/>
        </w:trPr>
        <w:tc>
          <w:tcPr>
            <w:tcW w:w="5000" w:type="pct"/>
            <w:gridSpan w:val="3"/>
          </w:tcPr>
          <w:p w14:paraId="084634D3"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lastRenderedPageBreak/>
              <w:t>1. Профессионально-квалификационная группа должностей руководителей и заместителей руководителя</w:t>
            </w:r>
          </w:p>
        </w:tc>
      </w:tr>
      <w:tr w:rsidR="00AA18DB" w:rsidRPr="0009054E" w14:paraId="7E56FAFD" w14:textId="77777777" w:rsidTr="00AA18DB">
        <w:tc>
          <w:tcPr>
            <w:tcW w:w="421" w:type="pct"/>
          </w:tcPr>
          <w:p w14:paraId="2C7E914F" w14:textId="77777777" w:rsidR="00AA18DB" w:rsidRPr="0009054E" w:rsidRDefault="00AA18DB" w:rsidP="00AA18DB">
            <w:pPr>
              <w:widowControl w:val="0"/>
              <w:autoSpaceDE w:val="0"/>
              <w:autoSpaceDN w:val="0"/>
              <w:adjustRightInd w:val="0"/>
              <w:contextualSpacing/>
              <w:jc w:val="both"/>
              <w:rPr>
                <w:rFonts w:eastAsia="Calibri"/>
                <w:lang w:eastAsia="en-US"/>
              </w:rPr>
            </w:pPr>
            <w:r w:rsidRPr="0009054E">
              <w:rPr>
                <w:rFonts w:eastAsia="Calibri"/>
                <w:lang w:eastAsia="en-US"/>
              </w:rPr>
              <w:t>1.1</w:t>
            </w:r>
          </w:p>
        </w:tc>
        <w:tc>
          <w:tcPr>
            <w:tcW w:w="2983" w:type="pct"/>
          </w:tcPr>
          <w:p w14:paraId="0E995D04" w14:textId="77777777" w:rsidR="00AA18DB" w:rsidRPr="0009054E" w:rsidRDefault="00AA18DB" w:rsidP="00AA18DB">
            <w:pPr>
              <w:widowControl w:val="0"/>
              <w:autoSpaceDE w:val="0"/>
              <w:autoSpaceDN w:val="0"/>
              <w:adjustRightInd w:val="0"/>
              <w:contextualSpacing/>
              <w:rPr>
                <w:rFonts w:eastAsia="Calibri"/>
                <w:lang w:eastAsia="en-US"/>
              </w:rPr>
            </w:pPr>
            <w:r w:rsidRPr="0009054E">
              <w:rPr>
                <w:rFonts w:eastAsia="Calibri"/>
                <w:lang w:eastAsia="en-US"/>
              </w:rPr>
              <w:t>Заместитель директора по учебной работе</w:t>
            </w:r>
          </w:p>
        </w:tc>
        <w:tc>
          <w:tcPr>
            <w:tcW w:w="1596" w:type="pct"/>
          </w:tcPr>
          <w:p w14:paraId="2C9229B6"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70</w:t>
            </w:r>
          </w:p>
        </w:tc>
      </w:tr>
      <w:tr w:rsidR="00AA18DB" w:rsidRPr="0009054E" w14:paraId="56347388" w14:textId="77777777" w:rsidTr="00AA18DB">
        <w:tc>
          <w:tcPr>
            <w:tcW w:w="421" w:type="pct"/>
          </w:tcPr>
          <w:p w14:paraId="69E7ADE0" w14:textId="77777777" w:rsidR="00AA18DB" w:rsidRPr="0009054E" w:rsidRDefault="00AA18DB" w:rsidP="00AA18DB">
            <w:pPr>
              <w:widowControl w:val="0"/>
              <w:autoSpaceDE w:val="0"/>
              <w:autoSpaceDN w:val="0"/>
              <w:adjustRightInd w:val="0"/>
              <w:contextualSpacing/>
              <w:jc w:val="both"/>
              <w:rPr>
                <w:rFonts w:eastAsia="Calibri"/>
                <w:lang w:eastAsia="en-US"/>
              </w:rPr>
            </w:pPr>
            <w:r w:rsidRPr="0009054E">
              <w:rPr>
                <w:rFonts w:eastAsia="Calibri"/>
                <w:lang w:eastAsia="en-US"/>
              </w:rPr>
              <w:t>1.2</w:t>
            </w:r>
          </w:p>
        </w:tc>
        <w:tc>
          <w:tcPr>
            <w:tcW w:w="2983" w:type="pct"/>
          </w:tcPr>
          <w:p w14:paraId="78064EDA" w14:textId="77777777" w:rsidR="00AA18DB" w:rsidRPr="0009054E" w:rsidRDefault="00AA18DB" w:rsidP="00AA18DB">
            <w:pPr>
              <w:widowControl w:val="0"/>
              <w:autoSpaceDE w:val="0"/>
              <w:autoSpaceDN w:val="0"/>
              <w:adjustRightInd w:val="0"/>
              <w:contextualSpacing/>
              <w:jc w:val="both"/>
              <w:rPr>
                <w:rFonts w:eastAsia="Calibri"/>
                <w:lang w:eastAsia="en-US"/>
              </w:rPr>
            </w:pPr>
            <w:r w:rsidRPr="0009054E">
              <w:rPr>
                <w:rFonts w:eastAsia="Calibri"/>
                <w:lang w:eastAsia="en-US"/>
              </w:rPr>
              <w:t>Заместитель директора по воспитательной работе</w:t>
            </w:r>
          </w:p>
        </w:tc>
        <w:tc>
          <w:tcPr>
            <w:tcW w:w="1596" w:type="pct"/>
          </w:tcPr>
          <w:p w14:paraId="250BF14A"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70</w:t>
            </w:r>
          </w:p>
        </w:tc>
      </w:tr>
      <w:tr w:rsidR="00AA18DB" w:rsidRPr="0009054E" w14:paraId="05F1F78E" w14:textId="77777777" w:rsidTr="00AA18DB">
        <w:tc>
          <w:tcPr>
            <w:tcW w:w="421" w:type="pct"/>
          </w:tcPr>
          <w:p w14:paraId="35410578" w14:textId="77777777" w:rsidR="00AA18DB" w:rsidRPr="0009054E" w:rsidRDefault="00AA18DB" w:rsidP="00AA18DB">
            <w:pPr>
              <w:widowControl w:val="0"/>
              <w:autoSpaceDE w:val="0"/>
              <w:autoSpaceDN w:val="0"/>
              <w:adjustRightInd w:val="0"/>
              <w:contextualSpacing/>
              <w:jc w:val="both"/>
              <w:rPr>
                <w:rFonts w:eastAsia="Calibri"/>
                <w:lang w:eastAsia="en-US"/>
              </w:rPr>
            </w:pPr>
            <w:r w:rsidRPr="0009054E">
              <w:rPr>
                <w:rFonts w:eastAsia="Calibri"/>
                <w:lang w:eastAsia="en-US"/>
              </w:rPr>
              <w:t>1.3</w:t>
            </w:r>
          </w:p>
        </w:tc>
        <w:tc>
          <w:tcPr>
            <w:tcW w:w="2983" w:type="pct"/>
          </w:tcPr>
          <w:p w14:paraId="1A7B9700" w14:textId="77777777" w:rsidR="00AA18DB" w:rsidRPr="0009054E" w:rsidRDefault="00AA18DB" w:rsidP="00AA18DB">
            <w:pPr>
              <w:widowControl w:val="0"/>
              <w:autoSpaceDE w:val="0"/>
              <w:autoSpaceDN w:val="0"/>
              <w:adjustRightInd w:val="0"/>
              <w:contextualSpacing/>
              <w:jc w:val="both"/>
              <w:rPr>
                <w:rFonts w:eastAsia="Calibri"/>
                <w:lang w:eastAsia="en-US"/>
              </w:rPr>
            </w:pPr>
            <w:r w:rsidRPr="0009054E">
              <w:rPr>
                <w:rFonts w:eastAsia="Calibri"/>
                <w:lang w:eastAsia="en-US"/>
              </w:rPr>
              <w:t>Заместитель директора по учебно-воспитательной работе</w:t>
            </w:r>
          </w:p>
        </w:tc>
        <w:tc>
          <w:tcPr>
            <w:tcW w:w="1596" w:type="pct"/>
          </w:tcPr>
          <w:p w14:paraId="125C9CA4"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70</w:t>
            </w:r>
          </w:p>
        </w:tc>
      </w:tr>
      <w:tr w:rsidR="00AA18DB" w:rsidRPr="0009054E" w14:paraId="1A18D945" w14:textId="77777777" w:rsidTr="00AA18DB">
        <w:tc>
          <w:tcPr>
            <w:tcW w:w="421" w:type="pct"/>
          </w:tcPr>
          <w:p w14:paraId="2EB2AA00" w14:textId="77777777" w:rsidR="00AA18DB" w:rsidRPr="0009054E" w:rsidRDefault="00AA18DB" w:rsidP="00AA18DB">
            <w:pPr>
              <w:widowControl w:val="0"/>
              <w:autoSpaceDE w:val="0"/>
              <w:autoSpaceDN w:val="0"/>
              <w:adjustRightInd w:val="0"/>
              <w:contextualSpacing/>
              <w:jc w:val="both"/>
              <w:rPr>
                <w:rFonts w:eastAsia="Calibri"/>
                <w:lang w:eastAsia="en-US"/>
              </w:rPr>
            </w:pPr>
            <w:r w:rsidRPr="0009054E">
              <w:rPr>
                <w:rFonts w:eastAsia="Calibri"/>
                <w:lang w:eastAsia="en-US"/>
              </w:rPr>
              <w:t>1.4</w:t>
            </w:r>
          </w:p>
        </w:tc>
        <w:tc>
          <w:tcPr>
            <w:tcW w:w="2983" w:type="pct"/>
          </w:tcPr>
          <w:p w14:paraId="17308A4F" w14:textId="77777777" w:rsidR="00AA18DB" w:rsidRPr="0009054E" w:rsidRDefault="00AA18DB" w:rsidP="00AA18DB">
            <w:pPr>
              <w:widowControl w:val="0"/>
              <w:autoSpaceDE w:val="0"/>
              <w:autoSpaceDN w:val="0"/>
              <w:adjustRightInd w:val="0"/>
              <w:contextualSpacing/>
              <w:jc w:val="both"/>
              <w:rPr>
                <w:rFonts w:eastAsia="Calibri"/>
                <w:lang w:eastAsia="en-US"/>
              </w:rPr>
            </w:pPr>
            <w:r w:rsidRPr="0009054E">
              <w:rPr>
                <w:rFonts w:eastAsia="Calibri"/>
                <w:lang w:eastAsia="en-US"/>
              </w:rPr>
              <w:t>Заместитель директора по АХЧ</w:t>
            </w:r>
          </w:p>
        </w:tc>
        <w:tc>
          <w:tcPr>
            <w:tcW w:w="1596" w:type="pct"/>
          </w:tcPr>
          <w:p w14:paraId="3C36B70A"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65</w:t>
            </w:r>
          </w:p>
        </w:tc>
      </w:tr>
      <w:tr w:rsidR="00AA18DB" w:rsidRPr="0009054E" w14:paraId="37EC4C19" w14:textId="77777777" w:rsidTr="00AA18DB">
        <w:tc>
          <w:tcPr>
            <w:tcW w:w="421" w:type="pct"/>
          </w:tcPr>
          <w:p w14:paraId="4653EF5A" w14:textId="77777777" w:rsidR="00AA18DB" w:rsidRPr="0009054E" w:rsidRDefault="00AA18DB" w:rsidP="00AA18DB">
            <w:pPr>
              <w:widowControl w:val="0"/>
              <w:autoSpaceDE w:val="0"/>
              <w:autoSpaceDN w:val="0"/>
              <w:adjustRightInd w:val="0"/>
              <w:contextualSpacing/>
              <w:jc w:val="both"/>
              <w:rPr>
                <w:rFonts w:eastAsia="Calibri"/>
                <w:lang w:eastAsia="en-US"/>
              </w:rPr>
            </w:pPr>
          </w:p>
        </w:tc>
        <w:tc>
          <w:tcPr>
            <w:tcW w:w="2983" w:type="pct"/>
          </w:tcPr>
          <w:p w14:paraId="1D122DE2" w14:textId="77777777" w:rsidR="00AA18DB" w:rsidRPr="0009054E" w:rsidRDefault="00AA18DB" w:rsidP="00AA18DB">
            <w:pPr>
              <w:widowControl w:val="0"/>
              <w:autoSpaceDE w:val="0"/>
              <w:autoSpaceDN w:val="0"/>
              <w:adjustRightInd w:val="0"/>
              <w:contextualSpacing/>
              <w:jc w:val="both"/>
              <w:rPr>
                <w:rFonts w:eastAsia="Calibri"/>
                <w:lang w:eastAsia="en-US"/>
              </w:rPr>
            </w:pPr>
          </w:p>
        </w:tc>
        <w:tc>
          <w:tcPr>
            <w:tcW w:w="1596" w:type="pct"/>
          </w:tcPr>
          <w:p w14:paraId="5D76F6F0"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p>
        </w:tc>
      </w:tr>
    </w:tbl>
    <w:p w14:paraId="7F303F08"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 xml:space="preserve">3.6.Установить одним из критериев деятельности работников основного персонала </w:t>
      </w:r>
      <w:r>
        <w:rPr>
          <w:rFonts w:eastAsia="Calibri"/>
          <w:lang w:eastAsia="en-US"/>
        </w:rPr>
        <w:t>лицея</w:t>
      </w:r>
      <w:r w:rsidRPr="0009054E">
        <w:rPr>
          <w:rFonts w:eastAsia="Calibri"/>
          <w:lang w:eastAsia="en-US"/>
        </w:rPr>
        <w:t xml:space="preserve">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14:paraId="78EF21F2"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3.7.Критерии за выполнение социально-значимой общественной работы:</w:t>
      </w:r>
    </w:p>
    <w:p w14:paraId="08F62D7D" w14:textId="77777777" w:rsidR="00AA18DB" w:rsidRPr="0009054E" w:rsidRDefault="00AA18DB" w:rsidP="00AA18DB">
      <w:pPr>
        <w:ind w:firstLine="709"/>
        <w:contextualSpacing/>
        <w:jc w:val="both"/>
        <w:rPr>
          <w:rFonts w:eastAsia="Calibri"/>
          <w:lang w:eastAsia="en-US"/>
        </w:rPr>
      </w:pPr>
      <w:r w:rsidRPr="0009054E">
        <w:rPr>
          <w:rFonts w:eastAsia="Calibri"/>
          <w:lang w:eastAsia="en-US"/>
        </w:rPr>
        <w:t>Председатель профсоюзного комитета</w:t>
      </w:r>
      <w:r w:rsidRPr="0009054E">
        <w:rPr>
          <w:rFonts w:eastAsia="Calibri"/>
          <w:lang w:eastAsia="en-US"/>
        </w:rPr>
        <w:tab/>
      </w:r>
      <w:r w:rsidRPr="0009054E">
        <w:rPr>
          <w:rFonts w:eastAsia="Calibri"/>
          <w:lang w:eastAsia="en-US"/>
        </w:rPr>
        <w:tab/>
        <w:t>-до 10 баллов;</w:t>
      </w:r>
    </w:p>
    <w:p w14:paraId="673BCF87" w14:textId="77777777" w:rsidR="00AA18DB" w:rsidRPr="0009054E" w:rsidRDefault="00AA18DB" w:rsidP="00AA18DB">
      <w:pPr>
        <w:ind w:firstLine="709"/>
        <w:contextualSpacing/>
        <w:jc w:val="both"/>
        <w:rPr>
          <w:rFonts w:eastAsia="Calibri"/>
          <w:lang w:eastAsia="en-US"/>
        </w:rPr>
      </w:pPr>
      <w:r w:rsidRPr="0009054E">
        <w:rPr>
          <w:rFonts w:eastAsia="Calibri"/>
          <w:lang w:eastAsia="en-US"/>
        </w:rPr>
        <w:t>Уполномоченный по охране труда</w:t>
      </w:r>
      <w:r w:rsidRPr="0009054E">
        <w:rPr>
          <w:rFonts w:eastAsia="Calibri"/>
          <w:lang w:eastAsia="en-US"/>
        </w:rPr>
        <w:tab/>
      </w:r>
      <w:r w:rsidRPr="0009054E">
        <w:rPr>
          <w:rFonts w:eastAsia="Calibri"/>
          <w:lang w:eastAsia="en-US"/>
        </w:rPr>
        <w:tab/>
      </w:r>
      <w:r w:rsidRPr="0009054E">
        <w:rPr>
          <w:rFonts w:eastAsia="Calibri"/>
          <w:lang w:eastAsia="en-US"/>
        </w:rPr>
        <w:tab/>
        <w:t>-до 10 баллов;</w:t>
      </w:r>
    </w:p>
    <w:p w14:paraId="7C9553F1" w14:textId="77777777" w:rsidR="00AA18DB" w:rsidRPr="0009054E" w:rsidRDefault="00AA18DB" w:rsidP="00AA18DB">
      <w:pPr>
        <w:ind w:firstLine="709"/>
        <w:contextualSpacing/>
        <w:jc w:val="both"/>
        <w:rPr>
          <w:rFonts w:eastAsia="Calibri"/>
          <w:lang w:eastAsia="en-US"/>
        </w:rPr>
      </w:pPr>
      <w:r w:rsidRPr="0009054E">
        <w:rPr>
          <w:rFonts w:eastAsia="Calibri"/>
          <w:lang w:eastAsia="en-US"/>
        </w:rPr>
        <w:t>Ответственный за опеку и попечительство</w:t>
      </w:r>
      <w:r w:rsidRPr="0009054E">
        <w:rPr>
          <w:rFonts w:eastAsia="Calibri"/>
          <w:lang w:eastAsia="en-US"/>
        </w:rPr>
        <w:tab/>
        <w:t>-до 5 баллов;</w:t>
      </w:r>
    </w:p>
    <w:p w14:paraId="07C245F5" w14:textId="77777777" w:rsidR="00AA18DB" w:rsidRPr="0009054E" w:rsidRDefault="00AA18DB" w:rsidP="00AA18DB">
      <w:pPr>
        <w:ind w:firstLine="709"/>
        <w:contextualSpacing/>
        <w:jc w:val="both"/>
        <w:rPr>
          <w:rFonts w:eastAsia="Calibri"/>
          <w:lang w:eastAsia="en-US"/>
        </w:rPr>
      </w:pPr>
      <w:r w:rsidRPr="0009054E">
        <w:rPr>
          <w:rFonts w:eastAsia="Calibri"/>
          <w:lang w:eastAsia="en-US"/>
        </w:rPr>
        <w:t>Ответственный за работу с пенсионным фондом и страхованием сотрудников - до 5 баллов;</w:t>
      </w:r>
    </w:p>
    <w:p w14:paraId="43026FCA"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3.8.Экспертную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14:paraId="4F878388"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3.9.Количество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1CCDC882" w14:textId="77777777" w:rsidR="00AA18DB" w:rsidRPr="0009054E" w:rsidRDefault="00AA18DB" w:rsidP="00AA18DB">
      <w:pPr>
        <w:widowControl w:val="0"/>
        <w:autoSpaceDE w:val="0"/>
        <w:autoSpaceDN w:val="0"/>
        <w:adjustRightInd w:val="0"/>
        <w:spacing w:after="200"/>
        <w:contextualSpacing/>
        <w:rPr>
          <w:rFonts w:eastAsia="Calibri"/>
          <w:b/>
          <w:lang w:eastAsia="en-US"/>
        </w:rPr>
      </w:pPr>
    </w:p>
    <w:p w14:paraId="1D91DD60" w14:textId="77777777" w:rsidR="00AA18DB" w:rsidRPr="0009054E" w:rsidRDefault="00AA18DB" w:rsidP="00AA18DB">
      <w:pPr>
        <w:widowControl w:val="0"/>
        <w:autoSpaceDE w:val="0"/>
        <w:autoSpaceDN w:val="0"/>
        <w:adjustRightInd w:val="0"/>
        <w:spacing w:after="200"/>
        <w:ind w:firstLine="709"/>
        <w:contextualSpacing/>
        <w:jc w:val="center"/>
        <w:rPr>
          <w:rFonts w:eastAsia="Calibri"/>
          <w:b/>
          <w:lang w:eastAsia="en-US"/>
        </w:rPr>
      </w:pPr>
      <w:r w:rsidRPr="0009054E">
        <w:rPr>
          <w:rFonts w:eastAsia="Calibri"/>
          <w:b/>
          <w:lang w:eastAsia="en-US"/>
        </w:rPr>
        <w:t>4.Заключение.</w:t>
      </w:r>
    </w:p>
    <w:p w14:paraId="7FE65D8D" w14:textId="77777777" w:rsidR="00AA18DB" w:rsidRPr="0009054E" w:rsidRDefault="00AA18DB" w:rsidP="00AA18DB">
      <w:pPr>
        <w:widowControl w:val="0"/>
        <w:autoSpaceDE w:val="0"/>
        <w:autoSpaceDN w:val="0"/>
        <w:adjustRightInd w:val="0"/>
        <w:spacing w:after="200"/>
        <w:ind w:firstLine="709"/>
        <w:contextualSpacing/>
        <w:jc w:val="center"/>
        <w:rPr>
          <w:rFonts w:eastAsia="Calibri"/>
          <w:b/>
          <w:lang w:eastAsia="en-US"/>
        </w:rPr>
      </w:pPr>
    </w:p>
    <w:p w14:paraId="439FD479"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 xml:space="preserve">4.1.Настоящее положение распространяется на всех работников </w:t>
      </w:r>
      <w:r>
        <w:rPr>
          <w:rFonts w:eastAsia="Calibri"/>
          <w:lang w:eastAsia="en-US"/>
        </w:rPr>
        <w:t>лицея</w:t>
      </w:r>
      <w:r w:rsidRPr="0009054E">
        <w:rPr>
          <w:rFonts w:eastAsia="Calibri"/>
          <w:lang w:eastAsia="en-US"/>
        </w:rPr>
        <w:t xml:space="preserve"> и действует до принятия нового.</w:t>
      </w:r>
    </w:p>
    <w:p w14:paraId="65A6EF4F" w14:textId="77777777" w:rsidR="00AA18DB" w:rsidRPr="0009054E" w:rsidRDefault="00AA18DB" w:rsidP="00AA18DB">
      <w:pPr>
        <w:widowControl w:val="0"/>
        <w:autoSpaceDE w:val="0"/>
        <w:autoSpaceDN w:val="0"/>
        <w:adjustRightInd w:val="0"/>
        <w:ind w:firstLine="709"/>
        <w:contextualSpacing/>
        <w:jc w:val="both"/>
        <w:rPr>
          <w:rFonts w:eastAsia="Calibri"/>
          <w:lang w:eastAsia="en-US"/>
        </w:rPr>
      </w:pPr>
      <w:r w:rsidRPr="0009054E">
        <w:rPr>
          <w:rFonts w:eastAsia="Calibri"/>
          <w:lang w:eastAsia="en-US"/>
        </w:rPr>
        <w:t>4.2.Стимулирующие выплаты педагогическим работникам выплачиваются ежемесячно.</w:t>
      </w:r>
    </w:p>
    <w:p w14:paraId="5037A33B" w14:textId="77777777" w:rsidR="00AA18DB" w:rsidRPr="0009054E" w:rsidRDefault="00AA18DB" w:rsidP="00AA18DB">
      <w:pPr>
        <w:jc w:val="center"/>
        <w:rPr>
          <w:b/>
          <w:bCs/>
          <w:color w:val="22272F"/>
          <w:shd w:val="clear" w:color="auto" w:fill="FFFFFF"/>
        </w:rPr>
      </w:pPr>
    </w:p>
    <w:p w14:paraId="017E001B" w14:textId="77777777" w:rsidR="00AA18DB" w:rsidRPr="0009054E" w:rsidRDefault="00AA18DB" w:rsidP="00AA18DB">
      <w:pPr>
        <w:jc w:val="center"/>
        <w:rPr>
          <w:b/>
          <w:bCs/>
          <w:color w:val="22272F"/>
          <w:shd w:val="clear" w:color="auto" w:fill="FFFFFF"/>
        </w:rPr>
      </w:pPr>
    </w:p>
    <w:p w14:paraId="59D6ADFA" w14:textId="77777777" w:rsidR="00AA18DB" w:rsidRPr="0009054E" w:rsidRDefault="00AA18DB" w:rsidP="00AA18DB">
      <w:pPr>
        <w:jc w:val="center"/>
        <w:rPr>
          <w:b/>
          <w:bCs/>
          <w:color w:val="22272F"/>
          <w:shd w:val="clear" w:color="auto" w:fill="FFFFFF"/>
        </w:rPr>
      </w:pPr>
    </w:p>
    <w:p w14:paraId="1BDD2312" w14:textId="77777777" w:rsidR="00AA18DB" w:rsidRPr="0009054E" w:rsidRDefault="00AA18DB" w:rsidP="00AA18DB">
      <w:pPr>
        <w:jc w:val="center"/>
        <w:rPr>
          <w:b/>
          <w:bCs/>
          <w:color w:val="22272F"/>
          <w:shd w:val="clear" w:color="auto" w:fill="FFFFFF"/>
        </w:rPr>
      </w:pPr>
    </w:p>
    <w:p w14:paraId="0D9720EA" w14:textId="77777777" w:rsidR="00AA18DB" w:rsidRPr="0009054E" w:rsidRDefault="00AA18DB" w:rsidP="00AA18DB">
      <w:pPr>
        <w:jc w:val="center"/>
        <w:rPr>
          <w:b/>
          <w:bCs/>
          <w:color w:val="22272F"/>
          <w:shd w:val="clear" w:color="auto" w:fill="FFFFFF"/>
        </w:rPr>
      </w:pPr>
    </w:p>
    <w:p w14:paraId="79D66D66" w14:textId="77777777" w:rsidR="00AA18DB" w:rsidRPr="0009054E" w:rsidRDefault="00AA18DB" w:rsidP="00AA18DB">
      <w:pPr>
        <w:jc w:val="center"/>
        <w:rPr>
          <w:b/>
          <w:bCs/>
          <w:color w:val="22272F"/>
          <w:shd w:val="clear" w:color="auto" w:fill="FFFFFF"/>
        </w:rPr>
      </w:pPr>
    </w:p>
    <w:p w14:paraId="322FCB55" w14:textId="77777777" w:rsidR="00AA18DB" w:rsidRPr="0009054E" w:rsidRDefault="00AA18DB" w:rsidP="00AA18DB">
      <w:pPr>
        <w:jc w:val="center"/>
        <w:rPr>
          <w:b/>
          <w:bCs/>
          <w:color w:val="22272F"/>
          <w:shd w:val="clear" w:color="auto" w:fill="FFFFFF"/>
        </w:rPr>
      </w:pPr>
    </w:p>
    <w:p w14:paraId="6E98374B" w14:textId="77777777" w:rsidR="00AA18DB" w:rsidRPr="0009054E" w:rsidRDefault="00AA18DB" w:rsidP="00AA18DB">
      <w:pPr>
        <w:jc w:val="center"/>
        <w:rPr>
          <w:b/>
          <w:bCs/>
          <w:color w:val="22272F"/>
          <w:shd w:val="clear" w:color="auto" w:fill="FFFFFF"/>
        </w:rPr>
      </w:pPr>
    </w:p>
    <w:p w14:paraId="608E3A05" w14:textId="77777777" w:rsidR="00AA18DB" w:rsidRPr="0009054E" w:rsidRDefault="00AA18DB" w:rsidP="00AA18DB">
      <w:pPr>
        <w:jc w:val="center"/>
        <w:rPr>
          <w:b/>
          <w:bCs/>
          <w:color w:val="22272F"/>
          <w:shd w:val="clear" w:color="auto" w:fill="FFFFFF"/>
        </w:rPr>
      </w:pPr>
    </w:p>
    <w:p w14:paraId="4B54C2BC" w14:textId="77777777" w:rsidR="00AA18DB" w:rsidRDefault="00AA18DB" w:rsidP="00AA18DB">
      <w:pPr>
        <w:jc w:val="center"/>
        <w:rPr>
          <w:b/>
          <w:bCs/>
          <w:color w:val="22272F"/>
          <w:shd w:val="clear" w:color="auto" w:fill="FFFFFF"/>
        </w:rPr>
      </w:pPr>
    </w:p>
    <w:p w14:paraId="0DBF75E0" w14:textId="77777777" w:rsidR="00292DE0" w:rsidRDefault="00292DE0" w:rsidP="00AA18DB">
      <w:pPr>
        <w:jc w:val="center"/>
        <w:rPr>
          <w:b/>
          <w:bCs/>
          <w:color w:val="22272F"/>
          <w:shd w:val="clear" w:color="auto" w:fill="FFFFFF"/>
        </w:rPr>
      </w:pPr>
    </w:p>
    <w:p w14:paraId="0519C21C" w14:textId="77777777" w:rsidR="00292DE0" w:rsidRDefault="00292DE0" w:rsidP="00AA18DB">
      <w:pPr>
        <w:jc w:val="center"/>
        <w:rPr>
          <w:b/>
          <w:bCs/>
          <w:color w:val="22272F"/>
          <w:shd w:val="clear" w:color="auto" w:fill="FFFFFF"/>
        </w:rPr>
      </w:pPr>
    </w:p>
    <w:p w14:paraId="48385455" w14:textId="77777777" w:rsidR="00292DE0" w:rsidRDefault="00292DE0" w:rsidP="00AA18DB">
      <w:pPr>
        <w:jc w:val="center"/>
        <w:rPr>
          <w:b/>
          <w:bCs/>
          <w:color w:val="22272F"/>
          <w:shd w:val="clear" w:color="auto" w:fill="FFFFFF"/>
        </w:rPr>
      </w:pPr>
    </w:p>
    <w:p w14:paraId="34082881" w14:textId="77777777" w:rsidR="00292DE0" w:rsidRDefault="00292DE0" w:rsidP="00AA18DB">
      <w:pPr>
        <w:jc w:val="center"/>
        <w:rPr>
          <w:b/>
          <w:bCs/>
          <w:color w:val="22272F"/>
          <w:shd w:val="clear" w:color="auto" w:fill="FFFFFF"/>
        </w:rPr>
      </w:pPr>
    </w:p>
    <w:p w14:paraId="3806BEB8" w14:textId="77777777" w:rsidR="00292DE0" w:rsidRDefault="00292DE0" w:rsidP="00AA18DB">
      <w:pPr>
        <w:jc w:val="center"/>
        <w:rPr>
          <w:b/>
          <w:bCs/>
          <w:color w:val="22272F"/>
          <w:shd w:val="clear" w:color="auto" w:fill="FFFFFF"/>
        </w:rPr>
      </w:pPr>
    </w:p>
    <w:p w14:paraId="75CF7B39" w14:textId="77777777" w:rsidR="00292DE0" w:rsidRDefault="00292DE0" w:rsidP="00AA18DB">
      <w:pPr>
        <w:jc w:val="center"/>
        <w:rPr>
          <w:b/>
          <w:bCs/>
          <w:color w:val="22272F"/>
          <w:shd w:val="clear" w:color="auto" w:fill="FFFFFF"/>
        </w:rPr>
      </w:pPr>
    </w:p>
    <w:p w14:paraId="33B72681" w14:textId="77777777" w:rsidR="00292DE0" w:rsidRDefault="00292DE0" w:rsidP="00AA18DB">
      <w:pPr>
        <w:jc w:val="center"/>
        <w:rPr>
          <w:b/>
          <w:bCs/>
          <w:color w:val="22272F"/>
          <w:shd w:val="clear" w:color="auto" w:fill="FFFFFF"/>
        </w:rPr>
      </w:pPr>
    </w:p>
    <w:p w14:paraId="144CF2D1" w14:textId="77777777" w:rsidR="00292DE0" w:rsidRDefault="00292DE0" w:rsidP="00AA18DB">
      <w:pPr>
        <w:jc w:val="center"/>
        <w:rPr>
          <w:b/>
          <w:bCs/>
          <w:color w:val="22272F"/>
          <w:shd w:val="clear" w:color="auto" w:fill="FFFFFF"/>
        </w:rPr>
      </w:pPr>
    </w:p>
    <w:p w14:paraId="670BE822" w14:textId="77777777" w:rsidR="00292DE0" w:rsidRDefault="00292DE0" w:rsidP="00AA18DB">
      <w:pPr>
        <w:jc w:val="center"/>
        <w:rPr>
          <w:b/>
          <w:bCs/>
          <w:color w:val="22272F"/>
          <w:shd w:val="clear" w:color="auto" w:fill="FFFFFF"/>
        </w:rPr>
      </w:pPr>
    </w:p>
    <w:p w14:paraId="4ED540A2" w14:textId="77777777" w:rsidR="00292DE0" w:rsidRDefault="00292DE0" w:rsidP="00AA18DB">
      <w:pPr>
        <w:jc w:val="center"/>
        <w:rPr>
          <w:b/>
          <w:bCs/>
          <w:color w:val="22272F"/>
          <w:shd w:val="clear" w:color="auto" w:fill="FFFFFF"/>
        </w:rPr>
      </w:pPr>
    </w:p>
    <w:p w14:paraId="661D7059" w14:textId="77777777" w:rsidR="00292DE0" w:rsidRDefault="00292DE0" w:rsidP="00AA18DB">
      <w:pPr>
        <w:jc w:val="center"/>
        <w:rPr>
          <w:b/>
          <w:bCs/>
          <w:color w:val="22272F"/>
          <w:shd w:val="clear" w:color="auto" w:fill="FFFFFF"/>
        </w:rPr>
      </w:pPr>
    </w:p>
    <w:p w14:paraId="126BFCF2" w14:textId="77777777" w:rsidR="00292DE0" w:rsidRDefault="00292DE0" w:rsidP="00AA18DB">
      <w:pPr>
        <w:jc w:val="center"/>
        <w:rPr>
          <w:b/>
          <w:bCs/>
          <w:color w:val="22272F"/>
          <w:shd w:val="clear" w:color="auto" w:fill="FFFFFF"/>
        </w:rPr>
      </w:pPr>
    </w:p>
    <w:p w14:paraId="53D397FF" w14:textId="77777777" w:rsidR="00292DE0" w:rsidRDefault="00292DE0" w:rsidP="00AA18DB">
      <w:pPr>
        <w:jc w:val="center"/>
        <w:rPr>
          <w:b/>
          <w:bCs/>
          <w:color w:val="22272F"/>
          <w:shd w:val="clear" w:color="auto" w:fill="FFFFFF"/>
        </w:rPr>
      </w:pPr>
    </w:p>
    <w:p w14:paraId="777AE16F" w14:textId="77777777" w:rsidR="00292DE0" w:rsidRDefault="00292DE0" w:rsidP="00292DE0">
      <w:pPr>
        <w:rPr>
          <w:b/>
          <w:bCs/>
          <w:color w:val="22272F"/>
          <w:shd w:val="clear" w:color="auto" w:fill="FFFFFF"/>
        </w:rPr>
      </w:pPr>
    </w:p>
    <w:p w14:paraId="40274A52" w14:textId="77777777" w:rsidR="00292DE0" w:rsidRDefault="00292DE0" w:rsidP="00292DE0">
      <w:pPr>
        <w:rPr>
          <w:b/>
          <w:bCs/>
          <w:color w:val="22272F"/>
          <w:shd w:val="clear" w:color="auto" w:fill="FFFFFF"/>
        </w:rPr>
      </w:pPr>
    </w:p>
    <w:p w14:paraId="3E5B1451" w14:textId="77777777" w:rsidR="00292DE0" w:rsidRDefault="00292DE0" w:rsidP="00292DE0">
      <w:pPr>
        <w:rPr>
          <w:b/>
          <w:bCs/>
          <w:color w:val="22272F"/>
          <w:shd w:val="clear" w:color="auto" w:fill="FFFFFF"/>
        </w:rPr>
      </w:pPr>
    </w:p>
    <w:p w14:paraId="472729D0" w14:textId="77777777" w:rsidR="00392306" w:rsidRDefault="00392306" w:rsidP="00392306">
      <w:pPr>
        <w:rPr>
          <w:b/>
        </w:rPr>
      </w:pPr>
    </w:p>
    <w:p w14:paraId="447BE7DB" w14:textId="77777777" w:rsidR="00392306" w:rsidRDefault="00392306" w:rsidP="00392306">
      <w:pPr>
        <w:rPr>
          <w:b/>
        </w:rPr>
      </w:pPr>
    </w:p>
    <w:p w14:paraId="607A877C" w14:textId="77777777" w:rsidR="00392306" w:rsidRDefault="00392306" w:rsidP="00392306">
      <w:pPr>
        <w:rPr>
          <w:b/>
        </w:rPr>
      </w:pPr>
    </w:p>
    <w:p w14:paraId="57AC9276" w14:textId="77777777" w:rsidR="00392306" w:rsidRDefault="00392306" w:rsidP="00392306">
      <w:pPr>
        <w:rPr>
          <w:b/>
        </w:rPr>
      </w:pPr>
    </w:p>
    <w:p w14:paraId="127BA0B9" w14:textId="77777777" w:rsidR="00392306" w:rsidRDefault="00392306" w:rsidP="00392306">
      <w:pPr>
        <w:rPr>
          <w:b/>
        </w:rPr>
      </w:pPr>
    </w:p>
    <w:p w14:paraId="2BD1833E" w14:textId="77777777" w:rsidR="00392306" w:rsidRDefault="00392306" w:rsidP="00392306">
      <w:pPr>
        <w:rPr>
          <w:b/>
        </w:rPr>
      </w:pPr>
    </w:p>
    <w:p w14:paraId="1FA4B78B" w14:textId="77777777" w:rsidR="00392306" w:rsidRDefault="00392306" w:rsidP="00392306">
      <w:pPr>
        <w:rPr>
          <w:b/>
        </w:rPr>
      </w:pPr>
    </w:p>
    <w:p w14:paraId="0D22170E" w14:textId="77777777" w:rsidR="00392306" w:rsidRDefault="00392306" w:rsidP="00392306">
      <w:pPr>
        <w:rPr>
          <w:b/>
        </w:rPr>
      </w:pPr>
    </w:p>
    <w:p w14:paraId="6FDB3978" w14:textId="77777777" w:rsidR="00392306" w:rsidRDefault="00392306" w:rsidP="00392306">
      <w:pPr>
        <w:rPr>
          <w:b/>
        </w:rPr>
      </w:pPr>
    </w:p>
    <w:p w14:paraId="48389213" w14:textId="77777777" w:rsidR="00392306" w:rsidRDefault="00392306" w:rsidP="00392306">
      <w:pPr>
        <w:rPr>
          <w:b/>
        </w:rPr>
      </w:pPr>
    </w:p>
    <w:p w14:paraId="3D48C8E1" w14:textId="77777777" w:rsidR="00392306" w:rsidRDefault="00392306" w:rsidP="00392306">
      <w:pPr>
        <w:rPr>
          <w:b/>
        </w:rPr>
      </w:pPr>
    </w:p>
    <w:p w14:paraId="2C4F41BF" w14:textId="77777777" w:rsidR="00392306" w:rsidRDefault="00392306" w:rsidP="00392306">
      <w:pPr>
        <w:rPr>
          <w:b/>
        </w:r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392306" w14:paraId="68C58EDD" w14:textId="77777777" w:rsidTr="00175BAF">
        <w:tc>
          <w:tcPr>
            <w:tcW w:w="4361" w:type="dxa"/>
          </w:tcPr>
          <w:p w14:paraId="779A0656" w14:textId="77777777" w:rsidR="00873AC8" w:rsidRDefault="00873AC8" w:rsidP="00873AC8">
            <w:pPr>
              <w:rPr>
                <w:b/>
                <w:bCs/>
                <w:color w:val="22272F"/>
                <w:shd w:val="clear" w:color="auto" w:fill="FFFFFF"/>
              </w:rPr>
            </w:pPr>
            <w:r>
              <w:rPr>
                <w:b/>
                <w:bCs/>
                <w:color w:val="22272F"/>
                <w:shd w:val="clear" w:color="auto" w:fill="FFFFFF"/>
              </w:rPr>
              <w:t xml:space="preserve">                                                                                                             Приложение 17</w:t>
            </w:r>
          </w:p>
          <w:p w14:paraId="6AF21C28" w14:textId="77777777" w:rsidR="00873AC8" w:rsidRDefault="00873AC8" w:rsidP="00873AC8">
            <w:pPr>
              <w:rPr>
                <w:b/>
                <w:bCs/>
                <w:color w:val="22272F"/>
                <w:shd w:val="clear" w:color="auto" w:fill="FFFFFF"/>
              </w:rPr>
            </w:pPr>
          </w:p>
          <w:p w14:paraId="652F21BD" w14:textId="77777777" w:rsidR="00873AC8" w:rsidRDefault="00873AC8" w:rsidP="00175BAF">
            <w:pPr>
              <w:jc w:val="center"/>
              <w:rPr>
                <w:b/>
              </w:rPr>
            </w:pPr>
          </w:p>
          <w:p w14:paraId="5C2E4F90" w14:textId="77777777" w:rsidR="00392306" w:rsidRPr="008A3A81" w:rsidRDefault="00392306" w:rsidP="00175BAF">
            <w:pPr>
              <w:jc w:val="center"/>
              <w:rPr>
                <w:b/>
              </w:rPr>
            </w:pPr>
            <w:r w:rsidRPr="008A3A81">
              <w:rPr>
                <w:b/>
              </w:rPr>
              <w:t xml:space="preserve">СОГЛАСОВАНО </w:t>
            </w:r>
          </w:p>
        </w:tc>
        <w:tc>
          <w:tcPr>
            <w:tcW w:w="4961" w:type="dxa"/>
          </w:tcPr>
          <w:p w14:paraId="77AF2379" w14:textId="77777777" w:rsidR="00873AC8" w:rsidRDefault="00873AC8" w:rsidP="00175BAF">
            <w:pPr>
              <w:jc w:val="center"/>
              <w:rPr>
                <w:b/>
              </w:rPr>
            </w:pPr>
          </w:p>
          <w:p w14:paraId="14F0C2D5" w14:textId="77777777" w:rsidR="00873AC8" w:rsidRDefault="00873AC8" w:rsidP="00175BAF">
            <w:pPr>
              <w:jc w:val="center"/>
              <w:rPr>
                <w:b/>
              </w:rPr>
            </w:pPr>
          </w:p>
          <w:p w14:paraId="736F322D" w14:textId="77777777" w:rsidR="00873AC8" w:rsidRDefault="00873AC8" w:rsidP="00175BAF">
            <w:pPr>
              <w:jc w:val="center"/>
              <w:rPr>
                <w:b/>
              </w:rPr>
            </w:pPr>
          </w:p>
          <w:p w14:paraId="0BE4EF86" w14:textId="77777777" w:rsidR="00392306" w:rsidRPr="008A3A81" w:rsidRDefault="00392306" w:rsidP="00175BAF">
            <w:pPr>
              <w:jc w:val="center"/>
              <w:rPr>
                <w:b/>
              </w:rPr>
            </w:pPr>
            <w:r w:rsidRPr="008A3A81">
              <w:rPr>
                <w:b/>
              </w:rPr>
              <w:t>УТВЕРЖДЕНО</w:t>
            </w:r>
          </w:p>
        </w:tc>
      </w:tr>
      <w:tr w:rsidR="00392306" w14:paraId="599D4FAA" w14:textId="77777777" w:rsidTr="00175BAF">
        <w:tc>
          <w:tcPr>
            <w:tcW w:w="4361" w:type="dxa"/>
          </w:tcPr>
          <w:p w14:paraId="7E06B469" w14:textId="77777777" w:rsidR="00392306" w:rsidRPr="008A3A81" w:rsidRDefault="00392306" w:rsidP="00175BAF">
            <w:pPr>
              <w:adjustRightInd w:val="0"/>
              <w:rPr>
                <w:b/>
              </w:rPr>
            </w:pPr>
            <w:r w:rsidRPr="008A3A81">
              <w:rPr>
                <w:b/>
              </w:rPr>
              <w:t xml:space="preserve">Председатель первичной профсоюзной организации МБОУ </w:t>
            </w:r>
            <w:r w:rsidRPr="008A3A81">
              <w:rPr>
                <w:rFonts w:eastAsia="Calibri"/>
                <w:b/>
                <w:bCs/>
                <w:spacing w:val="-2"/>
              </w:rPr>
              <w:t>«</w:t>
            </w:r>
            <w:r w:rsidRPr="008A3A81">
              <w:rPr>
                <w:b/>
                <w:bCs/>
              </w:rPr>
              <w:t>Лицей№5» Вахитовского районаг.</w:t>
            </w:r>
            <w:r w:rsidRPr="008A3A81">
              <w:rPr>
                <w:b/>
              </w:rPr>
              <w:t xml:space="preserve"> Казани</w:t>
            </w:r>
          </w:p>
          <w:p w14:paraId="62441136" w14:textId="77777777" w:rsidR="00392306" w:rsidRPr="008A3A81" w:rsidRDefault="00873AC8" w:rsidP="00873AC8">
            <w:pPr>
              <w:jc w:val="center"/>
              <w:rPr>
                <w:b/>
              </w:rPr>
            </w:pPr>
            <w:r>
              <w:rPr>
                <w:b/>
              </w:rPr>
              <w:t>Протокол от "___" __</w:t>
            </w:r>
            <w:r w:rsidR="00392306" w:rsidRPr="008A3A81">
              <w:rPr>
                <w:b/>
              </w:rPr>
              <w:t>__2024г. № __</w:t>
            </w:r>
          </w:p>
        </w:tc>
        <w:tc>
          <w:tcPr>
            <w:tcW w:w="4961" w:type="dxa"/>
          </w:tcPr>
          <w:p w14:paraId="68552233" w14:textId="77777777" w:rsidR="00392306" w:rsidRPr="008A3A81" w:rsidRDefault="00392306" w:rsidP="00175BAF">
            <w:pPr>
              <w:jc w:val="center"/>
              <w:rPr>
                <w:b/>
              </w:rPr>
            </w:pPr>
            <w:r w:rsidRPr="008A3A81">
              <w:rPr>
                <w:b/>
              </w:rPr>
              <w:t xml:space="preserve">Приказом директора   </w:t>
            </w:r>
          </w:p>
          <w:p w14:paraId="250DF9B6" w14:textId="77777777" w:rsidR="00392306" w:rsidRPr="008A3A81" w:rsidRDefault="00392306" w:rsidP="00175BAF">
            <w:pPr>
              <w:jc w:val="center"/>
              <w:rPr>
                <w:b/>
                <w:bCs/>
              </w:rPr>
            </w:pPr>
            <w:r w:rsidRPr="008A3A81">
              <w:rPr>
                <w:b/>
              </w:rPr>
              <w:t>МБОУ</w:t>
            </w:r>
            <w:r w:rsidRPr="008A3A81">
              <w:rPr>
                <w:b/>
                <w:bCs/>
              </w:rPr>
              <w:t xml:space="preserve"> «Лицей№5» </w:t>
            </w:r>
          </w:p>
          <w:p w14:paraId="24318646" w14:textId="77777777" w:rsidR="00392306" w:rsidRPr="008A3A81" w:rsidRDefault="00392306" w:rsidP="00175BAF">
            <w:pPr>
              <w:jc w:val="center"/>
              <w:rPr>
                <w:b/>
              </w:rPr>
            </w:pPr>
            <w:r w:rsidRPr="008A3A81">
              <w:rPr>
                <w:b/>
                <w:bCs/>
              </w:rPr>
              <w:t>Вахитовского района</w:t>
            </w:r>
            <w:r w:rsidRPr="008A3A81">
              <w:rPr>
                <w:b/>
              </w:rPr>
              <w:t>г.Казани</w:t>
            </w:r>
          </w:p>
          <w:p w14:paraId="1AF8E607" w14:textId="77777777" w:rsidR="00392306" w:rsidRPr="008A3A81" w:rsidRDefault="00873AC8" w:rsidP="00175BAF">
            <w:pPr>
              <w:jc w:val="center"/>
              <w:rPr>
                <w:b/>
              </w:rPr>
            </w:pPr>
            <w:r>
              <w:rPr>
                <w:b/>
              </w:rPr>
              <w:t>от "____" ______ 2024 г. № __</w:t>
            </w:r>
            <w:r w:rsidR="00392306" w:rsidRPr="008A3A81">
              <w:rPr>
                <w:b/>
              </w:rPr>
              <w:t>_</w:t>
            </w:r>
          </w:p>
        </w:tc>
      </w:tr>
      <w:tr w:rsidR="00392306" w14:paraId="7648295F" w14:textId="77777777" w:rsidTr="00175BAF">
        <w:tc>
          <w:tcPr>
            <w:tcW w:w="4361" w:type="dxa"/>
          </w:tcPr>
          <w:p w14:paraId="030624A6" w14:textId="77777777" w:rsidR="00392306" w:rsidRPr="008A3A81" w:rsidRDefault="00392306" w:rsidP="00175BAF">
            <w:pPr>
              <w:jc w:val="center"/>
              <w:rPr>
                <w:b/>
              </w:rPr>
            </w:pPr>
          </w:p>
          <w:p w14:paraId="1DB89966" w14:textId="77777777" w:rsidR="00392306" w:rsidRPr="008A3A81" w:rsidRDefault="00392306" w:rsidP="00175BAF">
            <w:pPr>
              <w:jc w:val="center"/>
              <w:rPr>
                <w:b/>
              </w:rPr>
            </w:pPr>
            <w:r w:rsidRPr="008A3A81">
              <w:rPr>
                <w:b/>
              </w:rPr>
              <w:t>________________/Селиванова Г.В./</w:t>
            </w:r>
          </w:p>
          <w:p w14:paraId="4DE18E29" w14:textId="77777777" w:rsidR="00392306" w:rsidRPr="008A3A81" w:rsidRDefault="00392306" w:rsidP="00175BAF">
            <w:pPr>
              <w:rPr>
                <w:b/>
              </w:rPr>
            </w:pPr>
            <w:r w:rsidRPr="008A3A81">
              <w:rPr>
                <w:b/>
              </w:rPr>
              <w:t xml:space="preserve">               (подпись, ФИО) </w:t>
            </w:r>
          </w:p>
        </w:tc>
        <w:tc>
          <w:tcPr>
            <w:tcW w:w="4961" w:type="dxa"/>
          </w:tcPr>
          <w:p w14:paraId="61179CE6" w14:textId="77777777" w:rsidR="00392306" w:rsidRPr="008A3A81" w:rsidRDefault="00392306" w:rsidP="00175BAF">
            <w:pPr>
              <w:jc w:val="center"/>
              <w:rPr>
                <w:b/>
              </w:rPr>
            </w:pPr>
          </w:p>
          <w:p w14:paraId="61EB13DF" w14:textId="77777777" w:rsidR="00392306" w:rsidRPr="008A3A81" w:rsidRDefault="00392306" w:rsidP="00175BAF">
            <w:pPr>
              <w:jc w:val="center"/>
              <w:rPr>
                <w:b/>
              </w:rPr>
            </w:pPr>
            <w:r w:rsidRPr="008A3A81">
              <w:rPr>
                <w:b/>
              </w:rPr>
              <w:t>________________/Рахматуллина Г.Г./</w:t>
            </w:r>
          </w:p>
          <w:p w14:paraId="12663692" w14:textId="77777777" w:rsidR="00392306" w:rsidRPr="008A3A81" w:rsidRDefault="00392306" w:rsidP="00175BAF">
            <w:pPr>
              <w:rPr>
                <w:b/>
              </w:rPr>
            </w:pPr>
            <w:r w:rsidRPr="008A3A81">
              <w:rPr>
                <w:b/>
              </w:rPr>
              <w:t>( подпись, ФИО)</w:t>
            </w:r>
          </w:p>
        </w:tc>
      </w:tr>
    </w:tbl>
    <w:p w14:paraId="49681367" w14:textId="77777777" w:rsidR="00392306" w:rsidRDefault="00392306" w:rsidP="00392306">
      <w:pPr>
        <w:rPr>
          <w:b/>
        </w:rPr>
      </w:pPr>
    </w:p>
    <w:p w14:paraId="38BD33DB" w14:textId="77777777" w:rsidR="00392306" w:rsidRPr="0009054E" w:rsidRDefault="00392306" w:rsidP="00292DE0">
      <w:pPr>
        <w:rPr>
          <w:b/>
          <w:bCs/>
          <w:color w:val="22272F"/>
          <w:shd w:val="clear" w:color="auto" w:fill="FFFFFF"/>
        </w:rPr>
      </w:pPr>
    </w:p>
    <w:p w14:paraId="4D7B1F71" w14:textId="77777777" w:rsidR="00AA18DB" w:rsidRDefault="00AA18DB" w:rsidP="00AA18DB">
      <w:pPr>
        <w:jc w:val="center"/>
        <w:rPr>
          <w:b/>
          <w:bCs/>
          <w:color w:val="22272F"/>
          <w:shd w:val="clear" w:color="auto" w:fill="FFFFFF"/>
        </w:rPr>
      </w:pPr>
    </w:p>
    <w:p w14:paraId="07720573" w14:textId="77777777" w:rsidR="00AA18DB" w:rsidRDefault="00AA18DB" w:rsidP="00AA18DB">
      <w:pPr>
        <w:jc w:val="center"/>
        <w:rPr>
          <w:b/>
          <w:bCs/>
          <w:color w:val="22272F"/>
          <w:shd w:val="clear" w:color="auto" w:fill="FFFFFF"/>
        </w:rPr>
      </w:pPr>
    </w:p>
    <w:p w14:paraId="3C47C69F" w14:textId="77777777" w:rsidR="00392306" w:rsidRDefault="00E8058C" w:rsidP="00AA18DB">
      <w:pPr>
        <w:jc w:val="center"/>
        <w:rPr>
          <w:b/>
          <w:bCs/>
          <w:color w:val="22272F"/>
          <w:sz w:val="28"/>
          <w:szCs w:val="28"/>
          <w:shd w:val="clear" w:color="auto" w:fill="FFFFFF"/>
        </w:rPr>
      </w:pPr>
      <w:r w:rsidRPr="00392306">
        <w:rPr>
          <w:b/>
          <w:bCs/>
          <w:color w:val="22272F"/>
          <w:sz w:val="28"/>
          <w:szCs w:val="28"/>
          <w:shd w:val="clear" w:color="auto" w:fill="FFFFFF"/>
        </w:rPr>
        <w:t xml:space="preserve">Критерии оценки качества выполняемых работ и бланки оценки качества </w:t>
      </w:r>
    </w:p>
    <w:p w14:paraId="289BA44B" w14:textId="77777777" w:rsidR="00AA18DB" w:rsidRPr="00392306" w:rsidRDefault="00E8058C" w:rsidP="00AA18DB">
      <w:pPr>
        <w:jc w:val="center"/>
        <w:rPr>
          <w:b/>
          <w:bCs/>
          <w:color w:val="22272F"/>
          <w:sz w:val="28"/>
          <w:szCs w:val="28"/>
          <w:shd w:val="clear" w:color="auto" w:fill="FFFFFF"/>
        </w:rPr>
      </w:pPr>
      <w:r w:rsidRPr="00392306">
        <w:rPr>
          <w:b/>
          <w:bCs/>
          <w:color w:val="22272F"/>
          <w:sz w:val="28"/>
          <w:szCs w:val="28"/>
          <w:shd w:val="clear" w:color="auto" w:fill="FFFFFF"/>
        </w:rPr>
        <w:t>(оценочные листы)</w:t>
      </w:r>
    </w:p>
    <w:p w14:paraId="75FAA59D" w14:textId="77777777" w:rsidR="00AA18DB" w:rsidRPr="00392306" w:rsidRDefault="00AA18DB" w:rsidP="00AA18DB">
      <w:pPr>
        <w:widowControl w:val="0"/>
        <w:autoSpaceDE w:val="0"/>
        <w:autoSpaceDN w:val="0"/>
        <w:adjustRightInd w:val="0"/>
        <w:contextualSpacing/>
        <w:jc w:val="both"/>
        <w:rPr>
          <w:rFonts w:eastAsia="Calibri"/>
          <w:sz w:val="28"/>
          <w:szCs w:val="28"/>
          <w:lang w:eastAsia="en-US"/>
        </w:rPr>
      </w:pPr>
    </w:p>
    <w:tbl>
      <w:tblPr>
        <w:tblpPr w:leftFromText="180" w:rightFromText="180" w:horzAnchor="margin" w:tblpY="-5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4"/>
        <w:gridCol w:w="2426"/>
        <w:gridCol w:w="881"/>
        <w:gridCol w:w="97"/>
        <w:gridCol w:w="980"/>
        <w:gridCol w:w="978"/>
        <w:gridCol w:w="1174"/>
        <w:gridCol w:w="3868"/>
      </w:tblGrid>
      <w:tr w:rsidR="00AA18DB" w:rsidRPr="002F20D6" w14:paraId="5439F3BB" w14:textId="77777777" w:rsidTr="00AA18DB">
        <w:trPr>
          <w:trHeight w:val="20"/>
        </w:trPr>
        <w:tc>
          <w:tcPr>
            <w:tcW w:w="266" w:type="pct"/>
          </w:tcPr>
          <w:p w14:paraId="2BB0661B" w14:textId="77777777" w:rsidR="00AA18DB" w:rsidRPr="002F20D6" w:rsidRDefault="00AA18DB" w:rsidP="00AA18DB">
            <w:pPr>
              <w:jc w:val="center"/>
              <w:rPr>
                <w:b/>
                <w:bCs/>
                <w:sz w:val="20"/>
                <w:szCs w:val="20"/>
              </w:rPr>
            </w:pPr>
          </w:p>
        </w:tc>
        <w:tc>
          <w:tcPr>
            <w:tcW w:w="4734" w:type="pct"/>
            <w:gridSpan w:val="7"/>
            <w:noWrap/>
            <w:vAlign w:val="center"/>
          </w:tcPr>
          <w:p w14:paraId="2949ED35" w14:textId="77777777" w:rsidR="00AA18DB" w:rsidRPr="002F20D6" w:rsidRDefault="00AA18DB" w:rsidP="00AA18DB">
            <w:pPr>
              <w:jc w:val="center"/>
              <w:rPr>
                <w:b/>
                <w:bCs/>
                <w:sz w:val="20"/>
                <w:szCs w:val="20"/>
              </w:rPr>
            </w:pPr>
          </w:p>
          <w:p w14:paraId="141DC41A" w14:textId="77777777" w:rsidR="00AA18DB" w:rsidRDefault="00AA18DB" w:rsidP="00AA18DB">
            <w:pPr>
              <w:jc w:val="center"/>
              <w:rPr>
                <w:b/>
                <w:bCs/>
                <w:sz w:val="20"/>
                <w:szCs w:val="20"/>
              </w:rPr>
            </w:pPr>
          </w:p>
          <w:p w14:paraId="54F8D59D" w14:textId="77777777" w:rsidR="00AA18DB" w:rsidRDefault="00AA18DB" w:rsidP="00AA18DB">
            <w:pPr>
              <w:jc w:val="center"/>
              <w:rPr>
                <w:b/>
                <w:bCs/>
                <w:sz w:val="20"/>
                <w:szCs w:val="20"/>
              </w:rPr>
            </w:pPr>
          </w:p>
          <w:p w14:paraId="6927BC67" w14:textId="77777777" w:rsidR="00AA18DB" w:rsidRDefault="00AA18DB" w:rsidP="00AA18DB">
            <w:pPr>
              <w:jc w:val="center"/>
              <w:rPr>
                <w:b/>
                <w:bCs/>
                <w:sz w:val="20"/>
                <w:szCs w:val="20"/>
              </w:rPr>
            </w:pPr>
          </w:p>
          <w:p w14:paraId="3473A97D" w14:textId="77777777" w:rsidR="00AA18DB" w:rsidRPr="002F20D6" w:rsidRDefault="00AA18DB" w:rsidP="00AA18DB">
            <w:pPr>
              <w:jc w:val="center"/>
              <w:rPr>
                <w:b/>
                <w:bCs/>
                <w:sz w:val="20"/>
                <w:szCs w:val="20"/>
              </w:rPr>
            </w:pPr>
            <w:r w:rsidRPr="00CC334C">
              <w:rPr>
                <w:b/>
                <w:bCs/>
                <w:sz w:val="20"/>
                <w:szCs w:val="20"/>
              </w:rPr>
              <w:t xml:space="preserve">Критерии  оценки деятельности  по должности </w:t>
            </w:r>
            <w:r w:rsidRPr="002F20D6">
              <w:rPr>
                <w:b/>
                <w:bCs/>
                <w:sz w:val="20"/>
                <w:szCs w:val="20"/>
              </w:rPr>
              <w:t>Заместитель директора по учебной работе</w:t>
            </w:r>
          </w:p>
        </w:tc>
      </w:tr>
      <w:tr w:rsidR="00AA18DB" w:rsidRPr="002F20D6" w14:paraId="1B1C3582" w14:textId="77777777" w:rsidTr="00AA18DB">
        <w:trPr>
          <w:trHeight w:val="20"/>
        </w:trPr>
        <w:tc>
          <w:tcPr>
            <w:tcW w:w="266" w:type="pct"/>
          </w:tcPr>
          <w:p w14:paraId="4E48262C" w14:textId="77777777" w:rsidR="00AA18DB" w:rsidRPr="002F20D6" w:rsidRDefault="00AA18DB" w:rsidP="00AA18DB">
            <w:pPr>
              <w:jc w:val="center"/>
              <w:rPr>
                <w:sz w:val="20"/>
                <w:szCs w:val="20"/>
              </w:rPr>
            </w:pPr>
            <w:r>
              <w:rPr>
                <w:sz w:val="20"/>
                <w:szCs w:val="20"/>
              </w:rPr>
              <w:t>№п/п</w:t>
            </w:r>
          </w:p>
        </w:tc>
        <w:tc>
          <w:tcPr>
            <w:tcW w:w="1104" w:type="pct"/>
            <w:vAlign w:val="center"/>
          </w:tcPr>
          <w:p w14:paraId="40ED4CA3" w14:textId="77777777" w:rsidR="00AA18DB" w:rsidRPr="002F20D6" w:rsidRDefault="00AA18DB" w:rsidP="00AA18DB">
            <w:pPr>
              <w:jc w:val="center"/>
              <w:rPr>
                <w:sz w:val="20"/>
                <w:szCs w:val="20"/>
              </w:rPr>
            </w:pPr>
            <w:r w:rsidRPr="002F20D6">
              <w:rPr>
                <w:sz w:val="20"/>
                <w:szCs w:val="20"/>
              </w:rPr>
              <w:t>Наименование</w:t>
            </w:r>
          </w:p>
          <w:p w14:paraId="6AA1DD35" w14:textId="77777777" w:rsidR="00AA18DB" w:rsidRPr="002F20D6" w:rsidRDefault="00AA18DB" w:rsidP="00AA18DB">
            <w:pPr>
              <w:jc w:val="center"/>
              <w:rPr>
                <w:sz w:val="20"/>
                <w:szCs w:val="20"/>
              </w:rPr>
            </w:pPr>
            <w:r w:rsidRPr="002F20D6">
              <w:rPr>
                <w:sz w:val="20"/>
                <w:szCs w:val="20"/>
              </w:rPr>
              <w:t>критерия</w:t>
            </w:r>
          </w:p>
        </w:tc>
        <w:tc>
          <w:tcPr>
            <w:tcW w:w="445" w:type="pct"/>
            <w:gridSpan w:val="2"/>
            <w:vAlign w:val="center"/>
          </w:tcPr>
          <w:p w14:paraId="5EB02BD8" w14:textId="77777777" w:rsidR="00AA18DB" w:rsidRPr="002F20D6" w:rsidRDefault="00AA18DB" w:rsidP="00AA18DB">
            <w:pPr>
              <w:jc w:val="center"/>
              <w:rPr>
                <w:sz w:val="20"/>
                <w:szCs w:val="20"/>
              </w:rPr>
            </w:pPr>
            <w:r w:rsidRPr="002F20D6">
              <w:rPr>
                <w:sz w:val="20"/>
                <w:szCs w:val="20"/>
              </w:rPr>
              <w:t>Единица</w:t>
            </w:r>
          </w:p>
          <w:p w14:paraId="278EE565" w14:textId="77777777" w:rsidR="00AA18DB" w:rsidRPr="002F20D6" w:rsidRDefault="00AA18DB" w:rsidP="00AA18DB">
            <w:pPr>
              <w:jc w:val="center"/>
              <w:rPr>
                <w:sz w:val="20"/>
                <w:szCs w:val="20"/>
              </w:rPr>
            </w:pPr>
            <w:r w:rsidRPr="002F20D6">
              <w:rPr>
                <w:sz w:val="20"/>
                <w:szCs w:val="20"/>
              </w:rPr>
              <w:t>измерения</w:t>
            </w:r>
          </w:p>
        </w:tc>
        <w:tc>
          <w:tcPr>
            <w:tcW w:w="446" w:type="pct"/>
            <w:vAlign w:val="center"/>
          </w:tcPr>
          <w:p w14:paraId="30032B0F" w14:textId="77777777" w:rsidR="00AA18DB" w:rsidRPr="002F20D6" w:rsidRDefault="00AA18DB" w:rsidP="00AA18DB">
            <w:pPr>
              <w:jc w:val="center"/>
              <w:rPr>
                <w:sz w:val="20"/>
                <w:szCs w:val="20"/>
              </w:rPr>
            </w:pPr>
            <w:r w:rsidRPr="002F20D6">
              <w:rPr>
                <w:sz w:val="20"/>
                <w:szCs w:val="20"/>
              </w:rPr>
              <w:t>Диапазон</w:t>
            </w:r>
          </w:p>
          <w:p w14:paraId="0497B05A" w14:textId="77777777" w:rsidR="00AA18DB" w:rsidRPr="002F20D6" w:rsidRDefault="00AA18DB" w:rsidP="00AA18DB">
            <w:pPr>
              <w:jc w:val="center"/>
              <w:rPr>
                <w:sz w:val="20"/>
                <w:szCs w:val="20"/>
              </w:rPr>
            </w:pPr>
            <w:r w:rsidRPr="002F20D6">
              <w:rPr>
                <w:sz w:val="20"/>
                <w:szCs w:val="20"/>
              </w:rPr>
              <w:t>значений</w:t>
            </w:r>
          </w:p>
        </w:tc>
        <w:tc>
          <w:tcPr>
            <w:tcW w:w="445" w:type="pct"/>
            <w:vAlign w:val="center"/>
          </w:tcPr>
          <w:p w14:paraId="4A550E43" w14:textId="77777777" w:rsidR="00AA18DB" w:rsidRPr="002F20D6" w:rsidRDefault="00AA18DB" w:rsidP="00AA18DB">
            <w:pPr>
              <w:jc w:val="center"/>
              <w:rPr>
                <w:sz w:val="20"/>
                <w:szCs w:val="20"/>
              </w:rPr>
            </w:pPr>
            <w:r w:rsidRPr="002F20D6">
              <w:rPr>
                <w:sz w:val="20"/>
                <w:szCs w:val="20"/>
              </w:rPr>
              <w:t>Весовой</w:t>
            </w:r>
          </w:p>
          <w:p w14:paraId="3C110891" w14:textId="77777777" w:rsidR="00AA18DB" w:rsidRPr="002F20D6" w:rsidRDefault="00AA18DB" w:rsidP="00AA18DB">
            <w:pPr>
              <w:jc w:val="center"/>
              <w:rPr>
                <w:sz w:val="20"/>
                <w:szCs w:val="20"/>
              </w:rPr>
            </w:pPr>
            <w:r w:rsidRPr="002F20D6">
              <w:rPr>
                <w:sz w:val="20"/>
                <w:szCs w:val="20"/>
              </w:rPr>
              <w:t>коэффициент</w:t>
            </w:r>
          </w:p>
        </w:tc>
        <w:tc>
          <w:tcPr>
            <w:tcW w:w="534" w:type="pct"/>
            <w:vAlign w:val="center"/>
          </w:tcPr>
          <w:p w14:paraId="74826F8D" w14:textId="77777777" w:rsidR="00AA18DB" w:rsidRPr="002F20D6" w:rsidRDefault="00AA18DB" w:rsidP="00AA18DB">
            <w:pPr>
              <w:jc w:val="center"/>
              <w:rPr>
                <w:sz w:val="20"/>
                <w:szCs w:val="20"/>
              </w:rPr>
            </w:pPr>
            <w:r w:rsidRPr="002F20D6">
              <w:rPr>
                <w:sz w:val="20"/>
                <w:szCs w:val="20"/>
              </w:rPr>
              <w:t>Периодичность изменения</w:t>
            </w:r>
          </w:p>
        </w:tc>
        <w:tc>
          <w:tcPr>
            <w:tcW w:w="1760" w:type="pct"/>
            <w:noWrap/>
            <w:vAlign w:val="center"/>
          </w:tcPr>
          <w:p w14:paraId="4AFE5BFF" w14:textId="77777777" w:rsidR="00AA18DB" w:rsidRPr="002F20D6" w:rsidRDefault="00AA18DB" w:rsidP="00AA18DB">
            <w:pPr>
              <w:jc w:val="center"/>
              <w:rPr>
                <w:sz w:val="20"/>
                <w:szCs w:val="20"/>
              </w:rPr>
            </w:pPr>
            <w:r w:rsidRPr="002F20D6">
              <w:rPr>
                <w:sz w:val="20"/>
                <w:szCs w:val="20"/>
              </w:rPr>
              <w:t>Расчет показателя</w:t>
            </w:r>
          </w:p>
        </w:tc>
      </w:tr>
      <w:tr w:rsidR="00AA18DB" w:rsidRPr="002F20D6" w14:paraId="187539AF" w14:textId="77777777" w:rsidTr="00AA18DB">
        <w:trPr>
          <w:trHeight w:val="20"/>
        </w:trPr>
        <w:tc>
          <w:tcPr>
            <w:tcW w:w="266" w:type="pct"/>
          </w:tcPr>
          <w:p w14:paraId="243D76F9" w14:textId="77777777" w:rsidR="00AA18DB" w:rsidRPr="002F20D6" w:rsidRDefault="00AA18DB" w:rsidP="00AA18DB">
            <w:pPr>
              <w:jc w:val="center"/>
              <w:rPr>
                <w:sz w:val="20"/>
                <w:szCs w:val="20"/>
              </w:rPr>
            </w:pPr>
          </w:p>
        </w:tc>
        <w:tc>
          <w:tcPr>
            <w:tcW w:w="1104" w:type="pct"/>
            <w:vAlign w:val="center"/>
          </w:tcPr>
          <w:p w14:paraId="6509F184" w14:textId="77777777" w:rsidR="00AA18DB" w:rsidRPr="002F20D6" w:rsidRDefault="00AA18DB" w:rsidP="00AA18DB">
            <w:pPr>
              <w:rPr>
                <w:sz w:val="20"/>
                <w:szCs w:val="20"/>
              </w:rPr>
            </w:pPr>
            <w:r w:rsidRPr="002F20D6">
              <w:rPr>
                <w:sz w:val="20"/>
                <w:szCs w:val="20"/>
              </w:rPr>
              <w:t>Эффективность управленческой деятельности по комплектованию и сохранности контингента</w:t>
            </w:r>
          </w:p>
        </w:tc>
        <w:tc>
          <w:tcPr>
            <w:tcW w:w="445" w:type="pct"/>
            <w:gridSpan w:val="2"/>
            <w:vAlign w:val="center"/>
          </w:tcPr>
          <w:p w14:paraId="49834499" w14:textId="77777777" w:rsidR="00AA18DB" w:rsidRPr="002F20D6" w:rsidRDefault="00AA18DB" w:rsidP="00AA18DB">
            <w:pPr>
              <w:jc w:val="center"/>
              <w:rPr>
                <w:sz w:val="20"/>
                <w:szCs w:val="20"/>
              </w:rPr>
            </w:pPr>
          </w:p>
        </w:tc>
        <w:tc>
          <w:tcPr>
            <w:tcW w:w="446" w:type="pct"/>
            <w:vAlign w:val="center"/>
          </w:tcPr>
          <w:p w14:paraId="4BEB6DC9" w14:textId="77777777" w:rsidR="00AA18DB" w:rsidRPr="002F20D6" w:rsidRDefault="00AA18DB" w:rsidP="00AA18DB">
            <w:pPr>
              <w:jc w:val="center"/>
              <w:rPr>
                <w:sz w:val="20"/>
                <w:szCs w:val="20"/>
              </w:rPr>
            </w:pPr>
          </w:p>
        </w:tc>
        <w:tc>
          <w:tcPr>
            <w:tcW w:w="445" w:type="pct"/>
            <w:vAlign w:val="center"/>
          </w:tcPr>
          <w:p w14:paraId="21DF8772" w14:textId="77777777" w:rsidR="00AA18DB" w:rsidRDefault="00AA18DB" w:rsidP="00AA18DB">
            <w:pPr>
              <w:jc w:val="center"/>
              <w:rPr>
                <w:sz w:val="20"/>
                <w:szCs w:val="20"/>
              </w:rPr>
            </w:pPr>
          </w:p>
          <w:p w14:paraId="175BE893" w14:textId="77777777" w:rsidR="00AA18DB" w:rsidRDefault="00AA18DB" w:rsidP="00AA18DB">
            <w:pPr>
              <w:jc w:val="center"/>
              <w:rPr>
                <w:sz w:val="20"/>
                <w:szCs w:val="20"/>
              </w:rPr>
            </w:pPr>
          </w:p>
          <w:p w14:paraId="3BF5FFCE" w14:textId="77777777" w:rsidR="00AA18DB" w:rsidRPr="002F20D6" w:rsidRDefault="00AA18DB" w:rsidP="00AA18DB">
            <w:pPr>
              <w:jc w:val="center"/>
              <w:rPr>
                <w:sz w:val="20"/>
                <w:szCs w:val="20"/>
              </w:rPr>
            </w:pPr>
          </w:p>
        </w:tc>
        <w:tc>
          <w:tcPr>
            <w:tcW w:w="534" w:type="pct"/>
            <w:vAlign w:val="center"/>
          </w:tcPr>
          <w:p w14:paraId="676368B6" w14:textId="77777777" w:rsidR="00AA18DB" w:rsidRPr="002F20D6" w:rsidRDefault="00AA18DB" w:rsidP="00AA18DB">
            <w:pPr>
              <w:jc w:val="center"/>
              <w:rPr>
                <w:sz w:val="20"/>
                <w:szCs w:val="20"/>
              </w:rPr>
            </w:pPr>
          </w:p>
        </w:tc>
        <w:tc>
          <w:tcPr>
            <w:tcW w:w="1760" w:type="pct"/>
            <w:noWrap/>
            <w:vAlign w:val="center"/>
          </w:tcPr>
          <w:p w14:paraId="6BB4F704" w14:textId="77777777" w:rsidR="00AA18DB" w:rsidRPr="002F20D6" w:rsidRDefault="00AA18DB" w:rsidP="00AA18DB">
            <w:pPr>
              <w:rPr>
                <w:sz w:val="20"/>
                <w:szCs w:val="20"/>
              </w:rPr>
            </w:pPr>
          </w:p>
        </w:tc>
      </w:tr>
      <w:tr w:rsidR="00AA18DB" w:rsidRPr="002F20D6" w14:paraId="7E2CA539" w14:textId="77777777" w:rsidTr="00AA18DB">
        <w:trPr>
          <w:trHeight w:val="20"/>
        </w:trPr>
        <w:tc>
          <w:tcPr>
            <w:tcW w:w="266" w:type="pct"/>
          </w:tcPr>
          <w:p w14:paraId="6432B155" w14:textId="77777777" w:rsidR="00AA18DB" w:rsidRPr="002F20D6" w:rsidRDefault="00AA18DB" w:rsidP="00AA18DB">
            <w:pPr>
              <w:jc w:val="center"/>
              <w:rPr>
                <w:sz w:val="20"/>
                <w:szCs w:val="20"/>
              </w:rPr>
            </w:pPr>
            <w:r>
              <w:rPr>
                <w:sz w:val="20"/>
                <w:szCs w:val="20"/>
              </w:rPr>
              <w:t>1</w:t>
            </w:r>
          </w:p>
        </w:tc>
        <w:tc>
          <w:tcPr>
            <w:tcW w:w="1104" w:type="pct"/>
            <w:vAlign w:val="center"/>
          </w:tcPr>
          <w:p w14:paraId="07CA0404" w14:textId="77777777" w:rsidR="00AA18DB" w:rsidRPr="002F20D6" w:rsidRDefault="00AA18DB" w:rsidP="00AA18DB">
            <w:pPr>
              <w:jc w:val="both"/>
              <w:rPr>
                <w:sz w:val="20"/>
                <w:szCs w:val="20"/>
              </w:rPr>
            </w:pPr>
            <w:r w:rsidRPr="002F20D6">
              <w:rPr>
                <w:sz w:val="20"/>
                <w:szCs w:val="20"/>
              </w:rPr>
              <w:t>Средняя наполняемость классов</w:t>
            </w:r>
          </w:p>
        </w:tc>
        <w:tc>
          <w:tcPr>
            <w:tcW w:w="445" w:type="pct"/>
            <w:gridSpan w:val="2"/>
            <w:vAlign w:val="center"/>
          </w:tcPr>
          <w:p w14:paraId="6C08C3C6" w14:textId="77777777" w:rsidR="00AA18DB" w:rsidRPr="002F20D6" w:rsidRDefault="00AA18DB" w:rsidP="00AA18DB">
            <w:pPr>
              <w:jc w:val="center"/>
              <w:rPr>
                <w:sz w:val="20"/>
                <w:szCs w:val="20"/>
              </w:rPr>
            </w:pPr>
            <w:r w:rsidRPr="002F20D6">
              <w:rPr>
                <w:sz w:val="20"/>
                <w:szCs w:val="20"/>
              </w:rPr>
              <w:t>учащиеся</w:t>
            </w:r>
          </w:p>
        </w:tc>
        <w:tc>
          <w:tcPr>
            <w:tcW w:w="446" w:type="pct"/>
            <w:vAlign w:val="center"/>
          </w:tcPr>
          <w:p w14:paraId="274B7738" w14:textId="77777777" w:rsidR="00AA18DB" w:rsidRPr="002F20D6" w:rsidRDefault="00AA18DB" w:rsidP="00AA18DB">
            <w:pPr>
              <w:jc w:val="center"/>
              <w:rPr>
                <w:sz w:val="20"/>
                <w:szCs w:val="20"/>
              </w:rPr>
            </w:pPr>
            <w:r w:rsidRPr="002F20D6">
              <w:rPr>
                <w:sz w:val="20"/>
                <w:szCs w:val="20"/>
              </w:rPr>
              <w:t>город - 25</w:t>
            </w:r>
          </w:p>
        </w:tc>
        <w:tc>
          <w:tcPr>
            <w:tcW w:w="445" w:type="pct"/>
            <w:vAlign w:val="center"/>
          </w:tcPr>
          <w:p w14:paraId="15297597" w14:textId="77777777" w:rsidR="00AA18DB" w:rsidRPr="002F20D6" w:rsidRDefault="00AA18DB" w:rsidP="00AA18DB">
            <w:pPr>
              <w:jc w:val="center"/>
              <w:rPr>
                <w:sz w:val="20"/>
                <w:szCs w:val="20"/>
              </w:rPr>
            </w:pPr>
            <w:r w:rsidRPr="002F20D6">
              <w:rPr>
                <w:sz w:val="20"/>
                <w:szCs w:val="20"/>
              </w:rPr>
              <w:t>6</w:t>
            </w:r>
          </w:p>
        </w:tc>
        <w:tc>
          <w:tcPr>
            <w:tcW w:w="534" w:type="pct"/>
            <w:vAlign w:val="center"/>
          </w:tcPr>
          <w:p w14:paraId="7290D7F3"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60" w:type="pct"/>
            <w:noWrap/>
            <w:vAlign w:val="center"/>
          </w:tcPr>
          <w:p w14:paraId="39B98B06" w14:textId="77777777" w:rsidR="00AA18DB" w:rsidRPr="002F20D6" w:rsidRDefault="00AA18DB" w:rsidP="00AA18DB">
            <w:pPr>
              <w:jc w:val="both"/>
              <w:rPr>
                <w:sz w:val="20"/>
                <w:szCs w:val="20"/>
              </w:rPr>
            </w:pPr>
            <w:r w:rsidRPr="002F20D6">
              <w:rPr>
                <w:sz w:val="20"/>
                <w:szCs w:val="20"/>
              </w:rPr>
              <w:t>Менее 20 учащихся – 0 баллов, 20-24 учащихся – 3 балла</w:t>
            </w:r>
          </w:p>
          <w:p w14:paraId="1E1747DD" w14:textId="77777777" w:rsidR="00AA18DB" w:rsidRPr="002F20D6" w:rsidRDefault="00AA18DB" w:rsidP="00AA18DB">
            <w:pPr>
              <w:jc w:val="both"/>
              <w:rPr>
                <w:sz w:val="20"/>
                <w:szCs w:val="20"/>
              </w:rPr>
            </w:pPr>
            <w:r w:rsidRPr="002F20D6">
              <w:rPr>
                <w:sz w:val="20"/>
                <w:szCs w:val="20"/>
              </w:rPr>
              <w:t>25 и более учащихся – 6 баллов</w:t>
            </w:r>
          </w:p>
        </w:tc>
      </w:tr>
      <w:tr w:rsidR="00AA18DB" w:rsidRPr="002F20D6" w14:paraId="26544DDA" w14:textId="77777777" w:rsidTr="00AA18DB">
        <w:trPr>
          <w:trHeight w:val="20"/>
        </w:trPr>
        <w:tc>
          <w:tcPr>
            <w:tcW w:w="266" w:type="pct"/>
          </w:tcPr>
          <w:p w14:paraId="11CB87E7" w14:textId="77777777" w:rsidR="00AA18DB" w:rsidRPr="002F20D6" w:rsidRDefault="00AA18DB" w:rsidP="00AA18DB">
            <w:pPr>
              <w:jc w:val="center"/>
              <w:rPr>
                <w:sz w:val="20"/>
                <w:szCs w:val="20"/>
              </w:rPr>
            </w:pPr>
            <w:r>
              <w:rPr>
                <w:sz w:val="20"/>
                <w:szCs w:val="20"/>
              </w:rPr>
              <w:t>2</w:t>
            </w:r>
          </w:p>
        </w:tc>
        <w:tc>
          <w:tcPr>
            <w:tcW w:w="1104" w:type="pct"/>
            <w:vAlign w:val="center"/>
          </w:tcPr>
          <w:p w14:paraId="482956B3" w14:textId="77777777" w:rsidR="00AA18DB" w:rsidRPr="002F20D6" w:rsidRDefault="00AA18DB" w:rsidP="00AA18DB">
            <w:pPr>
              <w:rPr>
                <w:sz w:val="20"/>
                <w:szCs w:val="20"/>
              </w:rPr>
            </w:pPr>
            <w:r w:rsidRPr="002F20D6">
              <w:rPr>
                <w:sz w:val="20"/>
                <w:szCs w:val="20"/>
              </w:rPr>
              <w:t>Отсутствие учащихся со справками и оставшихся на повторное обучение по неуспеваемости</w:t>
            </w:r>
          </w:p>
        </w:tc>
        <w:tc>
          <w:tcPr>
            <w:tcW w:w="445" w:type="pct"/>
            <w:gridSpan w:val="2"/>
            <w:vAlign w:val="center"/>
          </w:tcPr>
          <w:p w14:paraId="74EFEA30" w14:textId="77777777" w:rsidR="00AA18DB" w:rsidRPr="002F20D6" w:rsidRDefault="00AA18DB" w:rsidP="00AA18DB">
            <w:pPr>
              <w:jc w:val="center"/>
              <w:rPr>
                <w:sz w:val="20"/>
                <w:szCs w:val="20"/>
              </w:rPr>
            </w:pPr>
            <w:r w:rsidRPr="002F20D6">
              <w:rPr>
                <w:sz w:val="20"/>
                <w:szCs w:val="20"/>
              </w:rPr>
              <w:t>случай</w:t>
            </w:r>
          </w:p>
        </w:tc>
        <w:tc>
          <w:tcPr>
            <w:tcW w:w="446" w:type="pct"/>
            <w:vAlign w:val="center"/>
          </w:tcPr>
          <w:p w14:paraId="32F8397C" w14:textId="77777777" w:rsidR="00AA18DB" w:rsidRPr="002F20D6" w:rsidRDefault="00AA18DB" w:rsidP="00AA18DB">
            <w:pPr>
              <w:jc w:val="center"/>
              <w:rPr>
                <w:sz w:val="20"/>
                <w:szCs w:val="20"/>
              </w:rPr>
            </w:pPr>
            <w:r w:rsidRPr="002F20D6">
              <w:rPr>
                <w:sz w:val="20"/>
                <w:szCs w:val="20"/>
              </w:rPr>
              <w:t>0-5</w:t>
            </w:r>
          </w:p>
        </w:tc>
        <w:tc>
          <w:tcPr>
            <w:tcW w:w="445" w:type="pct"/>
            <w:vAlign w:val="center"/>
          </w:tcPr>
          <w:p w14:paraId="77C2223C" w14:textId="77777777" w:rsidR="00AA18DB" w:rsidRPr="002F20D6" w:rsidRDefault="00AA18DB" w:rsidP="00AA18DB">
            <w:pPr>
              <w:jc w:val="center"/>
              <w:rPr>
                <w:sz w:val="20"/>
                <w:szCs w:val="20"/>
              </w:rPr>
            </w:pPr>
            <w:r w:rsidRPr="002F20D6">
              <w:rPr>
                <w:sz w:val="20"/>
                <w:szCs w:val="20"/>
              </w:rPr>
              <w:t>5</w:t>
            </w:r>
          </w:p>
        </w:tc>
        <w:tc>
          <w:tcPr>
            <w:tcW w:w="534" w:type="pct"/>
            <w:vAlign w:val="center"/>
          </w:tcPr>
          <w:p w14:paraId="6DA84FFB"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60" w:type="pct"/>
            <w:noWrap/>
            <w:vAlign w:val="center"/>
          </w:tcPr>
          <w:p w14:paraId="6D113782" w14:textId="77777777" w:rsidR="00AA18DB" w:rsidRPr="002F20D6" w:rsidRDefault="00AA18DB" w:rsidP="00AA18DB">
            <w:pPr>
              <w:jc w:val="both"/>
              <w:rPr>
                <w:sz w:val="20"/>
                <w:szCs w:val="20"/>
              </w:rPr>
            </w:pPr>
            <w:r w:rsidRPr="002F20D6">
              <w:rPr>
                <w:sz w:val="20"/>
                <w:szCs w:val="20"/>
              </w:rPr>
              <w:t>При отсутствии данной категории обучающихся – 5 баллов;</w:t>
            </w:r>
          </w:p>
          <w:p w14:paraId="488B62A6" w14:textId="77777777" w:rsidR="00AA18DB" w:rsidRPr="002F20D6" w:rsidRDefault="00AA18DB" w:rsidP="00AA18DB">
            <w:pPr>
              <w:jc w:val="both"/>
              <w:rPr>
                <w:sz w:val="20"/>
                <w:szCs w:val="20"/>
              </w:rPr>
            </w:pPr>
            <w:r w:rsidRPr="002F20D6">
              <w:rPr>
                <w:sz w:val="20"/>
                <w:szCs w:val="20"/>
              </w:rPr>
              <w:t>При наличие случаев – 0 баллов</w:t>
            </w:r>
          </w:p>
        </w:tc>
      </w:tr>
      <w:tr w:rsidR="00AA18DB" w:rsidRPr="002F20D6" w14:paraId="5C4C2339" w14:textId="77777777" w:rsidTr="00AA18DB">
        <w:trPr>
          <w:trHeight w:val="20"/>
        </w:trPr>
        <w:tc>
          <w:tcPr>
            <w:tcW w:w="266" w:type="pct"/>
          </w:tcPr>
          <w:p w14:paraId="0B3B6BFB" w14:textId="77777777" w:rsidR="00AA18DB" w:rsidRPr="002F20D6" w:rsidRDefault="00AA18DB" w:rsidP="00AA18DB">
            <w:pPr>
              <w:jc w:val="center"/>
              <w:rPr>
                <w:sz w:val="20"/>
                <w:szCs w:val="20"/>
              </w:rPr>
            </w:pPr>
            <w:r>
              <w:rPr>
                <w:sz w:val="20"/>
                <w:szCs w:val="20"/>
              </w:rPr>
              <w:t>3</w:t>
            </w:r>
          </w:p>
        </w:tc>
        <w:tc>
          <w:tcPr>
            <w:tcW w:w="1104" w:type="pct"/>
            <w:vAlign w:val="center"/>
          </w:tcPr>
          <w:p w14:paraId="01AA301D" w14:textId="77777777" w:rsidR="00AA18DB" w:rsidRPr="002F20D6" w:rsidRDefault="00AA18DB" w:rsidP="00AA18DB">
            <w:pPr>
              <w:rPr>
                <w:sz w:val="20"/>
                <w:szCs w:val="20"/>
              </w:rPr>
            </w:pPr>
            <w:r w:rsidRPr="002F20D6">
              <w:rPr>
                <w:sz w:val="20"/>
                <w:szCs w:val="20"/>
              </w:rPr>
              <w:t>Квалификационный уровень курируемых педагогических работников</w:t>
            </w:r>
          </w:p>
        </w:tc>
        <w:tc>
          <w:tcPr>
            <w:tcW w:w="445" w:type="pct"/>
            <w:gridSpan w:val="2"/>
            <w:vAlign w:val="center"/>
          </w:tcPr>
          <w:p w14:paraId="7904774A" w14:textId="77777777" w:rsidR="00AA18DB" w:rsidRPr="002F20D6" w:rsidRDefault="00AA18DB" w:rsidP="00AA18DB">
            <w:pPr>
              <w:jc w:val="center"/>
              <w:rPr>
                <w:sz w:val="20"/>
                <w:szCs w:val="20"/>
              </w:rPr>
            </w:pPr>
            <w:r w:rsidRPr="002F20D6">
              <w:rPr>
                <w:sz w:val="20"/>
                <w:szCs w:val="20"/>
              </w:rPr>
              <w:t>%</w:t>
            </w:r>
          </w:p>
        </w:tc>
        <w:tc>
          <w:tcPr>
            <w:tcW w:w="446" w:type="pct"/>
            <w:vAlign w:val="center"/>
          </w:tcPr>
          <w:p w14:paraId="3B6138E9" w14:textId="77777777" w:rsidR="00AA18DB" w:rsidRPr="002F20D6" w:rsidRDefault="00AA18DB" w:rsidP="00AA18DB">
            <w:pPr>
              <w:jc w:val="center"/>
              <w:rPr>
                <w:sz w:val="20"/>
                <w:szCs w:val="20"/>
              </w:rPr>
            </w:pPr>
            <w:r w:rsidRPr="002F20D6">
              <w:rPr>
                <w:sz w:val="20"/>
                <w:szCs w:val="20"/>
              </w:rPr>
              <w:t>0-100</w:t>
            </w:r>
          </w:p>
        </w:tc>
        <w:tc>
          <w:tcPr>
            <w:tcW w:w="445" w:type="pct"/>
            <w:vAlign w:val="center"/>
          </w:tcPr>
          <w:p w14:paraId="1BD11EBC" w14:textId="77777777" w:rsidR="00AA18DB" w:rsidRPr="002F20D6" w:rsidRDefault="00AA18DB" w:rsidP="00AA18DB">
            <w:pPr>
              <w:jc w:val="center"/>
              <w:rPr>
                <w:sz w:val="20"/>
                <w:szCs w:val="20"/>
              </w:rPr>
            </w:pPr>
            <w:r w:rsidRPr="002F20D6">
              <w:rPr>
                <w:sz w:val="20"/>
                <w:szCs w:val="20"/>
              </w:rPr>
              <w:t>5</w:t>
            </w:r>
          </w:p>
        </w:tc>
        <w:tc>
          <w:tcPr>
            <w:tcW w:w="534" w:type="pct"/>
            <w:vAlign w:val="center"/>
          </w:tcPr>
          <w:p w14:paraId="4094CED7"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60" w:type="pct"/>
            <w:noWrap/>
            <w:vAlign w:val="center"/>
          </w:tcPr>
          <w:p w14:paraId="27CFDEF4" w14:textId="77777777" w:rsidR="00AA18DB" w:rsidRPr="002F20D6" w:rsidRDefault="00AA18DB" w:rsidP="00AA18DB">
            <w:pPr>
              <w:jc w:val="both"/>
              <w:rPr>
                <w:sz w:val="20"/>
                <w:szCs w:val="20"/>
              </w:rPr>
            </w:pPr>
            <w:r w:rsidRPr="002F20D6">
              <w:rPr>
                <w:sz w:val="20"/>
                <w:szCs w:val="20"/>
              </w:rPr>
              <w:t>(А/В)*100%, где А – численность педагогических работников по курируемым образовательным областям, имеющих высшую и первую квалификационную категорию, В - общая численность педагогических работников в по курируемым образовательным областям</w:t>
            </w:r>
          </w:p>
          <w:p w14:paraId="6CA9101A" w14:textId="77777777" w:rsidR="00AA18DB" w:rsidRPr="002F20D6" w:rsidRDefault="00AA18DB" w:rsidP="00AA18DB">
            <w:pPr>
              <w:jc w:val="both"/>
              <w:rPr>
                <w:sz w:val="20"/>
                <w:szCs w:val="20"/>
              </w:rPr>
            </w:pPr>
            <w:r w:rsidRPr="002F20D6">
              <w:rPr>
                <w:sz w:val="20"/>
                <w:szCs w:val="20"/>
              </w:rPr>
              <w:t>0-10% - 0б</w:t>
            </w:r>
          </w:p>
          <w:p w14:paraId="2CDBB101" w14:textId="77777777" w:rsidR="00AA18DB" w:rsidRPr="002F20D6" w:rsidRDefault="00AA18DB" w:rsidP="00AA18DB">
            <w:pPr>
              <w:jc w:val="both"/>
              <w:rPr>
                <w:sz w:val="20"/>
                <w:szCs w:val="20"/>
              </w:rPr>
            </w:pPr>
            <w:r w:rsidRPr="002F20D6">
              <w:rPr>
                <w:sz w:val="20"/>
                <w:szCs w:val="20"/>
              </w:rPr>
              <w:t>10-20% - 1б.</w:t>
            </w:r>
          </w:p>
          <w:p w14:paraId="03223B13" w14:textId="77777777" w:rsidR="00AA18DB" w:rsidRPr="002F20D6" w:rsidRDefault="00AA18DB" w:rsidP="00AA18DB">
            <w:pPr>
              <w:jc w:val="both"/>
              <w:rPr>
                <w:sz w:val="20"/>
                <w:szCs w:val="20"/>
              </w:rPr>
            </w:pPr>
            <w:r w:rsidRPr="002F20D6">
              <w:rPr>
                <w:sz w:val="20"/>
                <w:szCs w:val="20"/>
              </w:rPr>
              <w:t>21-30% - 2 б.</w:t>
            </w:r>
          </w:p>
          <w:p w14:paraId="5340F4DC" w14:textId="77777777" w:rsidR="00AA18DB" w:rsidRPr="002F20D6" w:rsidRDefault="00AA18DB" w:rsidP="00AA18DB">
            <w:pPr>
              <w:jc w:val="both"/>
              <w:rPr>
                <w:sz w:val="20"/>
                <w:szCs w:val="20"/>
              </w:rPr>
            </w:pPr>
            <w:r w:rsidRPr="002F20D6">
              <w:rPr>
                <w:sz w:val="20"/>
                <w:szCs w:val="20"/>
              </w:rPr>
              <w:t>31- 40 % - 3 б.</w:t>
            </w:r>
          </w:p>
          <w:p w14:paraId="7DFE7529" w14:textId="77777777" w:rsidR="00AA18DB" w:rsidRPr="002F20D6" w:rsidRDefault="00AA18DB" w:rsidP="00AA18DB">
            <w:pPr>
              <w:jc w:val="both"/>
              <w:rPr>
                <w:sz w:val="20"/>
                <w:szCs w:val="20"/>
              </w:rPr>
            </w:pPr>
            <w:r w:rsidRPr="002F20D6">
              <w:rPr>
                <w:sz w:val="20"/>
                <w:szCs w:val="20"/>
              </w:rPr>
              <w:t>41-60%  - 4 б.</w:t>
            </w:r>
          </w:p>
          <w:p w14:paraId="25E1A38D" w14:textId="77777777" w:rsidR="00AA18DB" w:rsidRPr="002F20D6" w:rsidRDefault="00AA18DB" w:rsidP="00AA18DB">
            <w:pPr>
              <w:jc w:val="both"/>
              <w:rPr>
                <w:sz w:val="20"/>
                <w:szCs w:val="20"/>
              </w:rPr>
            </w:pPr>
            <w:r w:rsidRPr="002F20D6">
              <w:rPr>
                <w:sz w:val="20"/>
                <w:szCs w:val="20"/>
              </w:rPr>
              <w:t>61-100% - 5б.</w:t>
            </w:r>
          </w:p>
        </w:tc>
      </w:tr>
      <w:tr w:rsidR="00AA18DB" w:rsidRPr="002F20D6" w14:paraId="194990F3" w14:textId="77777777" w:rsidTr="00AA18DB">
        <w:trPr>
          <w:trHeight w:val="839"/>
        </w:trPr>
        <w:tc>
          <w:tcPr>
            <w:tcW w:w="266" w:type="pct"/>
          </w:tcPr>
          <w:p w14:paraId="6FF03B17" w14:textId="77777777" w:rsidR="00AA18DB" w:rsidRPr="002F20D6" w:rsidRDefault="00AA18DB" w:rsidP="00AA18DB">
            <w:pPr>
              <w:jc w:val="center"/>
              <w:rPr>
                <w:sz w:val="20"/>
                <w:szCs w:val="20"/>
              </w:rPr>
            </w:pPr>
            <w:r>
              <w:rPr>
                <w:sz w:val="20"/>
                <w:szCs w:val="20"/>
              </w:rPr>
              <w:t>4</w:t>
            </w:r>
          </w:p>
        </w:tc>
        <w:tc>
          <w:tcPr>
            <w:tcW w:w="1104" w:type="pct"/>
            <w:vAlign w:val="center"/>
          </w:tcPr>
          <w:p w14:paraId="6E17C515" w14:textId="77777777" w:rsidR="00AA18DB" w:rsidRPr="002F20D6" w:rsidRDefault="00AA18DB" w:rsidP="00AA18DB">
            <w:pPr>
              <w:rPr>
                <w:sz w:val="20"/>
                <w:szCs w:val="20"/>
              </w:rPr>
            </w:pPr>
            <w:r w:rsidRPr="002F20D6">
              <w:rPr>
                <w:sz w:val="20"/>
                <w:szCs w:val="20"/>
              </w:rPr>
              <w:t>Результаты государственной итоговой аттестации обучающихся, ВПР, итоговых  контрольных работ, проводимых на муниципальном и республиканском уровне</w:t>
            </w:r>
          </w:p>
        </w:tc>
        <w:tc>
          <w:tcPr>
            <w:tcW w:w="445" w:type="pct"/>
            <w:gridSpan w:val="2"/>
            <w:vAlign w:val="center"/>
          </w:tcPr>
          <w:p w14:paraId="20F0ADD8" w14:textId="77777777" w:rsidR="00AA18DB" w:rsidRPr="002F20D6" w:rsidRDefault="00AA18DB" w:rsidP="00AA18DB">
            <w:pPr>
              <w:jc w:val="center"/>
              <w:rPr>
                <w:sz w:val="20"/>
                <w:szCs w:val="20"/>
              </w:rPr>
            </w:pPr>
            <w:r w:rsidRPr="002F20D6">
              <w:rPr>
                <w:sz w:val="20"/>
                <w:szCs w:val="20"/>
              </w:rPr>
              <w:t>%</w:t>
            </w:r>
          </w:p>
        </w:tc>
        <w:tc>
          <w:tcPr>
            <w:tcW w:w="446" w:type="pct"/>
            <w:vAlign w:val="center"/>
          </w:tcPr>
          <w:p w14:paraId="4C49EAA5" w14:textId="77777777" w:rsidR="00AA18DB" w:rsidRPr="002F20D6" w:rsidRDefault="00AA18DB" w:rsidP="00AA18DB">
            <w:pPr>
              <w:jc w:val="center"/>
              <w:rPr>
                <w:sz w:val="20"/>
                <w:szCs w:val="20"/>
              </w:rPr>
            </w:pPr>
            <w:r w:rsidRPr="002F20D6">
              <w:rPr>
                <w:sz w:val="20"/>
                <w:szCs w:val="20"/>
              </w:rPr>
              <w:t>0-18</w:t>
            </w:r>
          </w:p>
        </w:tc>
        <w:tc>
          <w:tcPr>
            <w:tcW w:w="445" w:type="pct"/>
            <w:vAlign w:val="center"/>
          </w:tcPr>
          <w:p w14:paraId="4ABB981A" w14:textId="77777777" w:rsidR="00AA18DB" w:rsidRPr="002F20D6" w:rsidRDefault="00AA18DB" w:rsidP="00AA18DB">
            <w:pPr>
              <w:jc w:val="center"/>
              <w:rPr>
                <w:sz w:val="20"/>
                <w:szCs w:val="20"/>
              </w:rPr>
            </w:pPr>
            <w:r w:rsidRPr="002F20D6">
              <w:rPr>
                <w:sz w:val="20"/>
                <w:szCs w:val="20"/>
              </w:rPr>
              <w:t>0-5</w:t>
            </w:r>
          </w:p>
          <w:p w14:paraId="19C70752" w14:textId="77777777" w:rsidR="00AA18DB" w:rsidRDefault="00AA18DB" w:rsidP="00AA18DB">
            <w:pPr>
              <w:jc w:val="center"/>
              <w:rPr>
                <w:sz w:val="20"/>
                <w:szCs w:val="20"/>
              </w:rPr>
            </w:pPr>
          </w:p>
          <w:p w14:paraId="0370A185" w14:textId="77777777" w:rsidR="00AA18DB" w:rsidRPr="002F20D6" w:rsidRDefault="00AA18DB" w:rsidP="00AA18DB">
            <w:pPr>
              <w:jc w:val="center"/>
              <w:rPr>
                <w:sz w:val="20"/>
                <w:szCs w:val="20"/>
              </w:rPr>
            </w:pPr>
            <w:r w:rsidRPr="002F20D6">
              <w:rPr>
                <w:sz w:val="20"/>
                <w:szCs w:val="20"/>
              </w:rPr>
              <w:t>0-6</w:t>
            </w:r>
          </w:p>
          <w:p w14:paraId="12F11ECC" w14:textId="77777777" w:rsidR="00AA18DB" w:rsidRPr="002F20D6" w:rsidRDefault="00AA18DB" w:rsidP="00AA18DB">
            <w:pPr>
              <w:jc w:val="center"/>
              <w:rPr>
                <w:sz w:val="20"/>
                <w:szCs w:val="20"/>
              </w:rPr>
            </w:pPr>
          </w:p>
          <w:p w14:paraId="4737236B" w14:textId="77777777" w:rsidR="00AA18DB" w:rsidRPr="002F20D6" w:rsidRDefault="00AA18DB" w:rsidP="00AA18DB">
            <w:pPr>
              <w:jc w:val="center"/>
              <w:rPr>
                <w:sz w:val="20"/>
                <w:szCs w:val="20"/>
              </w:rPr>
            </w:pPr>
            <w:r w:rsidRPr="002F20D6">
              <w:rPr>
                <w:sz w:val="20"/>
                <w:szCs w:val="20"/>
              </w:rPr>
              <w:t>0-7</w:t>
            </w:r>
          </w:p>
        </w:tc>
        <w:tc>
          <w:tcPr>
            <w:tcW w:w="534" w:type="pct"/>
            <w:vAlign w:val="center"/>
          </w:tcPr>
          <w:p w14:paraId="29569943" w14:textId="77777777" w:rsidR="00AA18DB" w:rsidRPr="002F20D6" w:rsidRDefault="00AA18DB" w:rsidP="00AA18DB">
            <w:pPr>
              <w:jc w:val="center"/>
              <w:rPr>
                <w:sz w:val="20"/>
                <w:szCs w:val="20"/>
              </w:rPr>
            </w:pPr>
            <w:r w:rsidRPr="002F20D6">
              <w:rPr>
                <w:sz w:val="20"/>
                <w:szCs w:val="20"/>
              </w:rPr>
              <w:t>годовая</w:t>
            </w:r>
          </w:p>
        </w:tc>
        <w:tc>
          <w:tcPr>
            <w:tcW w:w="1760" w:type="pct"/>
            <w:noWrap/>
            <w:vAlign w:val="center"/>
          </w:tcPr>
          <w:p w14:paraId="7A426D90" w14:textId="77777777" w:rsidR="00AA18DB" w:rsidRPr="002F20D6" w:rsidRDefault="00AA18DB" w:rsidP="00AA18DB">
            <w:pPr>
              <w:jc w:val="both"/>
              <w:rPr>
                <w:sz w:val="20"/>
                <w:szCs w:val="20"/>
              </w:rPr>
            </w:pPr>
            <w:r w:rsidRPr="002F20D6">
              <w:rPr>
                <w:sz w:val="20"/>
                <w:szCs w:val="20"/>
              </w:rPr>
              <w:t>Средний балл за текущего года к результату прошлого года по курируемым предметам более ср. показателя предыдущего года по курируемому направлению– 5 баллов;</w:t>
            </w:r>
          </w:p>
          <w:p w14:paraId="61721F6D" w14:textId="77777777" w:rsidR="00AA18DB" w:rsidRPr="002F20D6" w:rsidRDefault="00AA18DB" w:rsidP="00AA18DB">
            <w:pPr>
              <w:jc w:val="both"/>
              <w:rPr>
                <w:sz w:val="20"/>
                <w:szCs w:val="20"/>
              </w:rPr>
            </w:pPr>
            <w:r w:rsidRPr="002F20D6">
              <w:rPr>
                <w:sz w:val="20"/>
                <w:szCs w:val="20"/>
              </w:rPr>
              <w:t>Средний бал текущего года равен или ниже предыдущего – 0 баллов</w:t>
            </w:r>
          </w:p>
          <w:p w14:paraId="722C8B03" w14:textId="77777777" w:rsidR="00AA18DB" w:rsidRPr="002F20D6" w:rsidRDefault="00AA18DB" w:rsidP="00AA18DB">
            <w:pPr>
              <w:jc w:val="both"/>
              <w:rPr>
                <w:sz w:val="20"/>
                <w:szCs w:val="20"/>
              </w:rPr>
            </w:pPr>
            <w:r w:rsidRPr="002F20D6">
              <w:rPr>
                <w:sz w:val="20"/>
                <w:szCs w:val="20"/>
              </w:rPr>
              <w:t>Средний балл по учреждению равен  или более ср. показателя по муниципалитету по курируемому направлению – 6 баллов;</w:t>
            </w:r>
          </w:p>
          <w:p w14:paraId="31DDD9F1" w14:textId="77777777" w:rsidR="00AA18DB" w:rsidRPr="002F20D6" w:rsidRDefault="00AA18DB" w:rsidP="00AA18DB">
            <w:pPr>
              <w:jc w:val="both"/>
              <w:rPr>
                <w:sz w:val="20"/>
                <w:szCs w:val="20"/>
              </w:rPr>
            </w:pPr>
            <w:r w:rsidRPr="002F20D6">
              <w:rPr>
                <w:sz w:val="20"/>
                <w:szCs w:val="20"/>
              </w:rPr>
              <w:t>Средний балл по учреждению менее ср. показателя по муниципалитету – 0 баллов;</w:t>
            </w:r>
          </w:p>
          <w:p w14:paraId="26FEC31A" w14:textId="77777777" w:rsidR="00AA18DB" w:rsidRPr="002F20D6" w:rsidRDefault="00AA18DB" w:rsidP="00AA18DB">
            <w:pPr>
              <w:jc w:val="both"/>
              <w:rPr>
                <w:sz w:val="20"/>
                <w:szCs w:val="20"/>
              </w:rPr>
            </w:pPr>
            <w:r w:rsidRPr="002F20D6">
              <w:rPr>
                <w:sz w:val="20"/>
                <w:szCs w:val="20"/>
              </w:rPr>
              <w:t>Средний балл по учреждению равен  или более ср. показателя по РТ по курируемому направлению – 7 баллов;</w:t>
            </w:r>
          </w:p>
          <w:p w14:paraId="168F7A0A" w14:textId="77777777" w:rsidR="00AA18DB" w:rsidRPr="002F20D6" w:rsidRDefault="00AA18DB" w:rsidP="00AA18DB">
            <w:pPr>
              <w:jc w:val="both"/>
              <w:rPr>
                <w:sz w:val="20"/>
                <w:szCs w:val="20"/>
              </w:rPr>
            </w:pPr>
            <w:r w:rsidRPr="002F20D6">
              <w:rPr>
                <w:sz w:val="20"/>
                <w:szCs w:val="20"/>
              </w:rPr>
              <w:t>Средний балл по учреждению менее ср. показателя по РТ– 0 баллов.</w:t>
            </w:r>
          </w:p>
        </w:tc>
      </w:tr>
      <w:tr w:rsidR="00AA18DB" w:rsidRPr="002F20D6" w14:paraId="11A8EF18" w14:textId="77777777" w:rsidTr="00AA18DB">
        <w:trPr>
          <w:trHeight w:val="20"/>
        </w:trPr>
        <w:tc>
          <w:tcPr>
            <w:tcW w:w="266" w:type="pct"/>
          </w:tcPr>
          <w:p w14:paraId="364A8069" w14:textId="77777777" w:rsidR="00AA18DB" w:rsidRPr="002F20D6" w:rsidRDefault="00AA18DB" w:rsidP="00AA18DB">
            <w:pPr>
              <w:ind w:left="-65"/>
              <w:jc w:val="center"/>
              <w:rPr>
                <w:sz w:val="20"/>
                <w:szCs w:val="20"/>
              </w:rPr>
            </w:pPr>
            <w:r>
              <w:rPr>
                <w:sz w:val="20"/>
                <w:szCs w:val="20"/>
              </w:rPr>
              <w:t>5</w:t>
            </w:r>
          </w:p>
        </w:tc>
        <w:tc>
          <w:tcPr>
            <w:tcW w:w="1104" w:type="pct"/>
            <w:vAlign w:val="center"/>
          </w:tcPr>
          <w:p w14:paraId="632D1695" w14:textId="77777777" w:rsidR="00AA18DB" w:rsidRPr="002F20D6" w:rsidRDefault="00AA18DB" w:rsidP="00AA18DB">
            <w:pPr>
              <w:ind w:left="-65"/>
              <w:rPr>
                <w:sz w:val="20"/>
                <w:szCs w:val="20"/>
              </w:rPr>
            </w:pPr>
            <w:r w:rsidRPr="002F20D6">
              <w:rPr>
                <w:sz w:val="20"/>
                <w:szCs w:val="20"/>
              </w:rPr>
              <w:t xml:space="preserve">Результативность участия в смотрах, конкурсах различного уровня </w:t>
            </w:r>
          </w:p>
        </w:tc>
        <w:tc>
          <w:tcPr>
            <w:tcW w:w="445" w:type="pct"/>
            <w:gridSpan w:val="2"/>
            <w:vAlign w:val="center"/>
          </w:tcPr>
          <w:p w14:paraId="53C8352F" w14:textId="77777777" w:rsidR="00AA18DB" w:rsidRPr="002F20D6" w:rsidRDefault="00AA18DB" w:rsidP="00AA18DB">
            <w:pPr>
              <w:jc w:val="center"/>
              <w:rPr>
                <w:sz w:val="20"/>
                <w:szCs w:val="20"/>
              </w:rPr>
            </w:pPr>
          </w:p>
        </w:tc>
        <w:tc>
          <w:tcPr>
            <w:tcW w:w="446" w:type="pct"/>
            <w:vAlign w:val="center"/>
          </w:tcPr>
          <w:p w14:paraId="42AD2ADC" w14:textId="77777777" w:rsidR="00AA18DB" w:rsidRPr="002F20D6" w:rsidRDefault="00AA18DB" w:rsidP="00AA18DB">
            <w:pPr>
              <w:jc w:val="center"/>
              <w:rPr>
                <w:sz w:val="20"/>
                <w:szCs w:val="20"/>
              </w:rPr>
            </w:pPr>
          </w:p>
        </w:tc>
        <w:tc>
          <w:tcPr>
            <w:tcW w:w="445" w:type="pct"/>
            <w:vAlign w:val="center"/>
          </w:tcPr>
          <w:p w14:paraId="08520B26" w14:textId="77777777" w:rsidR="00AA18DB" w:rsidRPr="002F20D6" w:rsidRDefault="00AA18DB" w:rsidP="00AA18DB">
            <w:pPr>
              <w:jc w:val="center"/>
              <w:rPr>
                <w:sz w:val="20"/>
                <w:szCs w:val="20"/>
              </w:rPr>
            </w:pPr>
          </w:p>
        </w:tc>
        <w:tc>
          <w:tcPr>
            <w:tcW w:w="534" w:type="pct"/>
            <w:vAlign w:val="center"/>
          </w:tcPr>
          <w:p w14:paraId="4E826062" w14:textId="77777777" w:rsidR="00AA18DB" w:rsidRPr="002F20D6" w:rsidRDefault="00AA18DB" w:rsidP="00AA18DB">
            <w:pPr>
              <w:jc w:val="center"/>
              <w:rPr>
                <w:sz w:val="20"/>
                <w:szCs w:val="20"/>
              </w:rPr>
            </w:pPr>
          </w:p>
        </w:tc>
        <w:tc>
          <w:tcPr>
            <w:tcW w:w="1760" w:type="pct"/>
            <w:vAlign w:val="center"/>
          </w:tcPr>
          <w:p w14:paraId="7AB8768D" w14:textId="77777777" w:rsidR="00AA18DB" w:rsidRPr="002F20D6" w:rsidRDefault="00AA18DB" w:rsidP="00AA18DB">
            <w:pPr>
              <w:jc w:val="both"/>
              <w:rPr>
                <w:b/>
                <w:sz w:val="20"/>
                <w:szCs w:val="20"/>
              </w:rPr>
            </w:pPr>
          </w:p>
        </w:tc>
      </w:tr>
      <w:tr w:rsidR="00AA18DB" w:rsidRPr="002F20D6" w14:paraId="41B01216" w14:textId="77777777" w:rsidTr="00AA18DB">
        <w:trPr>
          <w:trHeight w:val="20"/>
        </w:trPr>
        <w:tc>
          <w:tcPr>
            <w:tcW w:w="266" w:type="pct"/>
          </w:tcPr>
          <w:p w14:paraId="18E9268A" w14:textId="77777777" w:rsidR="00AA18DB" w:rsidRPr="002F20D6" w:rsidRDefault="00AA18DB" w:rsidP="00AA18DB">
            <w:pPr>
              <w:ind w:left="475"/>
              <w:rPr>
                <w:sz w:val="20"/>
                <w:szCs w:val="20"/>
              </w:rPr>
            </w:pPr>
          </w:p>
        </w:tc>
        <w:tc>
          <w:tcPr>
            <w:tcW w:w="1104" w:type="pct"/>
            <w:vAlign w:val="center"/>
          </w:tcPr>
          <w:p w14:paraId="43784629" w14:textId="77777777" w:rsidR="00AA18DB" w:rsidRPr="002F20D6" w:rsidRDefault="00AA18DB" w:rsidP="00AA18DB">
            <w:pPr>
              <w:ind w:left="475"/>
              <w:rPr>
                <w:sz w:val="20"/>
                <w:szCs w:val="20"/>
              </w:rPr>
            </w:pPr>
            <w:r w:rsidRPr="002F20D6">
              <w:rPr>
                <w:sz w:val="20"/>
                <w:szCs w:val="20"/>
              </w:rPr>
              <w:t>- учреждения;</w:t>
            </w:r>
          </w:p>
        </w:tc>
        <w:tc>
          <w:tcPr>
            <w:tcW w:w="445" w:type="pct"/>
            <w:gridSpan w:val="2"/>
            <w:vAlign w:val="center"/>
          </w:tcPr>
          <w:p w14:paraId="78287E6A" w14:textId="77777777" w:rsidR="00AA18DB" w:rsidRPr="002F20D6" w:rsidRDefault="00AA18DB" w:rsidP="00AA18DB">
            <w:pPr>
              <w:jc w:val="center"/>
              <w:rPr>
                <w:sz w:val="20"/>
                <w:szCs w:val="20"/>
              </w:rPr>
            </w:pPr>
            <w:r w:rsidRPr="002F20D6">
              <w:rPr>
                <w:sz w:val="20"/>
                <w:szCs w:val="20"/>
              </w:rPr>
              <w:t>единиц</w:t>
            </w:r>
          </w:p>
        </w:tc>
        <w:tc>
          <w:tcPr>
            <w:tcW w:w="446" w:type="pct"/>
            <w:vAlign w:val="center"/>
          </w:tcPr>
          <w:p w14:paraId="44869B73" w14:textId="77777777" w:rsidR="00AA18DB" w:rsidRPr="002F20D6" w:rsidRDefault="00AA18DB" w:rsidP="00AA18DB">
            <w:pPr>
              <w:jc w:val="center"/>
              <w:rPr>
                <w:sz w:val="20"/>
                <w:szCs w:val="20"/>
              </w:rPr>
            </w:pPr>
            <w:r w:rsidRPr="002F20D6">
              <w:rPr>
                <w:sz w:val="20"/>
                <w:szCs w:val="20"/>
              </w:rPr>
              <w:t>0-5</w:t>
            </w:r>
          </w:p>
        </w:tc>
        <w:tc>
          <w:tcPr>
            <w:tcW w:w="445" w:type="pct"/>
            <w:vAlign w:val="center"/>
          </w:tcPr>
          <w:p w14:paraId="7B0656D4" w14:textId="77777777" w:rsidR="00AA18DB" w:rsidRPr="002F20D6" w:rsidRDefault="00AA18DB" w:rsidP="00AA18DB">
            <w:pPr>
              <w:jc w:val="center"/>
              <w:rPr>
                <w:sz w:val="20"/>
                <w:szCs w:val="20"/>
              </w:rPr>
            </w:pPr>
            <w:r w:rsidRPr="002F20D6">
              <w:rPr>
                <w:sz w:val="20"/>
                <w:szCs w:val="20"/>
              </w:rPr>
              <w:t>5</w:t>
            </w:r>
          </w:p>
        </w:tc>
        <w:tc>
          <w:tcPr>
            <w:tcW w:w="534" w:type="pct"/>
            <w:vAlign w:val="center"/>
          </w:tcPr>
          <w:p w14:paraId="3D3DEADE" w14:textId="77777777" w:rsidR="00AA18DB" w:rsidRPr="002F20D6" w:rsidRDefault="00AA18DB" w:rsidP="00AA18DB">
            <w:pPr>
              <w:jc w:val="center"/>
              <w:rPr>
                <w:sz w:val="20"/>
                <w:szCs w:val="20"/>
              </w:rPr>
            </w:pPr>
            <w:r w:rsidRPr="002F20D6">
              <w:rPr>
                <w:sz w:val="20"/>
                <w:szCs w:val="20"/>
              </w:rPr>
              <w:t>годовая</w:t>
            </w:r>
          </w:p>
        </w:tc>
        <w:tc>
          <w:tcPr>
            <w:tcW w:w="1760" w:type="pct"/>
            <w:noWrap/>
            <w:vAlign w:val="center"/>
          </w:tcPr>
          <w:p w14:paraId="0B681733" w14:textId="77777777" w:rsidR="00AA18DB" w:rsidRPr="002F20D6" w:rsidRDefault="00AA18DB" w:rsidP="00AA18DB">
            <w:pPr>
              <w:jc w:val="both"/>
              <w:rPr>
                <w:sz w:val="20"/>
                <w:szCs w:val="20"/>
              </w:rPr>
            </w:pPr>
            <w:r w:rsidRPr="002F20D6">
              <w:rPr>
                <w:sz w:val="20"/>
                <w:szCs w:val="20"/>
              </w:rPr>
              <w:t>При успешном участии учреждения  в смотрах, конкурсах федерального уровня  начисляется  5 баллов,</w:t>
            </w:r>
          </w:p>
          <w:p w14:paraId="334EBD1F" w14:textId="77777777" w:rsidR="00AA18DB" w:rsidRPr="002F20D6" w:rsidRDefault="00AA18DB" w:rsidP="00AA18DB">
            <w:pPr>
              <w:jc w:val="both"/>
              <w:rPr>
                <w:sz w:val="20"/>
                <w:szCs w:val="20"/>
              </w:rPr>
            </w:pPr>
            <w:r w:rsidRPr="002F20D6">
              <w:rPr>
                <w:sz w:val="20"/>
                <w:szCs w:val="20"/>
              </w:rPr>
              <w:t>республиканского уровня -4 балла;</w:t>
            </w:r>
          </w:p>
          <w:p w14:paraId="6EBA0D93" w14:textId="77777777" w:rsidR="00AA18DB" w:rsidRPr="002F20D6" w:rsidRDefault="00AA18DB" w:rsidP="00AA18DB">
            <w:pPr>
              <w:jc w:val="both"/>
              <w:rPr>
                <w:sz w:val="20"/>
                <w:szCs w:val="20"/>
              </w:rPr>
            </w:pPr>
            <w:r w:rsidRPr="002F20D6">
              <w:rPr>
                <w:sz w:val="20"/>
                <w:szCs w:val="20"/>
              </w:rPr>
              <w:t xml:space="preserve">муниципального уровня – 3 балла, </w:t>
            </w:r>
          </w:p>
          <w:p w14:paraId="72A7ACE5" w14:textId="77777777" w:rsidR="00AA18DB" w:rsidRPr="002F20D6" w:rsidRDefault="00AA18DB" w:rsidP="00AA18DB">
            <w:pPr>
              <w:jc w:val="both"/>
              <w:rPr>
                <w:sz w:val="20"/>
                <w:szCs w:val="20"/>
              </w:rPr>
            </w:pPr>
            <w:r w:rsidRPr="002F20D6">
              <w:rPr>
                <w:sz w:val="20"/>
                <w:szCs w:val="20"/>
              </w:rPr>
              <w:t xml:space="preserve">районного уровня – 2 балла. </w:t>
            </w:r>
          </w:p>
          <w:p w14:paraId="25A0CDFF" w14:textId="77777777" w:rsidR="00AA18DB" w:rsidRPr="002F20D6" w:rsidRDefault="00AA18DB" w:rsidP="00AA18DB">
            <w:pPr>
              <w:jc w:val="both"/>
              <w:rPr>
                <w:sz w:val="20"/>
                <w:szCs w:val="20"/>
              </w:rPr>
            </w:pPr>
            <w:r w:rsidRPr="002F20D6">
              <w:rPr>
                <w:sz w:val="20"/>
                <w:szCs w:val="20"/>
              </w:rPr>
              <w:t>За участие – 1 балл.</w:t>
            </w:r>
          </w:p>
          <w:p w14:paraId="250B6C68" w14:textId="77777777" w:rsidR="00AA18DB" w:rsidRPr="002F20D6" w:rsidRDefault="00AA18DB" w:rsidP="00AA18DB">
            <w:pPr>
              <w:jc w:val="both"/>
              <w:rPr>
                <w:sz w:val="20"/>
                <w:szCs w:val="20"/>
              </w:rPr>
            </w:pPr>
            <w:r w:rsidRPr="002F20D6">
              <w:rPr>
                <w:sz w:val="20"/>
                <w:szCs w:val="20"/>
              </w:rPr>
              <w:t>При неучастии- 0 баллов.( по курируемому направлению)</w:t>
            </w:r>
          </w:p>
          <w:p w14:paraId="424A912C" w14:textId="77777777" w:rsidR="00AA18DB" w:rsidRPr="002F20D6" w:rsidRDefault="00AA18DB" w:rsidP="00AA18DB">
            <w:pPr>
              <w:jc w:val="both"/>
              <w:rPr>
                <w:sz w:val="20"/>
                <w:szCs w:val="20"/>
              </w:rPr>
            </w:pPr>
            <w:r w:rsidRPr="002F20D6">
              <w:rPr>
                <w:sz w:val="20"/>
                <w:szCs w:val="20"/>
              </w:rPr>
              <w:lastRenderedPageBreak/>
              <w:t>( балл присваивается по наивысшему уровню)</w:t>
            </w:r>
          </w:p>
        </w:tc>
      </w:tr>
      <w:tr w:rsidR="00AA18DB" w:rsidRPr="002F20D6" w14:paraId="76846E1F" w14:textId="77777777" w:rsidTr="00AA18DB">
        <w:trPr>
          <w:trHeight w:val="20"/>
        </w:trPr>
        <w:tc>
          <w:tcPr>
            <w:tcW w:w="266" w:type="pct"/>
          </w:tcPr>
          <w:p w14:paraId="1AB2AC50" w14:textId="77777777" w:rsidR="00AA18DB" w:rsidRPr="002F20D6" w:rsidRDefault="00AA18DB" w:rsidP="00AA18DB">
            <w:pPr>
              <w:ind w:left="475"/>
              <w:rPr>
                <w:sz w:val="20"/>
                <w:szCs w:val="20"/>
              </w:rPr>
            </w:pPr>
          </w:p>
        </w:tc>
        <w:tc>
          <w:tcPr>
            <w:tcW w:w="1104" w:type="pct"/>
            <w:vAlign w:val="center"/>
          </w:tcPr>
          <w:p w14:paraId="53893621" w14:textId="77777777" w:rsidR="00AA18DB" w:rsidRPr="002F20D6" w:rsidRDefault="00AA18DB" w:rsidP="00AA18DB">
            <w:pPr>
              <w:ind w:left="475"/>
              <w:rPr>
                <w:sz w:val="20"/>
                <w:szCs w:val="20"/>
              </w:rPr>
            </w:pPr>
            <w:r w:rsidRPr="002F20D6">
              <w:rPr>
                <w:sz w:val="20"/>
                <w:szCs w:val="20"/>
              </w:rPr>
              <w:t>- педагогических работников;</w:t>
            </w:r>
          </w:p>
        </w:tc>
        <w:tc>
          <w:tcPr>
            <w:tcW w:w="445" w:type="pct"/>
            <w:gridSpan w:val="2"/>
            <w:vAlign w:val="center"/>
          </w:tcPr>
          <w:p w14:paraId="51EE6B40" w14:textId="77777777" w:rsidR="00AA18DB" w:rsidRPr="002F20D6" w:rsidRDefault="00AA18DB" w:rsidP="00AA18DB">
            <w:pPr>
              <w:jc w:val="center"/>
              <w:rPr>
                <w:sz w:val="20"/>
                <w:szCs w:val="20"/>
              </w:rPr>
            </w:pPr>
            <w:r w:rsidRPr="002F20D6">
              <w:rPr>
                <w:sz w:val="20"/>
                <w:szCs w:val="20"/>
              </w:rPr>
              <w:t>единиц</w:t>
            </w:r>
          </w:p>
        </w:tc>
        <w:tc>
          <w:tcPr>
            <w:tcW w:w="446" w:type="pct"/>
            <w:vAlign w:val="center"/>
          </w:tcPr>
          <w:p w14:paraId="4295593B" w14:textId="77777777" w:rsidR="00AA18DB" w:rsidRPr="002F20D6" w:rsidRDefault="00AA18DB" w:rsidP="00AA18DB">
            <w:pPr>
              <w:jc w:val="center"/>
              <w:rPr>
                <w:sz w:val="20"/>
                <w:szCs w:val="20"/>
              </w:rPr>
            </w:pPr>
            <w:r w:rsidRPr="002F20D6">
              <w:rPr>
                <w:sz w:val="20"/>
                <w:szCs w:val="20"/>
              </w:rPr>
              <w:t>0-5</w:t>
            </w:r>
          </w:p>
        </w:tc>
        <w:tc>
          <w:tcPr>
            <w:tcW w:w="445" w:type="pct"/>
            <w:vAlign w:val="center"/>
          </w:tcPr>
          <w:p w14:paraId="768D043F" w14:textId="77777777" w:rsidR="00AA18DB" w:rsidRPr="002F20D6" w:rsidRDefault="00AA18DB" w:rsidP="00AA18DB">
            <w:pPr>
              <w:jc w:val="center"/>
              <w:rPr>
                <w:sz w:val="20"/>
                <w:szCs w:val="20"/>
              </w:rPr>
            </w:pPr>
            <w:r w:rsidRPr="002F20D6">
              <w:rPr>
                <w:sz w:val="20"/>
                <w:szCs w:val="20"/>
              </w:rPr>
              <w:t>5</w:t>
            </w:r>
          </w:p>
        </w:tc>
        <w:tc>
          <w:tcPr>
            <w:tcW w:w="534" w:type="pct"/>
            <w:vAlign w:val="center"/>
          </w:tcPr>
          <w:p w14:paraId="1AE8E099"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60" w:type="pct"/>
            <w:noWrap/>
            <w:vAlign w:val="center"/>
          </w:tcPr>
          <w:p w14:paraId="72FCFCDC" w14:textId="77777777" w:rsidR="00AA18DB" w:rsidRPr="002F20D6" w:rsidRDefault="00AA18DB" w:rsidP="00AA18DB">
            <w:pPr>
              <w:jc w:val="both"/>
              <w:rPr>
                <w:sz w:val="20"/>
                <w:szCs w:val="20"/>
              </w:rPr>
            </w:pPr>
            <w:r w:rsidRPr="002F20D6">
              <w:rPr>
                <w:sz w:val="20"/>
                <w:szCs w:val="20"/>
              </w:rPr>
              <w:t>При успешном участии педагогических работников в смотрах, конкурсах по курируемым предметам  федерального уровня  начисляется  5 баллов,</w:t>
            </w:r>
          </w:p>
          <w:p w14:paraId="6E7D755C" w14:textId="77777777" w:rsidR="00AA18DB" w:rsidRPr="002F20D6" w:rsidRDefault="00AA18DB" w:rsidP="00AA18DB">
            <w:pPr>
              <w:jc w:val="both"/>
              <w:rPr>
                <w:sz w:val="20"/>
                <w:szCs w:val="20"/>
              </w:rPr>
            </w:pPr>
            <w:r w:rsidRPr="002F20D6">
              <w:rPr>
                <w:sz w:val="20"/>
                <w:szCs w:val="20"/>
              </w:rPr>
              <w:t>республиканского уровня -4 балла;</w:t>
            </w:r>
          </w:p>
          <w:p w14:paraId="5E0C4AEC" w14:textId="77777777" w:rsidR="00AA18DB" w:rsidRPr="002F20D6" w:rsidRDefault="00AA18DB" w:rsidP="00AA18DB">
            <w:pPr>
              <w:jc w:val="both"/>
              <w:rPr>
                <w:sz w:val="20"/>
                <w:szCs w:val="20"/>
              </w:rPr>
            </w:pPr>
            <w:r w:rsidRPr="002F20D6">
              <w:rPr>
                <w:sz w:val="20"/>
                <w:szCs w:val="20"/>
              </w:rPr>
              <w:t xml:space="preserve">муниципального уровня – 3 балла,  </w:t>
            </w:r>
          </w:p>
          <w:p w14:paraId="18A32D5B" w14:textId="77777777" w:rsidR="00AA18DB" w:rsidRPr="002F20D6" w:rsidRDefault="00AA18DB" w:rsidP="00AA18DB">
            <w:pPr>
              <w:jc w:val="both"/>
              <w:rPr>
                <w:sz w:val="20"/>
                <w:szCs w:val="20"/>
              </w:rPr>
            </w:pPr>
            <w:r w:rsidRPr="002F20D6">
              <w:rPr>
                <w:sz w:val="20"/>
                <w:szCs w:val="20"/>
              </w:rPr>
              <w:t xml:space="preserve">районного уровня – 2балла. </w:t>
            </w:r>
          </w:p>
          <w:p w14:paraId="470FCBEF" w14:textId="77777777" w:rsidR="00AA18DB" w:rsidRPr="002F20D6" w:rsidRDefault="00AA18DB" w:rsidP="00AA18DB">
            <w:pPr>
              <w:jc w:val="both"/>
              <w:rPr>
                <w:sz w:val="20"/>
                <w:szCs w:val="20"/>
              </w:rPr>
            </w:pPr>
            <w:r w:rsidRPr="002F20D6">
              <w:rPr>
                <w:sz w:val="20"/>
                <w:szCs w:val="20"/>
              </w:rPr>
              <w:t>За участие – 1 балл.</w:t>
            </w:r>
          </w:p>
          <w:p w14:paraId="440F5B6D" w14:textId="77777777" w:rsidR="00AA18DB" w:rsidRPr="002F20D6" w:rsidRDefault="00AA18DB" w:rsidP="00AA18DB">
            <w:pPr>
              <w:jc w:val="both"/>
              <w:rPr>
                <w:sz w:val="20"/>
                <w:szCs w:val="20"/>
              </w:rPr>
            </w:pPr>
            <w:r w:rsidRPr="002F20D6">
              <w:rPr>
                <w:sz w:val="20"/>
                <w:szCs w:val="20"/>
              </w:rPr>
              <w:t>при неучастии – 0 баллов.</w:t>
            </w:r>
          </w:p>
          <w:p w14:paraId="1C334901" w14:textId="77777777" w:rsidR="00AA18DB" w:rsidRPr="002F20D6" w:rsidRDefault="00AA18DB" w:rsidP="00AA18DB">
            <w:pPr>
              <w:jc w:val="both"/>
              <w:rPr>
                <w:sz w:val="20"/>
                <w:szCs w:val="20"/>
              </w:rPr>
            </w:pPr>
            <w:r w:rsidRPr="002F20D6">
              <w:rPr>
                <w:sz w:val="20"/>
                <w:szCs w:val="20"/>
              </w:rPr>
              <w:t>( балл присваивается по наивысшему уровню)</w:t>
            </w:r>
          </w:p>
        </w:tc>
      </w:tr>
      <w:tr w:rsidR="00AA18DB" w:rsidRPr="002F20D6" w14:paraId="43C6DB15" w14:textId="77777777" w:rsidTr="00AA18DB">
        <w:trPr>
          <w:trHeight w:val="20"/>
        </w:trPr>
        <w:tc>
          <w:tcPr>
            <w:tcW w:w="266" w:type="pct"/>
          </w:tcPr>
          <w:p w14:paraId="51819565" w14:textId="77777777" w:rsidR="00AA18DB" w:rsidRPr="002F20D6" w:rsidRDefault="00AA18DB" w:rsidP="00AA18DB">
            <w:pPr>
              <w:rPr>
                <w:sz w:val="20"/>
                <w:szCs w:val="20"/>
              </w:rPr>
            </w:pPr>
          </w:p>
        </w:tc>
        <w:tc>
          <w:tcPr>
            <w:tcW w:w="1104" w:type="pct"/>
            <w:vAlign w:val="center"/>
          </w:tcPr>
          <w:p w14:paraId="734D2086" w14:textId="77777777" w:rsidR="00AA18DB" w:rsidRPr="002F20D6" w:rsidRDefault="00AA18DB" w:rsidP="00AA18DB">
            <w:pPr>
              <w:rPr>
                <w:sz w:val="20"/>
                <w:szCs w:val="20"/>
              </w:rPr>
            </w:pPr>
            <w:r w:rsidRPr="002F20D6">
              <w:rPr>
                <w:sz w:val="20"/>
                <w:szCs w:val="20"/>
              </w:rPr>
              <w:t>- обучающихся (воспитанников) в конкурсах, олимпиадах, соревнованиях, фестивалях, научно-практических конференциях.</w:t>
            </w:r>
          </w:p>
        </w:tc>
        <w:tc>
          <w:tcPr>
            <w:tcW w:w="445" w:type="pct"/>
            <w:gridSpan w:val="2"/>
            <w:vAlign w:val="center"/>
          </w:tcPr>
          <w:p w14:paraId="70E5B6E7" w14:textId="77777777" w:rsidR="00AA18DB" w:rsidRPr="002F20D6" w:rsidRDefault="00AA18DB" w:rsidP="00AA18DB">
            <w:pPr>
              <w:jc w:val="center"/>
              <w:rPr>
                <w:sz w:val="20"/>
                <w:szCs w:val="20"/>
              </w:rPr>
            </w:pPr>
            <w:r w:rsidRPr="002F20D6">
              <w:rPr>
                <w:sz w:val="20"/>
                <w:szCs w:val="20"/>
              </w:rPr>
              <w:t>единиц</w:t>
            </w:r>
          </w:p>
        </w:tc>
        <w:tc>
          <w:tcPr>
            <w:tcW w:w="446" w:type="pct"/>
            <w:vAlign w:val="center"/>
          </w:tcPr>
          <w:p w14:paraId="37A6B06F" w14:textId="77777777" w:rsidR="00AA18DB" w:rsidRPr="002F20D6" w:rsidRDefault="00AA18DB" w:rsidP="00AA18DB">
            <w:pPr>
              <w:jc w:val="center"/>
              <w:rPr>
                <w:sz w:val="20"/>
                <w:szCs w:val="20"/>
              </w:rPr>
            </w:pPr>
            <w:r w:rsidRPr="002F20D6">
              <w:rPr>
                <w:sz w:val="20"/>
                <w:szCs w:val="20"/>
              </w:rPr>
              <w:t>0-5</w:t>
            </w:r>
          </w:p>
        </w:tc>
        <w:tc>
          <w:tcPr>
            <w:tcW w:w="445" w:type="pct"/>
            <w:vAlign w:val="center"/>
          </w:tcPr>
          <w:p w14:paraId="10CB5730" w14:textId="77777777" w:rsidR="00AA18DB" w:rsidRPr="002F20D6" w:rsidRDefault="00AA18DB" w:rsidP="00AA18DB">
            <w:pPr>
              <w:jc w:val="center"/>
              <w:rPr>
                <w:sz w:val="20"/>
                <w:szCs w:val="20"/>
              </w:rPr>
            </w:pPr>
            <w:r w:rsidRPr="002F20D6">
              <w:rPr>
                <w:sz w:val="20"/>
                <w:szCs w:val="20"/>
              </w:rPr>
              <w:t>5</w:t>
            </w:r>
          </w:p>
        </w:tc>
        <w:tc>
          <w:tcPr>
            <w:tcW w:w="534" w:type="pct"/>
            <w:vAlign w:val="center"/>
          </w:tcPr>
          <w:p w14:paraId="63DC7D24"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60" w:type="pct"/>
            <w:vAlign w:val="center"/>
          </w:tcPr>
          <w:p w14:paraId="1CB9AA78" w14:textId="77777777" w:rsidR="00AA18DB" w:rsidRPr="002F20D6" w:rsidRDefault="00AA18DB" w:rsidP="00AA18DB">
            <w:pPr>
              <w:jc w:val="both"/>
              <w:rPr>
                <w:sz w:val="20"/>
                <w:szCs w:val="20"/>
              </w:rPr>
            </w:pPr>
            <w:r w:rsidRPr="002F20D6">
              <w:rPr>
                <w:sz w:val="20"/>
                <w:szCs w:val="20"/>
              </w:rPr>
              <w:t xml:space="preserve">При  наличии в учреждении обучающихся (по курируемым предметам) – победителей, призеров предметных олимпиад, конкурсов, смотров, соревнований, конференций   федерального уровня  начисляется  5 баллов, </w:t>
            </w:r>
          </w:p>
          <w:p w14:paraId="19CD6FA6" w14:textId="77777777" w:rsidR="00AA18DB" w:rsidRPr="002F20D6" w:rsidRDefault="00AA18DB" w:rsidP="00AA18DB">
            <w:pPr>
              <w:jc w:val="both"/>
              <w:rPr>
                <w:sz w:val="20"/>
                <w:szCs w:val="20"/>
              </w:rPr>
            </w:pPr>
            <w:r w:rsidRPr="002F20D6">
              <w:rPr>
                <w:sz w:val="20"/>
                <w:szCs w:val="20"/>
              </w:rPr>
              <w:t>республиканского уровня -4 балла;</w:t>
            </w:r>
          </w:p>
          <w:p w14:paraId="7940F3AA" w14:textId="77777777" w:rsidR="00AA18DB" w:rsidRPr="002F20D6" w:rsidRDefault="00AA18DB" w:rsidP="00AA18DB">
            <w:pPr>
              <w:jc w:val="both"/>
              <w:rPr>
                <w:sz w:val="20"/>
                <w:szCs w:val="20"/>
              </w:rPr>
            </w:pPr>
            <w:r w:rsidRPr="002F20D6">
              <w:rPr>
                <w:sz w:val="20"/>
                <w:szCs w:val="20"/>
              </w:rPr>
              <w:t xml:space="preserve">муниципального уровня – 3 балла, </w:t>
            </w:r>
          </w:p>
          <w:p w14:paraId="4BD0C215" w14:textId="77777777" w:rsidR="00AA18DB" w:rsidRPr="002F20D6" w:rsidRDefault="00AA18DB" w:rsidP="00AA18DB">
            <w:pPr>
              <w:jc w:val="both"/>
              <w:rPr>
                <w:sz w:val="20"/>
                <w:szCs w:val="20"/>
              </w:rPr>
            </w:pPr>
            <w:r w:rsidRPr="002F20D6">
              <w:rPr>
                <w:sz w:val="20"/>
                <w:szCs w:val="20"/>
              </w:rPr>
              <w:t xml:space="preserve">районного уровня – 2 балла. </w:t>
            </w:r>
          </w:p>
          <w:p w14:paraId="22B28D40" w14:textId="77777777" w:rsidR="00AA18DB" w:rsidRPr="002F20D6" w:rsidRDefault="00AA18DB" w:rsidP="00AA18DB">
            <w:pPr>
              <w:jc w:val="both"/>
              <w:rPr>
                <w:sz w:val="20"/>
                <w:szCs w:val="20"/>
              </w:rPr>
            </w:pPr>
            <w:r w:rsidRPr="002F20D6">
              <w:rPr>
                <w:sz w:val="20"/>
                <w:szCs w:val="20"/>
              </w:rPr>
              <w:t>За участие – 1 балл,</w:t>
            </w:r>
          </w:p>
          <w:p w14:paraId="36E1A020" w14:textId="77777777" w:rsidR="00AA18DB" w:rsidRPr="002F20D6" w:rsidRDefault="00AA18DB" w:rsidP="00AA18DB">
            <w:pPr>
              <w:jc w:val="both"/>
              <w:rPr>
                <w:sz w:val="20"/>
                <w:szCs w:val="20"/>
              </w:rPr>
            </w:pPr>
            <w:r w:rsidRPr="002F20D6">
              <w:rPr>
                <w:sz w:val="20"/>
                <w:szCs w:val="20"/>
              </w:rPr>
              <w:t>при отсутствии успешных результатов –</w:t>
            </w:r>
          </w:p>
          <w:p w14:paraId="08C8B73B" w14:textId="77777777" w:rsidR="00AA18DB" w:rsidRPr="002F20D6" w:rsidRDefault="00AA18DB" w:rsidP="00AA18DB">
            <w:pPr>
              <w:jc w:val="both"/>
              <w:rPr>
                <w:sz w:val="20"/>
                <w:szCs w:val="20"/>
              </w:rPr>
            </w:pPr>
            <w:r w:rsidRPr="002F20D6">
              <w:rPr>
                <w:sz w:val="20"/>
                <w:szCs w:val="20"/>
              </w:rPr>
              <w:t xml:space="preserve"> 0 баллов. </w:t>
            </w:r>
          </w:p>
          <w:p w14:paraId="172A107A" w14:textId="77777777" w:rsidR="00AA18DB" w:rsidRPr="002F20D6" w:rsidRDefault="00AA18DB" w:rsidP="00AA18DB">
            <w:pPr>
              <w:jc w:val="both"/>
              <w:rPr>
                <w:sz w:val="20"/>
                <w:szCs w:val="20"/>
              </w:rPr>
            </w:pPr>
            <w:r w:rsidRPr="002F20D6">
              <w:rPr>
                <w:sz w:val="20"/>
                <w:szCs w:val="20"/>
              </w:rPr>
              <w:t>( балл присваивается по наивысшему уровню)</w:t>
            </w:r>
          </w:p>
        </w:tc>
      </w:tr>
      <w:tr w:rsidR="00AA18DB" w:rsidRPr="002F20D6" w14:paraId="26BD2782" w14:textId="77777777" w:rsidTr="00AA18DB">
        <w:trPr>
          <w:trHeight w:val="20"/>
        </w:trPr>
        <w:tc>
          <w:tcPr>
            <w:tcW w:w="266" w:type="pct"/>
          </w:tcPr>
          <w:p w14:paraId="3ECF8866" w14:textId="77777777" w:rsidR="00AA18DB" w:rsidRPr="002F20D6" w:rsidRDefault="00AA18DB" w:rsidP="00AA18DB">
            <w:pPr>
              <w:jc w:val="center"/>
              <w:rPr>
                <w:sz w:val="20"/>
                <w:szCs w:val="20"/>
              </w:rPr>
            </w:pPr>
            <w:r>
              <w:rPr>
                <w:sz w:val="20"/>
                <w:szCs w:val="20"/>
              </w:rPr>
              <w:t>6</w:t>
            </w:r>
          </w:p>
        </w:tc>
        <w:tc>
          <w:tcPr>
            <w:tcW w:w="1104" w:type="pct"/>
            <w:vAlign w:val="center"/>
          </w:tcPr>
          <w:p w14:paraId="3AB08DBE" w14:textId="77777777" w:rsidR="00AA18DB" w:rsidRPr="002F20D6" w:rsidRDefault="00AA18DB" w:rsidP="00AA18DB">
            <w:pPr>
              <w:rPr>
                <w:sz w:val="20"/>
                <w:szCs w:val="20"/>
              </w:rPr>
            </w:pPr>
            <w:r w:rsidRPr="002F20D6">
              <w:rPr>
                <w:sz w:val="20"/>
                <w:szCs w:val="20"/>
              </w:rPr>
              <w:t>Наличие и уровень распространения  передового педагогического опыта  по курируемым образовательным областям</w:t>
            </w:r>
          </w:p>
        </w:tc>
        <w:tc>
          <w:tcPr>
            <w:tcW w:w="445" w:type="pct"/>
            <w:gridSpan w:val="2"/>
            <w:vAlign w:val="center"/>
          </w:tcPr>
          <w:p w14:paraId="223A7FF3" w14:textId="77777777" w:rsidR="00AA18DB" w:rsidRPr="002F20D6" w:rsidRDefault="00AA18DB" w:rsidP="00AA18DB">
            <w:pPr>
              <w:jc w:val="center"/>
              <w:rPr>
                <w:sz w:val="20"/>
                <w:szCs w:val="20"/>
              </w:rPr>
            </w:pPr>
            <w:r w:rsidRPr="002F20D6">
              <w:rPr>
                <w:sz w:val="20"/>
                <w:szCs w:val="20"/>
              </w:rPr>
              <w:t>единиц</w:t>
            </w:r>
          </w:p>
        </w:tc>
        <w:tc>
          <w:tcPr>
            <w:tcW w:w="446" w:type="pct"/>
            <w:vAlign w:val="center"/>
          </w:tcPr>
          <w:p w14:paraId="394B6385" w14:textId="77777777" w:rsidR="00AA18DB" w:rsidRPr="002F20D6" w:rsidRDefault="00AA18DB" w:rsidP="00AA18DB">
            <w:pPr>
              <w:jc w:val="center"/>
              <w:rPr>
                <w:sz w:val="20"/>
                <w:szCs w:val="20"/>
              </w:rPr>
            </w:pPr>
            <w:r w:rsidRPr="002F20D6">
              <w:rPr>
                <w:sz w:val="20"/>
                <w:szCs w:val="20"/>
              </w:rPr>
              <w:t>0-4</w:t>
            </w:r>
          </w:p>
        </w:tc>
        <w:tc>
          <w:tcPr>
            <w:tcW w:w="445" w:type="pct"/>
            <w:vAlign w:val="center"/>
          </w:tcPr>
          <w:p w14:paraId="1C35C1C8" w14:textId="77777777" w:rsidR="00AA18DB" w:rsidRPr="002F20D6" w:rsidRDefault="00AA18DB" w:rsidP="00AA18DB">
            <w:pPr>
              <w:jc w:val="center"/>
              <w:rPr>
                <w:sz w:val="20"/>
                <w:szCs w:val="20"/>
              </w:rPr>
            </w:pPr>
            <w:r w:rsidRPr="002F20D6">
              <w:rPr>
                <w:sz w:val="20"/>
                <w:szCs w:val="20"/>
              </w:rPr>
              <w:t>4</w:t>
            </w:r>
          </w:p>
        </w:tc>
        <w:tc>
          <w:tcPr>
            <w:tcW w:w="534" w:type="pct"/>
            <w:vAlign w:val="center"/>
          </w:tcPr>
          <w:p w14:paraId="5557CEAD"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60" w:type="pct"/>
            <w:vAlign w:val="center"/>
          </w:tcPr>
          <w:p w14:paraId="24A0A575" w14:textId="77777777" w:rsidR="00AA18DB" w:rsidRPr="002F20D6" w:rsidRDefault="00AA18DB" w:rsidP="00AA18DB">
            <w:pPr>
              <w:jc w:val="both"/>
              <w:rPr>
                <w:sz w:val="20"/>
                <w:szCs w:val="20"/>
              </w:rPr>
            </w:pPr>
            <w:r w:rsidRPr="002F20D6">
              <w:rPr>
                <w:sz w:val="20"/>
                <w:szCs w:val="20"/>
              </w:rPr>
              <w:t>За подготовку (участие в подготовке) и проведение на базе учреждения  методических мероприятий по распространению передового педагогического опыта (семинаров, конференций и др.) федерального уровня  начисляется  4 балла,</w:t>
            </w:r>
          </w:p>
          <w:p w14:paraId="41F82E7A" w14:textId="77777777" w:rsidR="00AA18DB" w:rsidRPr="002F20D6" w:rsidRDefault="00AA18DB" w:rsidP="00AA18DB">
            <w:pPr>
              <w:jc w:val="both"/>
              <w:rPr>
                <w:sz w:val="20"/>
                <w:szCs w:val="20"/>
              </w:rPr>
            </w:pPr>
            <w:r w:rsidRPr="002F20D6">
              <w:rPr>
                <w:sz w:val="20"/>
                <w:szCs w:val="20"/>
              </w:rPr>
              <w:t>республиканского уровня -3 балла;</w:t>
            </w:r>
          </w:p>
          <w:p w14:paraId="691BE844" w14:textId="77777777" w:rsidR="00AA18DB" w:rsidRPr="002F20D6" w:rsidRDefault="00AA18DB" w:rsidP="00AA18DB">
            <w:pPr>
              <w:jc w:val="both"/>
              <w:rPr>
                <w:sz w:val="20"/>
                <w:szCs w:val="20"/>
              </w:rPr>
            </w:pPr>
            <w:r w:rsidRPr="002F20D6">
              <w:rPr>
                <w:sz w:val="20"/>
                <w:szCs w:val="20"/>
              </w:rPr>
              <w:t xml:space="preserve">муниципального уровня – 2 балла, </w:t>
            </w:r>
          </w:p>
          <w:p w14:paraId="6EAA72C2" w14:textId="77777777" w:rsidR="00AA18DB" w:rsidRPr="002F20D6" w:rsidRDefault="00AA18DB" w:rsidP="00AA18DB">
            <w:pPr>
              <w:jc w:val="both"/>
              <w:rPr>
                <w:sz w:val="20"/>
                <w:szCs w:val="20"/>
              </w:rPr>
            </w:pPr>
            <w:r w:rsidRPr="002F20D6">
              <w:rPr>
                <w:sz w:val="20"/>
                <w:szCs w:val="20"/>
              </w:rPr>
              <w:t xml:space="preserve">районного уровня – 1 балл. </w:t>
            </w:r>
          </w:p>
          <w:p w14:paraId="1C01788F" w14:textId="77777777" w:rsidR="00AA18DB" w:rsidRPr="002F20D6" w:rsidRDefault="00AA18DB" w:rsidP="00AA18DB">
            <w:pPr>
              <w:jc w:val="both"/>
              <w:rPr>
                <w:sz w:val="20"/>
                <w:szCs w:val="20"/>
              </w:rPr>
            </w:pPr>
            <w:r w:rsidRPr="002F20D6">
              <w:rPr>
                <w:sz w:val="20"/>
                <w:szCs w:val="20"/>
              </w:rPr>
              <w:t>при  отсутствии  передового педагогического опыта и форм  его распространения – 0 баллов.</w:t>
            </w:r>
          </w:p>
          <w:p w14:paraId="7F7AD7FE" w14:textId="77777777" w:rsidR="00AA18DB" w:rsidRPr="002F20D6" w:rsidRDefault="00AA18DB" w:rsidP="00AA18DB">
            <w:pPr>
              <w:jc w:val="both"/>
              <w:rPr>
                <w:sz w:val="20"/>
                <w:szCs w:val="20"/>
              </w:rPr>
            </w:pPr>
            <w:r w:rsidRPr="002F20D6">
              <w:rPr>
                <w:sz w:val="20"/>
                <w:szCs w:val="20"/>
              </w:rPr>
              <w:t>( балл присваивается по наивысшему уровню)</w:t>
            </w:r>
          </w:p>
        </w:tc>
      </w:tr>
      <w:tr w:rsidR="00AA18DB" w:rsidRPr="002F20D6" w14:paraId="41914650" w14:textId="77777777" w:rsidTr="00AA18DB">
        <w:trPr>
          <w:trHeight w:val="20"/>
        </w:trPr>
        <w:tc>
          <w:tcPr>
            <w:tcW w:w="266" w:type="pct"/>
          </w:tcPr>
          <w:p w14:paraId="41A15FFF" w14:textId="77777777" w:rsidR="00AA18DB" w:rsidRPr="002F20D6" w:rsidRDefault="00AA18DB" w:rsidP="00AA18DB">
            <w:pPr>
              <w:jc w:val="center"/>
              <w:rPr>
                <w:sz w:val="20"/>
                <w:szCs w:val="20"/>
              </w:rPr>
            </w:pPr>
            <w:r>
              <w:rPr>
                <w:sz w:val="20"/>
                <w:szCs w:val="20"/>
              </w:rPr>
              <w:t>7</w:t>
            </w:r>
          </w:p>
        </w:tc>
        <w:tc>
          <w:tcPr>
            <w:tcW w:w="1104" w:type="pct"/>
            <w:vAlign w:val="center"/>
          </w:tcPr>
          <w:p w14:paraId="66EC9532" w14:textId="77777777" w:rsidR="00AA18DB" w:rsidRPr="002F20D6" w:rsidRDefault="00AA18DB" w:rsidP="00AA18DB">
            <w:pPr>
              <w:rPr>
                <w:sz w:val="20"/>
                <w:szCs w:val="20"/>
              </w:rPr>
            </w:pPr>
            <w:r>
              <w:rPr>
                <w:sz w:val="20"/>
                <w:szCs w:val="20"/>
              </w:rPr>
              <w:t>Электронное образование</w:t>
            </w:r>
          </w:p>
        </w:tc>
        <w:tc>
          <w:tcPr>
            <w:tcW w:w="445" w:type="pct"/>
            <w:gridSpan w:val="2"/>
            <w:vAlign w:val="center"/>
          </w:tcPr>
          <w:p w14:paraId="1D249E05" w14:textId="77777777" w:rsidR="00AA18DB" w:rsidRPr="002F20D6" w:rsidRDefault="00AA18DB" w:rsidP="00AA18DB">
            <w:pPr>
              <w:jc w:val="center"/>
              <w:rPr>
                <w:sz w:val="20"/>
                <w:szCs w:val="20"/>
              </w:rPr>
            </w:pPr>
            <w:r w:rsidRPr="002F20D6">
              <w:rPr>
                <w:sz w:val="20"/>
                <w:szCs w:val="20"/>
              </w:rPr>
              <w:t>единиц</w:t>
            </w:r>
          </w:p>
        </w:tc>
        <w:tc>
          <w:tcPr>
            <w:tcW w:w="446" w:type="pct"/>
            <w:vAlign w:val="center"/>
          </w:tcPr>
          <w:p w14:paraId="20CEED26" w14:textId="77777777" w:rsidR="00AA18DB" w:rsidRPr="002F20D6" w:rsidRDefault="00AA18DB" w:rsidP="00AA18DB">
            <w:pPr>
              <w:jc w:val="center"/>
              <w:rPr>
                <w:sz w:val="20"/>
                <w:szCs w:val="20"/>
              </w:rPr>
            </w:pPr>
            <w:r w:rsidRPr="002F20D6">
              <w:rPr>
                <w:sz w:val="20"/>
                <w:szCs w:val="20"/>
              </w:rPr>
              <w:t>0-10</w:t>
            </w:r>
          </w:p>
        </w:tc>
        <w:tc>
          <w:tcPr>
            <w:tcW w:w="445" w:type="pct"/>
            <w:vAlign w:val="center"/>
          </w:tcPr>
          <w:p w14:paraId="3D6CA1A6" w14:textId="77777777" w:rsidR="00AA18DB" w:rsidRPr="002F20D6" w:rsidRDefault="00AA18DB" w:rsidP="00AA18DB">
            <w:pPr>
              <w:jc w:val="center"/>
              <w:rPr>
                <w:sz w:val="20"/>
                <w:szCs w:val="20"/>
              </w:rPr>
            </w:pPr>
          </w:p>
          <w:p w14:paraId="0B8224CA" w14:textId="77777777" w:rsidR="00AA18DB" w:rsidRPr="002F20D6" w:rsidRDefault="00AA18DB" w:rsidP="00AA18DB">
            <w:pPr>
              <w:jc w:val="center"/>
              <w:rPr>
                <w:sz w:val="20"/>
                <w:szCs w:val="20"/>
              </w:rPr>
            </w:pPr>
          </w:p>
          <w:p w14:paraId="1ACA17CD" w14:textId="77777777" w:rsidR="00AA18DB" w:rsidRPr="002F20D6" w:rsidRDefault="00AA18DB" w:rsidP="00AA18DB">
            <w:pPr>
              <w:jc w:val="center"/>
              <w:rPr>
                <w:sz w:val="20"/>
                <w:szCs w:val="20"/>
              </w:rPr>
            </w:pPr>
          </w:p>
          <w:p w14:paraId="55FFD2B6" w14:textId="77777777" w:rsidR="00AA18DB" w:rsidRDefault="00AA18DB" w:rsidP="00AA18DB">
            <w:pPr>
              <w:jc w:val="center"/>
              <w:rPr>
                <w:sz w:val="20"/>
                <w:szCs w:val="20"/>
              </w:rPr>
            </w:pPr>
          </w:p>
          <w:p w14:paraId="524375A5" w14:textId="77777777" w:rsidR="00AA18DB" w:rsidRPr="002F20D6" w:rsidRDefault="00AA18DB" w:rsidP="00AA18DB">
            <w:pPr>
              <w:jc w:val="center"/>
              <w:rPr>
                <w:sz w:val="20"/>
                <w:szCs w:val="20"/>
              </w:rPr>
            </w:pPr>
            <w:r>
              <w:rPr>
                <w:sz w:val="20"/>
                <w:szCs w:val="20"/>
              </w:rPr>
              <w:t>5</w:t>
            </w:r>
          </w:p>
          <w:p w14:paraId="01051981" w14:textId="77777777" w:rsidR="00AA18DB" w:rsidRPr="002F20D6" w:rsidRDefault="00AA18DB" w:rsidP="00AA18DB">
            <w:pPr>
              <w:jc w:val="center"/>
              <w:rPr>
                <w:sz w:val="20"/>
                <w:szCs w:val="20"/>
              </w:rPr>
            </w:pPr>
          </w:p>
          <w:p w14:paraId="3BB0262E" w14:textId="77777777" w:rsidR="00AA18DB" w:rsidRPr="002F20D6" w:rsidRDefault="00AA18DB" w:rsidP="00AA18DB">
            <w:pPr>
              <w:jc w:val="center"/>
              <w:rPr>
                <w:sz w:val="20"/>
                <w:szCs w:val="20"/>
              </w:rPr>
            </w:pPr>
          </w:p>
          <w:p w14:paraId="6FB59504" w14:textId="77777777" w:rsidR="00AA18DB" w:rsidRPr="002F20D6" w:rsidRDefault="00AA18DB" w:rsidP="00AA18DB">
            <w:pPr>
              <w:jc w:val="center"/>
              <w:rPr>
                <w:sz w:val="20"/>
                <w:szCs w:val="20"/>
              </w:rPr>
            </w:pPr>
          </w:p>
          <w:p w14:paraId="2422ABBF" w14:textId="77777777" w:rsidR="00AA18DB" w:rsidRPr="002F20D6" w:rsidRDefault="00AA18DB" w:rsidP="00AA18DB">
            <w:pPr>
              <w:jc w:val="center"/>
              <w:rPr>
                <w:sz w:val="20"/>
                <w:szCs w:val="20"/>
              </w:rPr>
            </w:pPr>
          </w:p>
        </w:tc>
        <w:tc>
          <w:tcPr>
            <w:tcW w:w="534" w:type="pct"/>
            <w:vAlign w:val="center"/>
          </w:tcPr>
          <w:p w14:paraId="61238A70"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60" w:type="pct"/>
            <w:vAlign w:val="center"/>
          </w:tcPr>
          <w:p w14:paraId="2B82D28A" w14:textId="77777777" w:rsidR="00AA18DB" w:rsidRPr="002F20D6" w:rsidRDefault="00AA18DB" w:rsidP="00AA18DB">
            <w:pPr>
              <w:jc w:val="both"/>
              <w:rPr>
                <w:sz w:val="20"/>
                <w:szCs w:val="20"/>
              </w:rPr>
            </w:pPr>
            <w:r w:rsidRPr="002F20D6">
              <w:rPr>
                <w:sz w:val="20"/>
                <w:szCs w:val="20"/>
              </w:rPr>
              <w:t xml:space="preserve">Систематическое </w:t>
            </w:r>
            <w:r>
              <w:rPr>
                <w:sz w:val="20"/>
                <w:szCs w:val="20"/>
              </w:rPr>
              <w:t>заполнение</w:t>
            </w:r>
            <w:r w:rsidRPr="002F20D6">
              <w:rPr>
                <w:sz w:val="20"/>
                <w:szCs w:val="20"/>
              </w:rPr>
              <w:t xml:space="preserve"> электронного журнала – 5 балла;</w:t>
            </w:r>
          </w:p>
          <w:p w14:paraId="54D3C888" w14:textId="77777777" w:rsidR="00AA18DB" w:rsidRPr="002F20D6" w:rsidRDefault="00AA18DB" w:rsidP="00AA18DB">
            <w:pPr>
              <w:jc w:val="both"/>
              <w:rPr>
                <w:sz w:val="20"/>
                <w:szCs w:val="20"/>
              </w:rPr>
            </w:pPr>
            <w:r w:rsidRPr="002F20D6">
              <w:rPr>
                <w:sz w:val="20"/>
                <w:szCs w:val="20"/>
              </w:rPr>
              <w:t>Не систематическое ведение электронного журнала - 0 баллов;</w:t>
            </w:r>
          </w:p>
          <w:p w14:paraId="5BC0DF6C" w14:textId="77777777" w:rsidR="00AA18DB" w:rsidRPr="002F20D6" w:rsidRDefault="00AA18DB" w:rsidP="00AA18DB">
            <w:pPr>
              <w:jc w:val="both"/>
              <w:rPr>
                <w:sz w:val="20"/>
                <w:szCs w:val="20"/>
              </w:rPr>
            </w:pPr>
            <w:r w:rsidRPr="002F20D6">
              <w:rPr>
                <w:sz w:val="20"/>
                <w:szCs w:val="20"/>
              </w:rPr>
              <w:t>Наличие образовательного сайта, блога – 5 баллов;</w:t>
            </w:r>
          </w:p>
          <w:p w14:paraId="11482028" w14:textId="77777777" w:rsidR="00AA18DB" w:rsidRPr="002F20D6" w:rsidRDefault="00AA18DB" w:rsidP="00AA18DB">
            <w:pPr>
              <w:jc w:val="both"/>
              <w:rPr>
                <w:sz w:val="20"/>
                <w:szCs w:val="20"/>
              </w:rPr>
            </w:pPr>
            <w:r w:rsidRPr="002F20D6">
              <w:rPr>
                <w:sz w:val="20"/>
                <w:szCs w:val="20"/>
              </w:rPr>
              <w:t>Наличие цифровой лаборатории по всем курируемым направлениям – 4 балла,</w:t>
            </w:r>
          </w:p>
          <w:p w14:paraId="170663EB" w14:textId="77777777" w:rsidR="00AA18DB" w:rsidRPr="002F20D6" w:rsidRDefault="00AA18DB" w:rsidP="00AA18DB">
            <w:pPr>
              <w:jc w:val="both"/>
              <w:rPr>
                <w:sz w:val="20"/>
                <w:szCs w:val="20"/>
              </w:rPr>
            </w:pPr>
            <w:r w:rsidRPr="002F20D6">
              <w:rPr>
                <w:sz w:val="20"/>
                <w:szCs w:val="20"/>
              </w:rPr>
              <w:t>Частичное наличие цифровой лаборатории – 3 балла,</w:t>
            </w:r>
          </w:p>
          <w:p w14:paraId="6B33E97D" w14:textId="77777777" w:rsidR="00AA18DB" w:rsidRPr="002F20D6" w:rsidRDefault="00AA18DB" w:rsidP="00AA18DB">
            <w:pPr>
              <w:jc w:val="both"/>
              <w:rPr>
                <w:sz w:val="20"/>
                <w:szCs w:val="20"/>
              </w:rPr>
            </w:pPr>
            <w:r w:rsidRPr="002F20D6">
              <w:rPr>
                <w:sz w:val="20"/>
                <w:szCs w:val="20"/>
              </w:rPr>
              <w:t>при  отсутствии  - 0 баллов.</w:t>
            </w:r>
          </w:p>
        </w:tc>
      </w:tr>
      <w:tr w:rsidR="00AA18DB" w:rsidRPr="002F20D6" w14:paraId="6BD3B819" w14:textId="77777777" w:rsidTr="00AA18DB">
        <w:trPr>
          <w:trHeight w:val="20"/>
        </w:trPr>
        <w:tc>
          <w:tcPr>
            <w:tcW w:w="266" w:type="pct"/>
          </w:tcPr>
          <w:p w14:paraId="7D434619" w14:textId="77777777" w:rsidR="00AA18DB" w:rsidRPr="002F20D6" w:rsidRDefault="00AA18DB" w:rsidP="00AA18DB">
            <w:pPr>
              <w:jc w:val="center"/>
              <w:rPr>
                <w:sz w:val="20"/>
                <w:szCs w:val="20"/>
              </w:rPr>
            </w:pPr>
            <w:r>
              <w:rPr>
                <w:sz w:val="20"/>
                <w:szCs w:val="20"/>
              </w:rPr>
              <w:t>8</w:t>
            </w:r>
          </w:p>
        </w:tc>
        <w:tc>
          <w:tcPr>
            <w:tcW w:w="1104" w:type="pct"/>
            <w:vAlign w:val="center"/>
          </w:tcPr>
          <w:p w14:paraId="18E52186" w14:textId="77777777" w:rsidR="00AA18DB" w:rsidRPr="002F20D6" w:rsidRDefault="00AA18DB" w:rsidP="00AA18DB">
            <w:pPr>
              <w:rPr>
                <w:sz w:val="20"/>
                <w:szCs w:val="20"/>
              </w:rPr>
            </w:pPr>
            <w:r w:rsidRPr="002F20D6">
              <w:rPr>
                <w:sz w:val="20"/>
                <w:szCs w:val="20"/>
              </w:rPr>
              <w:t>Внеклассная работа по предмету</w:t>
            </w:r>
          </w:p>
        </w:tc>
        <w:tc>
          <w:tcPr>
            <w:tcW w:w="445" w:type="pct"/>
            <w:gridSpan w:val="2"/>
            <w:vAlign w:val="center"/>
          </w:tcPr>
          <w:p w14:paraId="2943CFA6" w14:textId="77777777" w:rsidR="00AA18DB" w:rsidRPr="002F20D6" w:rsidRDefault="00AA18DB" w:rsidP="00AA18DB">
            <w:pPr>
              <w:jc w:val="center"/>
              <w:rPr>
                <w:sz w:val="20"/>
                <w:szCs w:val="20"/>
              </w:rPr>
            </w:pPr>
            <w:r w:rsidRPr="002F20D6">
              <w:rPr>
                <w:sz w:val="20"/>
                <w:szCs w:val="20"/>
              </w:rPr>
              <w:t>единиц</w:t>
            </w:r>
          </w:p>
        </w:tc>
        <w:tc>
          <w:tcPr>
            <w:tcW w:w="446" w:type="pct"/>
            <w:vAlign w:val="center"/>
          </w:tcPr>
          <w:p w14:paraId="2981CF19" w14:textId="77777777" w:rsidR="00AA18DB" w:rsidRPr="002F20D6" w:rsidRDefault="00AA18DB" w:rsidP="00AA18DB">
            <w:pPr>
              <w:jc w:val="center"/>
              <w:rPr>
                <w:sz w:val="20"/>
                <w:szCs w:val="20"/>
              </w:rPr>
            </w:pPr>
            <w:r w:rsidRPr="002F20D6">
              <w:rPr>
                <w:sz w:val="20"/>
                <w:szCs w:val="20"/>
              </w:rPr>
              <w:t>0-7</w:t>
            </w:r>
          </w:p>
        </w:tc>
        <w:tc>
          <w:tcPr>
            <w:tcW w:w="445" w:type="pct"/>
            <w:vAlign w:val="center"/>
          </w:tcPr>
          <w:p w14:paraId="73F2C9F8" w14:textId="77777777" w:rsidR="00AA18DB" w:rsidRPr="002F20D6" w:rsidRDefault="00AA18DB" w:rsidP="00AA18DB">
            <w:pPr>
              <w:jc w:val="center"/>
              <w:rPr>
                <w:sz w:val="20"/>
                <w:szCs w:val="20"/>
              </w:rPr>
            </w:pPr>
            <w:r w:rsidRPr="002F20D6">
              <w:rPr>
                <w:sz w:val="20"/>
                <w:szCs w:val="20"/>
              </w:rPr>
              <w:t>7</w:t>
            </w:r>
          </w:p>
        </w:tc>
        <w:tc>
          <w:tcPr>
            <w:tcW w:w="534" w:type="pct"/>
            <w:vAlign w:val="center"/>
          </w:tcPr>
          <w:p w14:paraId="443B31C5"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60" w:type="pct"/>
          </w:tcPr>
          <w:p w14:paraId="2DF12404" w14:textId="77777777" w:rsidR="00AA18DB" w:rsidRPr="002F20D6" w:rsidRDefault="00AA18DB" w:rsidP="00AA18DB">
            <w:pPr>
              <w:jc w:val="both"/>
              <w:rPr>
                <w:sz w:val="20"/>
                <w:szCs w:val="20"/>
              </w:rPr>
            </w:pPr>
            <w:r w:rsidRPr="002F20D6">
              <w:rPr>
                <w:sz w:val="20"/>
                <w:szCs w:val="20"/>
              </w:rPr>
              <w:t>Организация внеклассных мероприятий:</w:t>
            </w:r>
          </w:p>
          <w:p w14:paraId="16FF71F1" w14:textId="77777777" w:rsidR="00AA18DB" w:rsidRPr="002F20D6" w:rsidRDefault="00AA18DB" w:rsidP="00AA18DB">
            <w:pPr>
              <w:jc w:val="both"/>
              <w:rPr>
                <w:sz w:val="20"/>
                <w:szCs w:val="20"/>
              </w:rPr>
            </w:pPr>
            <w:r w:rsidRPr="002F20D6">
              <w:rPr>
                <w:sz w:val="20"/>
                <w:szCs w:val="20"/>
              </w:rPr>
              <w:t>Свыше 6  мероприятий – 7 баллов,</w:t>
            </w:r>
          </w:p>
          <w:p w14:paraId="60C2DEC6" w14:textId="77777777" w:rsidR="00AA18DB" w:rsidRPr="002F20D6" w:rsidRDefault="00AA18DB" w:rsidP="00AA18DB">
            <w:pPr>
              <w:jc w:val="both"/>
              <w:rPr>
                <w:sz w:val="20"/>
                <w:szCs w:val="20"/>
              </w:rPr>
            </w:pPr>
            <w:r w:rsidRPr="002F20D6">
              <w:rPr>
                <w:sz w:val="20"/>
                <w:szCs w:val="20"/>
              </w:rPr>
              <w:t>6 мероприятий – 6 баллов,</w:t>
            </w:r>
          </w:p>
          <w:p w14:paraId="2EE942EC" w14:textId="77777777" w:rsidR="00AA18DB" w:rsidRPr="002F20D6" w:rsidRDefault="00AA18DB" w:rsidP="00AA18DB">
            <w:pPr>
              <w:jc w:val="both"/>
              <w:rPr>
                <w:sz w:val="20"/>
                <w:szCs w:val="20"/>
              </w:rPr>
            </w:pPr>
            <w:r w:rsidRPr="002F20D6">
              <w:rPr>
                <w:sz w:val="20"/>
                <w:szCs w:val="20"/>
              </w:rPr>
              <w:t>5 мероприятий – 5 баллов,</w:t>
            </w:r>
          </w:p>
          <w:p w14:paraId="45B92E47" w14:textId="77777777" w:rsidR="00AA18DB" w:rsidRPr="002F20D6" w:rsidRDefault="00AA18DB" w:rsidP="00AA18DB">
            <w:pPr>
              <w:jc w:val="both"/>
              <w:rPr>
                <w:sz w:val="20"/>
                <w:szCs w:val="20"/>
              </w:rPr>
            </w:pPr>
            <w:r w:rsidRPr="002F20D6">
              <w:rPr>
                <w:sz w:val="20"/>
                <w:szCs w:val="20"/>
              </w:rPr>
              <w:t>4 мероприятия – 4 балла,</w:t>
            </w:r>
          </w:p>
          <w:p w14:paraId="6C312BC3" w14:textId="77777777" w:rsidR="00AA18DB" w:rsidRPr="002F20D6" w:rsidRDefault="00AA18DB" w:rsidP="00AA18DB">
            <w:pPr>
              <w:jc w:val="both"/>
              <w:rPr>
                <w:sz w:val="20"/>
                <w:szCs w:val="20"/>
              </w:rPr>
            </w:pPr>
            <w:r w:rsidRPr="002F20D6">
              <w:rPr>
                <w:sz w:val="20"/>
                <w:szCs w:val="20"/>
              </w:rPr>
              <w:t>3 мероприятия – 3 балла,</w:t>
            </w:r>
          </w:p>
          <w:p w14:paraId="3568CD1B" w14:textId="77777777" w:rsidR="00AA18DB" w:rsidRPr="002F20D6" w:rsidRDefault="00AA18DB" w:rsidP="00AA18DB">
            <w:pPr>
              <w:jc w:val="both"/>
              <w:rPr>
                <w:sz w:val="20"/>
                <w:szCs w:val="20"/>
              </w:rPr>
            </w:pPr>
            <w:r w:rsidRPr="002F20D6">
              <w:rPr>
                <w:sz w:val="20"/>
                <w:szCs w:val="20"/>
              </w:rPr>
              <w:t>2 мероприятия -  2 балла,</w:t>
            </w:r>
          </w:p>
          <w:p w14:paraId="109142A1" w14:textId="77777777" w:rsidR="00AA18DB" w:rsidRPr="002F20D6" w:rsidRDefault="00AA18DB" w:rsidP="00AA18DB">
            <w:pPr>
              <w:jc w:val="both"/>
              <w:rPr>
                <w:sz w:val="20"/>
                <w:szCs w:val="20"/>
              </w:rPr>
            </w:pPr>
            <w:r w:rsidRPr="002F20D6">
              <w:rPr>
                <w:sz w:val="20"/>
                <w:szCs w:val="20"/>
              </w:rPr>
              <w:t>1 мероприятие – 1 балл,</w:t>
            </w:r>
          </w:p>
          <w:p w14:paraId="2FB5C859" w14:textId="77777777" w:rsidR="00AA18DB" w:rsidRPr="002F20D6" w:rsidRDefault="00AA18DB" w:rsidP="00AA18DB">
            <w:pPr>
              <w:jc w:val="both"/>
              <w:rPr>
                <w:b/>
                <w:sz w:val="20"/>
                <w:szCs w:val="20"/>
              </w:rPr>
            </w:pPr>
            <w:r w:rsidRPr="002F20D6">
              <w:rPr>
                <w:sz w:val="20"/>
                <w:szCs w:val="20"/>
              </w:rPr>
              <w:t>При отсутствии мероприятий – 0 баллов.</w:t>
            </w:r>
          </w:p>
        </w:tc>
      </w:tr>
      <w:tr w:rsidR="00AA18DB" w:rsidRPr="002F20D6" w14:paraId="2AE67D6B" w14:textId="77777777" w:rsidTr="00AA18DB">
        <w:trPr>
          <w:trHeight w:val="387"/>
        </w:trPr>
        <w:tc>
          <w:tcPr>
            <w:tcW w:w="266" w:type="pct"/>
          </w:tcPr>
          <w:p w14:paraId="344A9902" w14:textId="77777777" w:rsidR="00AA18DB" w:rsidRPr="002F20D6" w:rsidRDefault="00AA18DB" w:rsidP="00AA18DB">
            <w:pPr>
              <w:jc w:val="center"/>
              <w:rPr>
                <w:b/>
                <w:bCs/>
                <w:sz w:val="20"/>
                <w:szCs w:val="20"/>
              </w:rPr>
            </w:pPr>
          </w:p>
        </w:tc>
        <w:tc>
          <w:tcPr>
            <w:tcW w:w="4734" w:type="pct"/>
            <w:gridSpan w:val="7"/>
            <w:vAlign w:val="center"/>
          </w:tcPr>
          <w:p w14:paraId="2CDCBA5E" w14:textId="77777777" w:rsidR="00AA18DB" w:rsidRPr="002F20D6" w:rsidRDefault="00AA18DB" w:rsidP="00AA18DB">
            <w:pPr>
              <w:jc w:val="center"/>
              <w:rPr>
                <w:b/>
                <w:bCs/>
                <w:sz w:val="20"/>
                <w:szCs w:val="20"/>
              </w:rPr>
            </w:pPr>
            <w:r w:rsidRPr="002F20D6">
              <w:rPr>
                <w:b/>
                <w:bCs/>
                <w:sz w:val="20"/>
                <w:szCs w:val="20"/>
              </w:rPr>
              <w:t>ИТОГО – 70</w:t>
            </w:r>
          </w:p>
        </w:tc>
      </w:tr>
      <w:tr w:rsidR="00AA18DB" w:rsidRPr="002F20D6" w14:paraId="7893512B" w14:textId="77777777" w:rsidTr="00AA18DB">
        <w:trPr>
          <w:trHeight w:val="406"/>
        </w:trPr>
        <w:tc>
          <w:tcPr>
            <w:tcW w:w="266" w:type="pct"/>
          </w:tcPr>
          <w:p w14:paraId="67664078" w14:textId="77777777" w:rsidR="00AA18DB" w:rsidRPr="002F20D6" w:rsidRDefault="00AA18DB" w:rsidP="00AA18DB">
            <w:pPr>
              <w:jc w:val="center"/>
              <w:rPr>
                <w:b/>
                <w:bCs/>
                <w:sz w:val="20"/>
                <w:szCs w:val="20"/>
              </w:rPr>
            </w:pPr>
          </w:p>
        </w:tc>
        <w:tc>
          <w:tcPr>
            <w:tcW w:w="4734" w:type="pct"/>
            <w:gridSpan w:val="7"/>
            <w:vAlign w:val="center"/>
          </w:tcPr>
          <w:p w14:paraId="58C42A30" w14:textId="77777777" w:rsidR="00AA18DB" w:rsidRPr="002F20D6" w:rsidRDefault="00AA18DB" w:rsidP="00AA18DB">
            <w:pPr>
              <w:jc w:val="center"/>
              <w:rPr>
                <w:b/>
                <w:bCs/>
                <w:sz w:val="20"/>
                <w:szCs w:val="20"/>
              </w:rPr>
            </w:pPr>
            <w:r w:rsidRPr="002F20D6">
              <w:rPr>
                <w:b/>
                <w:bCs/>
                <w:sz w:val="20"/>
                <w:szCs w:val="20"/>
              </w:rPr>
              <w:t>Заместитель директора по воспитательной работе</w:t>
            </w:r>
          </w:p>
        </w:tc>
      </w:tr>
      <w:tr w:rsidR="00AA18DB" w:rsidRPr="002F20D6" w14:paraId="7C858D9E" w14:textId="77777777" w:rsidTr="00AA18DB">
        <w:trPr>
          <w:trHeight w:val="406"/>
        </w:trPr>
        <w:tc>
          <w:tcPr>
            <w:tcW w:w="5000" w:type="pct"/>
            <w:gridSpan w:val="8"/>
          </w:tcPr>
          <w:tbl>
            <w:tblPr>
              <w:tblpPr w:leftFromText="180" w:rightFromText="180" w:horzAnchor="margin" w:tblpX="-147" w:tblpY="-510"/>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7"/>
              <w:gridCol w:w="3542"/>
              <w:gridCol w:w="1276"/>
              <w:gridCol w:w="1559"/>
              <w:gridCol w:w="1419"/>
              <w:gridCol w:w="1676"/>
              <w:gridCol w:w="5552"/>
            </w:tblGrid>
            <w:tr w:rsidR="00AA18DB" w:rsidRPr="002F20D6" w14:paraId="16942F58" w14:textId="77777777" w:rsidTr="00AA18DB">
              <w:trPr>
                <w:trHeight w:val="20"/>
              </w:trPr>
              <w:tc>
                <w:tcPr>
                  <w:tcW w:w="267" w:type="pct"/>
                </w:tcPr>
                <w:p w14:paraId="469DE7BD" w14:textId="77777777" w:rsidR="00AA18DB" w:rsidRPr="002F20D6" w:rsidRDefault="00AA18DB" w:rsidP="00AA18DB">
                  <w:pPr>
                    <w:jc w:val="center"/>
                    <w:rPr>
                      <w:sz w:val="20"/>
                      <w:szCs w:val="20"/>
                    </w:rPr>
                  </w:pPr>
                  <w:r>
                    <w:rPr>
                      <w:sz w:val="20"/>
                      <w:szCs w:val="20"/>
                    </w:rPr>
                    <w:t>№п/п</w:t>
                  </w:r>
                </w:p>
              </w:tc>
              <w:tc>
                <w:tcPr>
                  <w:tcW w:w="1116" w:type="pct"/>
                  <w:vAlign w:val="center"/>
                </w:tcPr>
                <w:p w14:paraId="32D02716" w14:textId="77777777" w:rsidR="00AA18DB" w:rsidRPr="002F20D6" w:rsidRDefault="00AA18DB" w:rsidP="00AA18DB">
                  <w:pPr>
                    <w:jc w:val="center"/>
                    <w:rPr>
                      <w:sz w:val="20"/>
                      <w:szCs w:val="20"/>
                    </w:rPr>
                  </w:pPr>
                  <w:r w:rsidRPr="002F20D6">
                    <w:rPr>
                      <w:sz w:val="20"/>
                      <w:szCs w:val="20"/>
                    </w:rPr>
                    <w:t>Наименование</w:t>
                  </w:r>
                </w:p>
                <w:p w14:paraId="76784045" w14:textId="77777777" w:rsidR="00AA18DB" w:rsidRPr="002F20D6" w:rsidRDefault="00AA18DB" w:rsidP="00AA18DB">
                  <w:pPr>
                    <w:jc w:val="center"/>
                    <w:rPr>
                      <w:sz w:val="20"/>
                      <w:szCs w:val="20"/>
                    </w:rPr>
                  </w:pPr>
                  <w:r w:rsidRPr="002F20D6">
                    <w:rPr>
                      <w:sz w:val="20"/>
                      <w:szCs w:val="20"/>
                    </w:rPr>
                    <w:t>критерия</w:t>
                  </w:r>
                </w:p>
              </w:tc>
              <w:tc>
                <w:tcPr>
                  <w:tcW w:w="402" w:type="pct"/>
                  <w:vAlign w:val="center"/>
                </w:tcPr>
                <w:p w14:paraId="7E4689A1" w14:textId="77777777" w:rsidR="00AA18DB" w:rsidRPr="002F20D6" w:rsidRDefault="00AA18DB" w:rsidP="00AA18DB">
                  <w:pPr>
                    <w:jc w:val="center"/>
                    <w:rPr>
                      <w:sz w:val="20"/>
                      <w:szCs w:val="20"/>
                    </w:rPr>
                  </w:pPr>
                  <w:r w:rsidRPr="002F20D6">
                    <w:rPr>
                      <w:sz w:val="20"/>
                      <w:szCs w:val="20"/>
                    </w:rPr>
                    <w:t>Единица</w:t>
                  </w:r>
                </w:p>
                <w:p w14:paraId="731ADB59" w14:textId="77777777" w:rsidR="00AA18DB" w:rsidRPr="002F20D6" w:rsidRDefault="00AA18DB" w:rsidP="00AA18DB">
                  <w:pPr>
                    <w:jc w:val="center"/>
                    <w:rPr>
                      <w:sz w:val="20"/>
                      <w:szCs w:val="20"/>
                    </w:rPr>
                  </w:pPr>
                  <w:r w:rsidRPr="002F20D6">
                    <w:rPr>
                      <w:sz w:val="20"/>
                      <w:szCs w:val="20"/>
                    </w:rPr>
                    <w:t>измерения</w:t>
                  </w:r>
                </w:p>
              </w:tc>
              <w:tc>
                <w:tcPr>
                  <w:tcW w:w="491" w:type="pct"/>
                  <w:vAlign w:val="center"/>
                </w:tcPr>
                <w:p w14:paraId="685DDAE4" w14:textId="77777777" w:rsidR="00AA18DB" w:rsidRPr="002F20D6" w:rsidRDefault="00AA18DB" w:rsidP="00AA18DB">
                  <w:pPr>
                    <w:jc w:val="center"/>
                    <w:rPr>
                      <w:sz w:val="20"/>
                      <w:szCs w:val="20"/>
                    </w:rPr>
                  </w:pPr>
                  <w:r w:rsidRPr="002F20D6">
                    <w:rPr>
                      <w:sz w:val="20"/>
                      <w:szCs w:val="20"/>
                    </w:rPr>
                    <w:t>Диапазон</w:t>
                  </w:r>
                </w:p>
                <w:p w14:paraId="73A35CE1" w14:textId="77777777" w:rsidR="00AA18DB" w:rsidRPr="002F20D6" w:rsidRDefault="00AA18DB" w:rsidP="00AA18DB">
                  <w:pPr>
                    <w:jc w:val="center"/>
                    <w:rPr>
                      <w:sz w:val="20"/>
                      <w:szCs w:val="20"/>
                    </w:rPr>
                  </w:pPr>
                  <w:r w:rsidRPr="002F20D6">
                    <w:rPr>
                      <w:sz w:val="20"/>
                      <w:szCs w:val="20"/>
                    </w:rPr>
                    <w:t>значений</w:t>
                  </w:r>
                </w:p>
              </w:tc>
              <w:tc>
                <w:tcPr>
                  <w:tcW w:w="447" w:type="pct"/>
                  <w:vAlign w:val="center"/>
                </w:tcPr>
                <w:p w14:paraId="5D2F0DD6" w14:textId="77777777" w:rsidR="00AA18DB" w:rsidRPr="002F20D6" w:rsidRDefault="00AA18DB" w:rsidP="00AA18DB">
                  <w:pPr>
                    <w:jc w:val="center"/>
                    <w:rPr>
                      <w:sz w:val="20"/>
                      <w:szCs w:val="20"/>
                    </w:rPr>
                  </w:pPr>
                  <w:r w:rsidRPr="002F20D6">
                    <w:rPr>
                      <w:sz w:val="20"/>
                      <w:szCs w:val="20"/>
                    </w:rPr>
                    <w:t>Весовой</w:t>
                  </w:r>
                </w:p>
                <w:p w14:paraId="7132AC5F" w14:textId="77777777" w:rsidR="00AA18DB" w:rsidRPr="002F20D6" w:rsidRDefault="00AA18DB" w:rsidP="00AA18DB">
                  <w:pPr>
                    <w:jc w:val="center"/>
                    <w:rPr>
                      <w:sz w:val="20"/>
                      <w:szCs w:val="20"/>
                    </w:rPr>
                  </w:pPr>
                  <w:r w:rsidRPr="002F20D6">
                    <w:rPr>
                      <w:sz w:val="20"/>
                      <w:szCs w:val="20"/>
                    </w:rPr>
                    <w:t>коэффициент</w:t>
                  </w:r>
                </w:p>
              </w:tc>
              <w:tc>
                <w:tcPr>
                  <w:tcW w:w="528" w:type="pct"/>
                  <w:vAlign w:val="center"/>
                </w:tcPr>
                <w:p w14:paraId="400BAC5A" w14:textId="77777777" w:rsidR="00AA18DB" w:rsidRPr="002F20D6" w:rsidRDefault="00AA18DB" w:rsidP="00AA18DB">
                  <w:pPr>
                    <w:jc w:val="center"/>
                    <w:rPr>
                      <w:sz w:val="20"/>
                      <w:szCs w:val="20"/>
                    </w:rPr>
                  </w:pPr>
                  <w:r w:rsidRPr="002F20D6">
                    <w:rPr>
                      <w:sz w:val="20"/>
                      <w:szCs w:val="20"/>
                    </w:rPr>
                    <w:t>Периодичность изменения</w:t>
                  </w:r>
                </w:p>
              </w:tc>
              <w:tc>
                <w:tcPr>
                  <w:tcW w:w="1749" w:type="pct"/>
                  <w:noWrap/>
                  <w:vAlign w:val="center"/>
                </w:tcPr>
                <w:p w14:paraId="1ADFCBA5" w14:textId="77777777" w:rsidR="00AA18DB" w:rsidRPr="002F20D6" w:rsidRDefault="00AA18DB" w:rsidP="00AA18DB">
                  <w:pPr>
                    <w:jc w:val="center"/>
                    <w:rPr>
                      <w:sz w:val="20"/>
                      <w:szCs w:val="20"/>
                    </w:rPr>
                  </w:pPr>
                  <w:r w:rsidRPr="002F20D6">
                    <w:rPr>
                      <w:sz w:val="20"/>
                      <w:szCs w:val="20"/>
                    </w:rPr>
                    <w:t>Расчет по</w:t>
                  </w:r>
                  <w:r w:rsidRPr="002F20D6">
                    <w:rPr>
                      <w:sz w:val="20"/>
                      <w:szCs w:val="20"/>
                    </w:rPr>
                    <w:cr/>
                    <w:t>азателя</w:t>
                  </w:r>
                </w:p>
              </w:tc>
            </w:tr>
          </w:tbl>
          <w:p w14:paraId="4DE8F180" w14:textId="77777777" w:rsidR="00AA18DB" w:rsidRPr="002F20D6" w:rsidRDefault="00AA18DB" w:rsidP="00AA18DB">
            <w:pPr>
              <w:jc w:val="center"/>
              <w:rPr>
                <w:b/>
                <w:bCs/>
                <w:sz w:val="20"/>
                <w:szCs w:val="20"/>
              </w:rPr>
            </w:pPr>
          </w:p>
        </w:tc>
      </w:tr>
      <w:tr w:rsidR="00AA18DB" w:rsidRPr="002F20D6" w14:paraId="0C0EAD4C" w14:textId="77777777" w:rsidTr="00AA18DB">
        <w:trPr>
          <w:trHeight w:val="20"/>
        </w:trPr>
        <w:tc>
          <w:tcPr>
            <w:tcW w:w="266" w:type="pct"/>
          </w:tcPr>
          <w:p w14:paraId="2A96E999" w14:textId="77777777" w:rsidR="00AA18DB" w:rsidRPr="002F20D6" w:rsidRDefault="00AA18DB" w:rsidP="00AA18DB">
            <w:pPr>
              <w:jc w:val="center"/>
              <w:rPr>
                <w:sz w:val="20"/>
                <w:szCs w:val="20"/>
              </w:rPr>
            </w:pPr>
            <w:r>
              <w:rPr>
                <w:sz w:val="20"/>
                <w:szCs w:val="20"/>
              </w:rPr>
              <w:t>1</w:t>
            </w:r>
          </w:p>
        </w:tc>
        <w:tc>
          <w:tcPr>
            <w:tcW w:w="1104" w:type="pct"/>
            <w:vAlign w:val="center"/>
          </w:tcPr>
          <w:p w14:paraId="7A8C6E84" w14:textId="77777777" w:rsidR="00AA18DB" w:rsidRPr="002F20D6" w:rsidRDefault="00AA18DB" w:rsidP="00AA18DB">
            <w:pPr>
              <w:rPr>
                <w:sz w:val="20"/>
                <w:szCs w:val="20"/>
              </w:rPr>
            </w:pPr>
            <w:r w:rsidRPr="002F20D6">
              <w:rPr>
                <w:sz w:val="20"/>
                <w:szCs w:val="20"/>
              </w:rPr>
              <w:t>Эффективность воспитательной деятельности по предотвращению преступлений и правонарушений, совершенных обучающимися или при их участии, к общей численности обучающихся</w:t>
            </w:r>
          </w:p>
        </w:tc>
        <w:tc>
          <w:tcPr>
            <w:tcW w:w="401" w:type="pct"/>
            <w:vAlign w:val="center"/>
          </w:tcPr>
          <w:p w14:paraId="7878B948" w14:textId="77777777" w:rsidR="00AA18DB" w:rsidRPr="002F20D6" w:rsidRDefault="00AA18DB" w:rsidP="00AA18DB">
            <w:pPr>
              <w:jc w:val="center"/>
              <w:rPr>
                <w:sz w:val="20"/>
                <w:szCs w:val="20"/>
              </w:rPr>
            </w:pPr>
            <w:r w:rsidRPr="002F20D6">
              <w:rPr>
                <w:sz w:val="20"/>
                <w:szCs w:val="20"/>
              </w:rPr>
              <w:t>единиц</w:t>
            </w:r>
          </w:p>
        </w:tc>
        <w:tc>
          <w:tcPr>
            <w:tcW w:w="490" w:type="pct"/>
            <w:gridSpan w:val="2"/>
            <w:vAlign w:val="center"/>
          </w:tcPr>
          <w:p w14:paraId="4A68FEC2" w14:textId="77777777" w:rsidR="00AA18DB" w:rsidRPr="002F20D6" w:rsidRDefault="00AA18DB" w:rsidP="00AA18DB">
            <w:pPr>
              <w:jc w:val="center"/>
              <w:rPr>
                <w:sz w:val="20"/>
                <w:szCs w:val="20"/>
              </w:rPr>
            </w:pPr>
            <w:r w:rsidRPr="002F20D6">
              <w:rPr>
                <w:sz w:val="20"/>
                <w:szCs w:val="20"/>
              </w:rPr>
              <w:t>0-8</w:t>
            </w:r>
          </w:p>
        </w:tc>
        <w:tc>
          <w:tcPr>
            <w:tcW w:w="445" w:type="pct"/>
            <w:vAlign w:val="center"/>
          </w:tcPr>
          <w:p w14:paraId="39023F34" w14:textId="77777777" w:rsidR="00AA18DB" w:rsidRPr="002F20D6" w:rsidRDefault="00AA18DB" w:rsidP="00AA18DB">
            <w:pPr>
              <w:jc w:val="center"/>
              <w:rPr>
                <w:sz w:val="20"/>
                <w:szCs w:val="20"/>
              </w:rPr>
            </w:pPr>
            <w:r w:rsidRPr="002F20D6">
              <w:rPr>
                <w:sz w:val="20"/>
                <w:szCs w:val="20"/>
              </w:rPr>
              <w:t>8</w:t>
            </w:r>
          </w:p>
        </w:tc>
        <w:tc>
          <w:tcPr>
            <w:tcW w:w="534" w:type="pct"/>
            <w:vAlign w:val="center"/>
          </w:tcPr>
          <w:p w14:paraId="263F88DB"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60" w:type="pct"/>
            <w:noWrap/>
          </w:tcPr>
          <w:p w14:paraId="6E7200AA" w14:textId="77777777" w:rsidR="00AA18DB" w:rsidRPr="002F20D6" w:rsidRDefault="00AA18DB" w:rsidP="00AA18DB">
            <w:pPr>
              <w:jc w:val="both"/>
              <w:rPr>
                <w:sz w:val="20"/>
                <w:szCs w:val="20"/>
              </w:rPr>
            </w:pPr>
            <w:r w:rsidRPr="002F20D6">
              <w:rPr>
                <w:sz w:val="20"/>
                <w:szCs w:val="20"/>
              </w:rPr>
              <w:t xml:space="preserve">При отсутствии преступлений и правонарушений – 8 баллов; </w:t>
            </w:r>
          </w:p>
          <w:p w14:paraId="2690620F" w14:textId="77777777" w:rsidR="00AA18DB" w:rsidRPr="002F20D6" w:rsidRDefault="00AA18DB" w:rsidP="00AA18DB">
            <w:pPr>
              <w:jc w:val="both"/>
              <w:rPr>
                <w:sz w:val="20"/>
                <w:szCs w:val="20"/>
              </w:rPr>
            </w:pPr>
            <w:r w:rsidRPr="002F20D6">
              <w:rPr>
                <w:sz w:val="20"/>
                <w:szCs w:val="20"/>
              </w:rPr>
              <w:t xml:space="preserve">при положительной динамике в сравнении с предыдущим периодом – 3 балла, при стабильной ситуации – 2 балла; при отрицательной динамике 0 баллов; </w:t>
            </w:r>
          </w:p>
        </w:tc>
      </w:tr>
      <w:tr w:rsidR="00AA18DB" w:rsidRPr="002F20D6" w14:paraId="4CF92D0A" w14:textId="77777777" w:rsidTr="00AA18DB">
        <w:trPr>
          <w:trHeight w:val="20"/>
        </w:trPr>
        <w:tc>
          <w:tcPr>
            <w:tcW w:w="266" w:type="pct"/>
          </w:tcPr>
          <w:p w14:paraId="2A1AF9E7" w14:textId="77777777" w:rsidR="00AA18DB" w:rsidRPr="002F20D6" w:rsidRDefault="00AA18DB" w:rsidP="00AA18DB">
            <w:pPr>
              <w:jc w:val="center"/>
              <w:rPr>
                <w:sz w:val="20"/>
                <w:szCs w:val="20"/>
              </w:rPr>
            </w:pPr>
            <w:r>
              <w:rPr>
                <w:sz w:val="20"/>
                <w:szCs w:val="20"/>
              </w:rPr>
              <w:t>2</w:t>
            </w:r>
          </w:p>
        </w:tc>
        <w:tc>
          <w:tcPr>
            <w:tcW w:w="1104" w:type="pct"/>
          </w:tcPr>
          <w:p w14:paraId="67F1DCB8" w14:textId="77777777" w:rsidR="00AA18DB" w:rsidRPr="002F20D6" w:rsidRDefault="00AA18DB" w:rsidP="00AA18DB">
            <w:pPr>
              <w:rPr>
                <w:sz w:val="20"/>
                <w:szCs w:val="20"/>
              </w:rPr>
            </w:pPr>
            <w:r w:rsidRPr="002F20D6">
              <w:rPr>
                <w:sz w:val="20"/>
                <w:szCs w:val="20"/>
              </w:rPr>
              <w:t>Охват детей, состоящих на учете в комиссии по делам несовершеннолетних, правоохранительных органов или  на внутришкольном учете, дополнительным образованием</w:t>
            </w:r>
          </w:p>
        </w:tc>
        <w:tc>
          <w:tcPr>
            <w:tcW w:w="401" w:type="pct"/>
          </w:tcPr>
          <w:p w14:paraId="44AD7BD3" w14:textId="77777777" w:rsidR="00AA18DB" w:rsidRPr="002F20D6" w:rsidRDefault="00AA18DB" w:rsidP="00AA18DB">
            <w:pPr>
              <w:jc w:val="center"/>
              <w:rPr>
                <w:sz w:val="20"/>
                <w:szCs w:val="20"/>
              </w:rPr>
            </w:pPr>
            <w:r w:rsidRPr="002F20D6">
              <w:rPr>
                <w:sz w:val="20"/>
                <w:szCs w:val="20"/>
              </w:rPr>
              <w:t>%</w:t>
            </w:r>
          </w:p>
        </w:tc>
        <w:tc>
          <w:tcPr>
            <w:tcW w:w="490" w:type="pct"/>
            <w:gridSpan w:val="2"/>
          </w:tcPr>
          <w:p w14:paraId="4E742697" w14:textId="77777777" w:rsidR="00AA18DB" w:rsidRPr="002F20D6" w:rsidRDefault="00AA18DB" w:rsidP="00AA18DB">
            <w:pPr>
              <w:jc w:val="center"/>
              <w:rPr>
                <w:sz w:val="20"/>
                <w:szCs w:val="20"/>
              </w:rPr>
            </w:pPr>
            <w:r w:rsidRPr="002F20D6">
              <w:rPr>
                <w:sz w:val="20"/>
                <w:szCs w:val="20"/>
              </w:rPr>
              <w:t>0-100</w:t>
            </w:r>
          </w:p>
        </w:tc>
        <w:tc>
          <w:tcPr>
            <w:tcW w:w="445" w:type="pct"/>
          </w:tcPr>
          <w:p w14:paraId="58F95FFF" w14:textId="77777777" w:rsidR="00AA18DB" w:rsidRPr="002F20D6" w:rsidRDefault="00AA18DB" w:rsidP="00AA18DB">
            <w:pPr>
              <w:jc w:val="center"/>
              <w:rPr>
                <w:sz w:val="20"/>
                <w:szCs w:val="20"/>
              </w:rPr>
            </w:pPr>
            <w:r w:rsidRPr="002F20D6">
              <w:rPr>
                <w:sz w:val="20"/>
                <w:szCs w:val="20"/>
              </w:rPr>
              <w:t>8</w:t>
            </w:r>
          </w:p>
        </w:tc>
        <w:tc>
          <w:tcPr>
            <w:tcW w:w="534" w:type="pct"/>
          </w:tcPr>
          <w:p w14:paraId="71E49E1D" w14:textId="77777777" w:rsidR="00AA18DB" w:rsidRPr="002F20D6" w:rsidRDefault="00AA18DB" w:rsidP="00AA18DB">
            <w:pPr>
              <w:jc w:val="center"/>
              <w:rPr>
                <w:sz w:val="20"/>
                <w:szCs w:val="20"/>
              </w:rPr>
            </w:pPr>
            <w:r w:rsidRPr="002F20D6">
              <w:rPr>
                <w:sz w:val="20"/>
                <w:szCs w:val="20"/>
              </w:rPr>
              <w:t>годовая</w:t>
            </w:r>
          </w:p>
        </w:tc>
        <w:tc>
          <w:tcPr>
            <w:tcW w:w="1760" w:type="pct"/>
            <w:noWrap/>
          </w:tcPr>
          <w:p w14:paraId="6A92AEA0" w14:textId="77777777" w:rsidR="00AA18DB" w:rsidRPr="002F20D6" w:rsidRDefault="00AA18DB" w:rsidP="00AA18DB">
            <w:pPr>
              <w:jc w:val="both"/>
              <w:rPr>
                <w:sz w:val="20"/>
                <w:szCs w:val="20"/>
              </w:rPr>
            </w:pPr>
            <w:r w:rsidRPr="002F20D6">
              <w:rPr>
                <w:sz w:val="20"/>
                <w:szCs w:val="20"/>
              </w:rPr>
              <w:t xml:space="preserve">(А/В)*100%,  А – численность учащихся группы риска, посещающих  детские объединения (кружки) в учреждениях дополнительного образования без учета ведомственной принадлежности, В – общее количество учащихся из группы риска </w:t>
            </w:r>
          </w:p>
          <w:p w14:paraId="18422624" w14:textId="77777777" w:rsidR="00AA18DB" w:rsidRPr="002F20D6" w:rsidRDefault="00AA18DB" w:rsidP="00AA18DB">
            <w:pPr>
              <w:jc w:val="both"/>
              <w:rPr>
                <w:sz w:val="20"/>
                <w:szCs w:val="20"/>
              </w:rPr>
            </w:pPr>
            <w:r w:rsidRPr="002F20D6">
              <w:rPr>
                <w:sz w:val="20"/>
                <w:szCs w:val="20"/>
              </w:rPr>
              <w:t>100 % - 8 баллов,</w:t>
            </w:r>
          </w:p>
          <w:p w14:paraId="3CBDE9C7" w14:textId="77777777" w:rsidR="00AA18DB" w:rsidRPr="002F20D6" w:rsidRDefault="00AA18DB" w:rsidP="00AA18DB">
            <w:pPr>
              <w:jc w:val="both"/>
              <w:rPr>
                <w:sz w:val="20"/>
                <w:szCs w:val="20"/>
              </w:rPr>
            </w:pPr>
            <w:r w:rsidRPr="002F20D6">
              <w:rPr>
                <w:sz w:val="20"/>
                <w:szCs w:val="20"/>
              </w:rPr>
              <w:t>91-99% - 7 баллов,</w:t>
            </w:r>
          </w:p>
          <w:p w14:paraId="5CBE41B2" w14:textId="77777777" w:rsidR="00AA18DB" w:rsidRPr="002F20D6" w:rsidRDefault="00AA18DB" w:rsidP="00AA18DB">
            <w:pPr>
              <w:jc w:val="both"/>
              <w:rPr>
                <w:sz w:val="20"/>
                <w:szCs w:val="20"/>
              </w:rPr>
            </w:pPr>
            <w:r w:rsidRPr="002F20D6">
              <w:rPr>
                <w:sz w:val="20"/>
                <w:szCs w:val="20"/>
              </w:rPr>
              <w:t>81-90% - 6 баллов</w:t>
            </w:r>
          </w:p>
          <w:p w14:paraId="09EB31AB" w14:textId="77777777" w:rsidR="00AA18DB" w:rsidRPr="002F20D6" w:rsidRDefault="00AA18DB" w:rsidP="00AA18DB">
            <w:pPr>
              <w:jc w:val="both"/>
              <w:rPr>
                <w:sz w:val="20"/>
                <w:szCs w:val="20"/>
              </w:rPr>
            </w:pPr>
            <w:r w:rsidRPr="002F20D6">
              <w:rPr>
                <w:sz w:val="20"/>
                <w:szCs w:val="20"/>
              </w:rPr>
              <w:t>71-80% - 5 баллов,</w:t>
            </w:r>
          </w:p>
          <w:p w14:paraId="1EDD2518" w14:textId="77777777" w:rsidR="00AA18DB" w:rsidRPr="002F20D6" w:rsidRDefault="00AA18DB" w:rsidP="00AA18DB">
            <w:pPr>
              <w:jc w:val="both"/>
              <w:rPr>
                <w:sz w:val="20"/>
                <w:szCs w:val="20"/>
              </w:rPr>
            </w:pPr>
            <w:r w:rsidRPr="002F20D6">
              <w:rPr>
                <w:sz w:val="20"/>
                <w:szCs w:val="20"/>
              </w:rPr>
              <w:t>61- 70% - 4 балла,</w:t>
            </w:r>
          </w:p>
          <w:p w14:paraId="24E4D77F" w14:textId="77777777" w:rsidR="00AA18DB" w:rsidRPr="002F20D6" w:rsidRDefault="00AA18DB" w:rsidP="00AA18DB">
            <w:pPr>
              <w:jc w:val="both"/>
              <w:rPr>
                <w:sz w:val="20"/>
                <w:szCs w:val="20"/>
              </w:rPr>
            </w:pPr>
            <w:r w:rsidRPr="002F20D6">
              <w:rPr>
                <w:sz w:val="20"/>
                <w:szCs w:val="20"/>
              </w:rPr>
              <w:t>51-60% - 3 балла,</w:t>
            </w:r>
          </w:p>
          <w:p w14:paraId="7A2BEB70" w14:textId="77777777" w:rsidR="00AA18DB" w:rsidRPr="002F20D6" w:rsidRDefault="00AA18DB" w:rsidP="00AA18DB">
            <w:pPr>
              <w:jc w:val="both"/>
              <w:rPr>
                <w:sz w:val="20"/>
                <w:szCs w:val="20"/>
              </w:rPr>
            </w:pPr>
            <w:r w:rsidRPr="002F20D6">
              <w:rPr>
                <w:sz w:val="20"/>
                <w:szCs w:val="20"/>
              </w:rPr>
              <w:t>41-50% - 2 балла,</w:t>
            </w:r>
          </w:p>
          <w:p w14:paraId="01F432C2" w14:textId="77777777" w:rsidR="00AA18DB" w:rsidRPr="002F20D6" w:rsidRDefault="00AA18DB" w:rsidP="00AA18DB">
            <w:pPr>
              <w:jc w:val="both"/>
              <w:rPr>
                <w:sz w:val="20"/>
                <w:szCs w:val="20"/>
              </w:rPr>
            </w:pPr>
            <w:r w:rsidRPr="002F20D6">
              <w:rPr>
                <w:sz w:val="20"/>
                <w:szCs w:val="20"/>
              </w:rPr>
              <w:t>30 – 40 – 1 балл.</w:t>
            </w:r>
          </w:p>
          <w:p w14:paraId="104BF4C0" w14:textId="77777777" w:rsidR="00AA18DB" w:rsidRPr="002F20D6" w:rsidRDefault="00AA18DB" w:rsidP="00AA18DB">
            <w:pPr>
              <w:jc w:val="both"/>
              <w:rPr>
                <w:sz w:val="20"/>
                <w:szCs w:val="20"/>
              </w:rPr>
            </w:pPr>
            <w:r w:rsidRPr="002F20D6">
              <w:rPr>
                <w:sz w:val="20"/>
                <w:szCs w:val="20"/>
              </w:rPr>
              <w:t>Ниже 30% - 0 баллов.</w:t>
            </w:r>
          </w:p>
        </w:tc>
      </w:tr>
      <w:tr w:rsidR="00AA18DB" w:rsidRPr="002F20D6" w14:paraId="0FDBD100" w14:textId="77777777" w:rsidTr="00AA18DB">
        <w:trPr>
          <w:trHeight w:val="20"/>
        </w:trPr>
        <w:tc>
          <w:tcPr>
            <w:tcW w:w="266" w:type="pct"/>
          </w:tcPr>
          <w:p w14:paraId="0E41A776" w14:textId="77777777" w:rsidR="00AA18DB" w:rsidRPr="002F20D6" w:rsidRDefault="00AA18DB" w:rsidP="00AA18DB">
            <w:pPr>
              <w:ind w:left="-65"/>
              <w:jc w:val="center"/>
              <w:rPr>
                <w:sz w:val="20"/>
                <w:szCs w:val="20"/>
              </w:rPr>
            </w:pPr>
            <w:r>
              <w:rPr>
                <w:sz w:val="20"/>
                <w:szCs w:val="20"/>
              </w:rPr>
              <w:t>3</w:t>
            </w:r>
          </w:p>
        </w:tc>
        <w:tc>
          <w:tcPr>
            <w:tcW w:w="1104" w:type="pct"/>
            <w:vAlign w:val="center"/>
          </w:tcPr>
          <w:p w14:paraId="07C210A5" w14:textId="77777777" w:rsidR="00AA18DB" w:rsidRPr="002F20D6" w:rsidRDefault="00AA18DB" w:rsidP="00AA18DB">
            <w:pPr>
              <w:ind w:left="-65"/>
              <w:rPr>
                <w:sz w:val="20"/>
                <w:szCs w:val="20"/>
              </w:rPr>
            </w:pPr>
            <w:r w:rsidRPr="002F20D6">
              <w:rPr>
                <w:sz w:val="20"/>
                <w:szCs w:val="20"/>
              </w:rPr>
              <w:t>Обеспечение  участия  учреждения,  в соответствующих мероприятиях по направлениям воспитательной, здоровье сберегающей деятельности</w:t>
            </w:r>
          </w:p>
        </w:tc>
        <w:tc>
          <w:tcPr>
            <w:tcW w:w="401" w:type="pct"/>
            <w:vAlign w:val="center"/>
          </w:tcPr>
          <w:p w14:paraId="3B0534F3" w14:textId="77777777" w:rsidR="00AA18DB" w:rsidRPr="002F20D6" w:rsidRDefault="00AA18DB" w:rsidP="00AA18DB">
            <w:pPr>
              <w:jc w:val="center"/>
              <w:rPr>
                <w:sz w:val="20"/>
                <w:szCs w:val="20"/>
              </w:rPr>
            </w:pPr>
            <w:r w:rsidRPr="002F20D6">
              <w:rPr>
                <w:sz w:val="20"/>
                <w:szCs w:val="20"/>
              </w:rPr>
              <w:t>%</w:t>
            </w:r>
          </w:p>
        </w:tc>
        <w:tc>
          <w:tcPr>
            <w:tcW w:w="490" w:type="pct"/>
            <w:gridSpan w:val="2"/>
            <w:vAlign w:val="center"/>
          </w:tcPr>
          <w:p w14:paraId="51CD3228" w14:textId="77777777" w:rsidR="00AA18DB" w:rsidRPr="002F20D6" w:rsidRDefault="00AA18DB" w:rsidP="00AA18DB">
            <w:pPr>
              <w:jc w:val="center"/>
              <w:rPr>
                <w:sz w:val="20"/>
                <w:szCs w:val="20"/>
              </w:rPr>
            </w:pPr>
            <w:r w:rsidRPr="002F20D6">
              <w:rPr>
                <w:sz w:val="20"/>
                <w:szCs w:val="20"/>
              </w:rPr>
              <w:t>0-100</w:t>
            </w:r>
          </w:p>
        </w:tc>
        <w:tc>
          <w:tcPr>
            <w:tcW w:w="445" w:type="pct"/>
            <w:vAlign w:val="center"/>
          </w:tcPr>
          <w:p w14:paraId="480A073E" w14:textId="77777777" w:rsidR="00AA18DB" w:rsidRPr="002F20D6" w:rsidRDefault="00AA18DB" w:rsidP="00AA18DB">
            <w:pPr>
              <w:jc w:val="center"/>
              <w:rPr>
                <w:sz w:val="20"/>
                <w:szCs w:val="20"/>
              </w:rPr>
            </w:pPr>
            <w:r w:rsidRPr="002F20D6">
              <w:rPr>
                <w:sz w:val="20"/>
                <w:szCs w:val="20"/>
              </w:rPr>
              <w:t>8</w:t>
            </w:r>
          </w:p>
        </w:tc>
        <w:tc>
          <w:tcPr>
            <w:tcW w:w="534" w:type="pct"/>
            <w:vAlign w:val="center"/>
          </w:tcPr>
          <w:p w14:paraId="43C49FC7"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60" w:type="pct"/>
            <w:noWrap/>
            <w:vAlign w:val="center"/>
          </w:tcPr>
          <w:p w14:paraId="69326F5B" w14:textId="77777777" w:rsidR="00AA18DB" w:rsidRPr="002F20D6" w:rsidRDefault="00AA18DB" w:rsidP="00AA18DB">
            <w:pPr>
              <w:jc w:val="both"/>
              <w:rPr>
                <w:sz w:val="20"/>
                <w:szCs w:val="20"/>
              </w:rPr>
            </w:pPr>
            <w:r w:rsidRPr="002F20D6">
              <w:rPr>
                <w:sz w:val="20"/>
                <w:szCs w:val="20"/>
              </w:rPr>
              <w:t>(А/В)*100%,  где А – количество мероприятий республиканского, муниципального уровней, в которых было обеспечено участие за отчетный период, В – общее количество мероприятий республиканского, муниципального  уровней, проведенных в отчетный период</w:t>
            </w:r>
          </w:p>
          <w:p w14:paraId="4EE6DCA3" w14:textId="77777777" w:rsidR="00AA18DB" w:rsidRPr="002F20D6" w:rsidRDefault="00AA18DB" w:rsidP="00AA18DB">
            <w:pPr>
              <w:jc w:val="both"/>
              <w:rPr>
                <w:sz w:val="20"/>
                <w:szCs w:val="20"/>
              </w:rPr>
            </w:pPr>
            <w:r w:rsidRPr="002F20D6">
              <w:rPr>
                <w:sz w:val="20"/>
                <w:szCs w:val="20"/>
              </w:rPr>
              <w:t>в соответствии с нормативными документами МОиН РТ, Управления образования г. Казани.</w:t>
            </w:r>
          </w:p>
          <w:p w14:paraId="09AB263F" w14:textId="77777777" w:rsidR="00AA18DB" w:rsidRPr="002F20D6" w:rsidRDefault="00AA18DB" w:rsidP="00AA18DB">
            <w:pPr>
              <w:jc w:val="both"/>
              <w:rPr>
                <w:sz w:val="20"/>
                <w:szCs w:val="20"/>
              </w:rPr>
            </w:pPr>
            <w:r w:rsidRPr="002F20D6">
              <w:rPr>
                <w:sz w:val="20"/>
                <w:szCs w:val="20"/>
              </w:rPr>
              <w:t>100 % - 8 баллов,</w:t>
            </w:r>
          </w:p>
          <w:p w14:paraId="05E6E7E0" w14:textId="77777777" w:rsidR="00AA18DB" w:rsidRPr="002F20D6" w:rsidRDefault="00AA18DB" w:rsidP="00AA18DB">
            <w:pPr>
              <w:jc w:val="both"/>
              <w:rPr>
                <w:sz w:val="20"/>
                <w:szCs w:val="20"/>
              </w:rPr>
            </w:pPr>
            <w:r w:rsidRPr="002F20D6">
              <w:rPr>
                <w:sz w:val="20"/>
                <w:szCs w:val="20"/>
              </w:rPr>
              <w:t>91-99% - 7 баллов,</w:t>
            </w:r>
          </w:p>
          <w:p w14:paraId="065A3D91" w14:textId="77777777" w:rsidR="00AA18DB" w:rsidRPr="002F20D6" w:rsidRDefault="00AA18DB" w:rsidP="00AA18DB">
            <w:pPr>
              <w:jc w:val="both"/>
              <w:rPr>
                <w:sz w:val="20"/>
                <w:szCs w:val="20"/>
              </w:rPr>
            </w:pPr>
            <w:r w:rsidRPr="002F20D6">
              <w:rPr>
                <w:sz w:val="20"/>
                <w:szCs w:val="20"/>
              </w:rPr>
              <w:t>81-90% - 6 баллов</w:t>
            </w:r>
          </w:p>
          <w:p w14:paraId="4EF89833" w14:textId="77777777" w:rsidR="00AA18DB" w:rsidRPr="002F20D6" w:rsidRDefault="00AA18DB" w:rsidP="00AA18DB">
            <w:pPr>
              <w:jc w:val="both"/>
              <w:rPr>
                <w:sz w:val="20"/>
                <w:szCs w:val="20"/>
              </w:rPr>
            </w:pPr>
            <w:r w:rsidRPr="002F20D6">
              <w:rPr>
                <w:sz w:val="20"/>
                <w:szCs w:val="20"/>
              </w:rPr>
              <w:t>71-80% - 5 баллов,</w:t>
            </w:r>
          </w:p>
          <w:p w14:paraId="31F3C308" w14:textId="77777777" w:rsidR="00AA18DB" w:rsidRPr="002F20D6" w:rsidRDefault="00AA18DB" w:rsidP="00AA18DB">
            <w:pPr>
              <w:jc w:val="both"/>
              <w:rPr>
                <w:sz w:val="20"/>
                <w:szCs w:val="20"/>
              </w:rPr>
            </w:pPr>
            <w:r w:rsidRPr="002F20D6">
              <w:rPr>
                <w:sz w:val="20"/>
                <w:szCs w:val="20"/>
              </w:rPr>
              <w:t>61- 70% - 4 балла,</w:t>
            </w:r>
          </w:p>
          <w:p w14:paraId="6F8DCFF6" w14:textId="77777777" w:rsidR="00AA18DB" w:rsidRPr="002F20D6" w:rsidRDefault="00AA18DB" w:rsidP="00AA18DB">
            <w:pPr>
              <w:jc w:val="both"/>
              <w:rPr>
                <w:sz w:val="20"/>
                <w:szCs w:val="20"/>
              </w:rPr>
            </w:pPr>
            <w:r w:rsidRPr="002F20D6">
              <w:rPr>
                <w:sz w:val="20"/>
                <w:szCs w:val="20"/>
              </w:rPr>
              <w:t>51-60% - 3 балла,</w:t>
            </w:r>
          </w:p>
          <w:p w14:paraId="2E700A34" w14:textId="77777777" w:rsidR="00AA18DB" w:rsidRPr="002F20D6" w:rsidRDefault="00AA18DB" w:rsidP="00AA18DB">
            <w:pPr>
              <w:jc w:val="both"/>
              <w:rPr>
                <w:sz w:val="20"/>
                <w:szCs w:val="20"/>
              </w:rPr>
            </w:pPr>
            <w:r w:rsidRPr="002F20D6">
              <w:rPr>
                <w:sz w:val="20"/>
                <w:szCs w:val="20"/>
              </w:rPr>
              <w:t>41-50% - 2 балла,</w:t>
            </w:r>
          </w:p>
          <w:p w14:paraId="1B442DDB" w14:textId="77777777" w:rsidR="00AA18DB" w:rsidRPr="002F20D6" w:rsidRDefault="00AA18DB" w:rsidP="00AA18DB">
            <w:pPr>
              <w:jc w:val="both"/>
              <w:rPr>
                <w:sz w:val="20"/>
                <w:szCs w:val="20"/>
              </w:rPr>
            </w:pPr>
            <w:r w:rsidRPr="002F20D6">
              <w:rPr>
                <w:sz w:val="20"/>
                <w:szCs w:val="20"/>
              </w:rPr>
              <w:t>30 – 40 – 1 балл.</w:t>
            </w:r>
          </w:p>
          <w:p w14:paraId="219FF08B" w14:textId="77777777" w:rsidR="00AA18DB" w:rsidRPr="002F20D6" w:rsidRDefault="00AA18DB" w:rsidP="00AA18DB">
            <w:pPr>
              <w:jc w:val="both"/>
              <w:rPr>
                <w:sz w:val="20"/>
                <w:szCs w:val="20"/>
              </w:rPr>
            </w:pPr>
            <w:r w:rsidRPr="002F20D6">
              <w:rPr>
                <w:sz w:val="20"/>
                <w:szCs w:val="20"/>
              </w:rPr>
              <w:t>Ниже 30% - 0 баллов.</w:t>
            </w:r>
          </w:p>
        </w:tc>
      </w:tr>
      <w:tr w:rsidR="00AA18DB" w:rsidRPr="002F20D6" w14:paraId="73EF3116" w14:textId="77777777" w:rsidTr="00AA18DB">
        <w:trPr>
          <w:trHeight w:val="20"/>
        </w:trPr>
        <w:tc>
          <w:tcPr>
            <w:tcW w:w="266" w:type="pct"/>
          </w:tcPr>
          <w:p w14:paraId="7EEDB1EE" w14:textId="77777777" w:rsidR="00AA18DB" w:rsidRPr="002F20D6" w:rsidRDefault="00AA18DB" w:rsidP="00AA18DB">
            <w:pPr>
              <w:ind w:left="-65"/>
              <w:jc w:val="center"/>
              <w:rPr>
                <w:sz w:val="20"/>
                <w:szCs w:val="20"/>
              </w:rPr>
            </w:pPr>
            <w:r>
              <w:rPr>
                <w:sz w:val="20"/>
                <w:szCs w:val="20"/>
              </w:rPr>
              <w:t>4</w:t>
            </w:r>
          </w:p>
        </w:tc>
        <w:tc>
          <w:tcPr>
            <w:tcW w:w="1104" w:type="pct"/>
            <w:vAlign w:val="center"/>
          </w:tcPr>
          <w:p w14:paraId="7FCFFBDB" w14:textId="77777777" w:rsidR="00AA18DB" w:rsidRPr="002F20D6" w:rsidRDefault="00AA18DB" w:rsidP="00AA18DB">
            <w:pPr>
              <w:ind w:left="-65"/>
              <w:rPr>
                <w:sz w:val="20"/>
                <w:szCs w:val="20"/>
              </w:rPr>
            </w:pPr>
            <w:r w:rsidRPr="002F20D6">
              <w:rPr>
                <w:sz w:val="20"/>
                <w:szCs w:val="20"/>
              </w:rPr>
              <w:t xml:space="preserve">Обеспечение участия учреждения и учащихся в соответствующих мероприятиях в рамках воспитания детей на культурных традициях </w:t>
            </w:r>
          </w:p>
        </w:tc>
        <w:tc>
          <w:tcPr>
            <w:tcW w:w="401" w:type="pct"/>
            <w:vAlign w:val="center"/>
          </w:tcPr>
          <w:p w14:paraId="68FDFF43" w14:textId="77777777" w:rsidR="00AA18DB" w:rsidRPr="002F20D6" w:rsidRDefault="00AA18DB" w:rsidP="00AA18DB">
            <w:pPr>
              <w:jc w:val="center"/>
              <w:rPr>
                <w:sz w:val="20"/>
                <w:szCs w:val="20"/>
              </w:rPr>
            </w:pPr>
            <w:r w:rsidRPr="002F20D6">
              <w:rPr>
                <w:sz w:val="20"/>
                <w:szCs w:val="20"/>
              </w:rPr>
              <w:t>%</w:t>
            </w:r>
          </w:p>
        </w:tc>
        <w:tc>
          <w:tcPr>
            <w:tcW w:w="490" w:type="pct"/>
            <w:gridSpan w:val="2"/>
            <w:vAlign w:val="center"/>
          </w:tcPr>
          <w:p w14:paraId="73368D2C" w14:textId="77777777" w:rsidR="00AA18DB" w:rsidRPr="002F20D6" w:rsidRDefault="00AA18DB" w:rsidP="00AA18DB">
            <w:pPr>
              <w:jc w:val="center"/>
              <w:rPr>
                <w:sz w:val="20"/>
                <w:szCs w:val="20"/>
              </w:rPr>
            </w:pPr>
            <w:r w:rsidRPr="002F20D6">
              <w:rPr>
                <w:sz w:val="20"/>
                <w:szCs w:val="20"/>
              </w:rPr>
              <w:t>0-100</w:t>
            </w:r>
          </w:p>
        </w:tc>
        <w:tc>
          <w:tcPr>
            <w:tcW w:w="445" w:type="pct"/>
            <w:vAlign w:val="center"/>
          </w:tcPr>
          <w:p w14:paraId="0ED2B70A" w14:textId="77777777" w:rsidR="00AA18DB" w:rsidRPr="002F20D6" w:rsidRDefault="00AA18DB" w:rsidP="00AA18DB">
            <w:pPr>
              <w:jc w:val="center"/>
              <w:rPr>
                <w:sz w:val="20"/>
                <w:szCs w:val="20"/>
              </w:rPr>
            </w:pPr>
            <w:r w:rsidRPr="002F20D6">
              <w:rPr>
                <w:sz w:val="20"/>
                <w:szCs w:val="20"/>
              </w:rPr>
              <w:t>8</w:t>
            </w:r>
          </w:p>
        </w:tc>
        <w:tc>
          <w:tcPr>
            <w:tcW w:w="534" w:type="pct"/>
            <w:vAlign w:val="center"/>
          </w:tcPr>
          <w:p w14:paraId="44C4BD65"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60" w:type="pct"/>
            <w:noWrap/>
            <w:vAlign w:val="center"/>
          </w:tcPr>
          <w:p w14:paraId="4AA29F76" w14:textId="77777777" w:rsidR="00AA18DB" w:rsidRPr="002F20D6" w:rsidRDefault="00AA18DB" w:rsidP="00AA18DB">
            <w:pPr>
              <w:jc w:val="both"/>
              <w:rPr>
                <w:sz w:val="20"/>
                <w:szCs w:val="20"/>
              </w:rPr>
            </w:pPr>
            <w:r w:rsidRPr="002F20D6">
              <w:rPr>
                <w:sz w:val="20"/>
                <w:szCs w:val="20"/>
              </w:rPr>
              <w:t>(А/В)*100%,  где А – количество мероприятий республиканского, муниципального  уровней, в которых было обеспечено участие за отчетный период, В – общее количество мероприятий республиканского, муниципального  уровней, проведенных в отчетный период</w:t>
            </w:r>
          </w:p>
          <w:p w14:paraId="5BCC4E8D" w14:textId="77777777" w:rsidR="00AA18DB" w:rsidRPr="002F20D6" w:rsidRDefault="00AA18DB" w:rsidP="00AA18DB">
            <w:pPr>
              <w:jc w:val="both"/>
              <w:rPr>
                <w:sz w:val="20"/>
                <w:szCs w:val="20"/>
              </w:rPr>
            </w:pPr>
            <w:r w:rsidRPr="002F20D6">
              <w:rPr>
                <w:sz w:val="20"/>
                <w:szCs w:val="20"/>
              </w:rPr>
              <w:t>в соответствии с нормативными документами МОиН РТ, Управления образования г. Казани.</w:t>
            </w:r>
          </w:p>
          <w:p w14:paraId="47EE6B83" w14:textId="77777777" w:rsidR="00AA18DB" w:rsidRPr="002F20D6" w:rsidRDefault="00AA18DB" w:rsidP="00AA18DB">
            <w:pPr>
              <w:jc w:val="both"/>
              <w:rPr>
                <w:sz w:val="20"/>
                <w:szCs w:val="20"/>
              </w:rPr>
            </w:pPr>
            <w:r w:rsidRPr="002F20D6">
              <w:rPr>
                <w:sz w:val="20"/>
                <w:szCs w:val="20"/>
              </w:rPr>
              <w:t>100 % - 8 баллов,</w:t>
            </w:r>
          </w:p>
          <w:p w14:paraId="209F56D6" w14:textId="77777777" w:rsidR="00AA18DB" w:rsidRPr="002F20D6" w:rsidRDefault="00AA18DB" w:rsidP="00AA18DB">
            <w:pPr>
              <w:jc w:val="both"/>
              <w:rPr>
                <w:sz w:val="20"/>
                <w:szCs w:val="20"/>
              </w:rPr>
            </w:pPr>
            <w:r w:rsidRPr="002F20D6">
              <w:rPr>
                <w:sz w:val="20"/>
                <w:szCs w:val="20"/>
              </w:rPr>
              <w:t>91-99% - 7 баллов,</w:t>
            </w:r>
          </w:p>
          <w:p w14:paraId="1BD305D8" w14:textId="77777777" w:rsidR="00AA18DB" w:rsidRPr="002F20D6" w:rsidRDefault="00AA18DB" w:rsidP="00AA18DB">
            <w:pPr>
              <w:jc w:val="both"/>
              <w:rPr>
                <w:sz w:val="20"/>
                <w:szCs w:val="20"/>
              </w:rPr>
            </w:pPr>
            <w:r w:rsidRPr="002F20D6">
              <w:rPr>
                <w:sz w:val="20"/>
                <w:szCs w:val="20"/>
              </w:rPr>
              <w:t>81-90% - 6 баллов</w:t>
            </w:r>
          </w:p>
          <w:p w14:paraId="0993E87E" w14:textId="77777777" w:rsidR="00AA18DB" w:rsidRPr="002F20D6" w:rsidRDefault="00AA18DB" w:rsidP="00AA18DB">
            <w:pPr>
              <w:jc w:val="both"/>
              <w:rPr>
                <w:sz w:val="20"/>
                <w:szCs w:val="20"/>
              </w:rPr>
            </w:pPr>
            <w:r w:rsidRPr="002F20D6">
              <w:rPr>
                <w:sz w:val="20"/>
                <w:szCs w:val="20"/>
              </w:rPr>
              <w:t>71-80% - 5 баллов,</w:t>
            </w:r>
          </w:p>
          <w:p w14:paraId="0A4AE605" w14:textId="77777777" w:rsidR="00AA18DB" w:rsidRPr="002F20D6" w:rsidRDefault="00AA18DB" w:rsidP="00AA18DB">
            <w:pPr>
              <w:jc w:val="both"/>
              <w:rPr>
                <w:sz w:val="20"/>
                <w:szCs w:val="20"/>
              </w:rPr>
            </w:pPr>
            <w:r w:rsidRPr="002F20D6">
              <w:rPr>
                <w:sz w:val="20"/>
                <w:szCs w:val="20"/>
              </w:rPr>
              <w:lastRenderedPageBreak/>
              <w:t>61- 70% - 4 балла,</w:t>
            </w:r>
          </w:p>
          <w:p w14:paraId="766702CA" w14:textId="77777777" w:rsidR="00AA18DB" w:rsidRPr="002F20D6" w:rsidRDefault="00AA18DB" w:rsidP="00AA18DB">
            <w:pPr>
              <w:jc w:val="both"/>
              <w:rPr>
                <w:sz w:val="20"/>
                <w:szCs w:val="20"/>
              </w:rPr>
            </w:pPr>
            <w:r w:rsidRPr="002F20D6">
              <w:rPr>
                <w:sz w:val="20"/>
                <w:szCs w:val="20"/>
              </w:rPr>
              <w:t>51-60% - 3 балла,</w:t>
            </w:r>
          </w:p>
          <w:p w14:paraId="68E2E954" w14:textId="77777777" w:rsidR="00AA18DB" w:rsidRPr="002F20D6" w:rsidRDefault="00AA18DB" w:rsidP="00AA18DB">
            <w:pPr>
              <w:jc w:val="both"/>
              <w:rPr>
                <w:sz w:val="20"/>
                <w:szCs w:val="20"/>
              </w:rPr>
            </w:pPr>
            <w:r w:rsidRPr="002F20D6">
              <w:rPr>
                <w:sz w:val="20"/>
                <w:szCs w:val="20"/>
              </w:rPr>
              <w:t>41-50% - 2 балла,</w:t>
            </w:r>
          </w:p>
          <w:p w14:paraId="641E35B9" w14:textId="77777777" w:rsidR="00AA18DB" w:rsidRPr="002F20D6" w:rsidRDefault="00AA18DB" w:rsidP="00AA18DB">
            <w:pPr>
              <w:jc w:val="both"/>
              <w:rPr>
                <w:sz w:val="20"/>
                <w:szCs w:val="20"/>
              </w:rPr>
            </w:pPr>
            <w:r w:rsidRPr="002F20D6">
              <w:rPr>
                <w:sz w:val="20"/>
                <w:szCs w:val="20"/>
              </w:rPr>
              <w:t>30 – 40 – 1 балл.</w:t>
            </w:r>
          </w:p>
          <w:p w14:paraId="75FFDDDC" w14:textId="77777777" w:rsidR="00AA18DB" w:rsidRPr="002F20D6" w:rsidRDefault="00AA18DB" w:rsidP="00AA18DB">
            <w:pPr>
              <w:jc w:val="both"/>
              <w:rPr>
                <w:sz w:val="20"/>
                <w:szCs w:val="20"/>
              </w:rPr>
            </w:pPr>
            <w:r w:rsidRPr="002F20D6">
              <w:rPr>
                <w:sz w:val="20"/>
                <w:szCs w:val="20"/>
              </w:rPr>
              <w:t>Ниже 30% - 0 баллов.</w:t>
            </w:r>
          </w:p>
        </w:tc>
      </w:tr>
      <w:tr w:rsidR="00AA18DB" w:rsidRPr="002F20D6" w14:paraId="23120DE5" w14:textId="77777777" w:rsidTr="00AA18DB">
        <w:trPr>
          <w:trHeight w:val="20"/>
        </w:trPr>
        <w:tc>
          <w:tcPr>
            <w:tcW w:w="266" w:type="pct"/>
          </w:tcPr>
          <w:p w14:paraId="3A3B160C" w14:textId="77777777" w:rsidR="00AA18DB" w:rsidRPr="002F20D6" w:rsidRDefault="00AA18DB" w:rsidP="00AA18DB">
            <w:pPr>
              <w:ind w:left="-65"/>
              <w:jc w:val="center"/>
              <w:rPr>
                <w:sz w:val="20"/>
                <w:szCs w:val="20"/>
              </w:rPr>
            </w:pPr>
            <w:r>
              <w:rPr>
                <w:sz w:val="20"/>
                <w:szCs w:val="20"/>
              </w:rPr>
              <w:lastRenderedPageBreak/>
              <w:t>5</w:t>
            </w:r>
          </w:p>
        </w:tc>
        <w:tc>
          <w:tcPr>
            <w:tcW w:w="1104" w:type="pct"/>
            <w:vAlign w:val="center"/>
          </w:tcPr>
          <w:p w14:paraId="07C9AA59" w14:textId="77777777" w:rsidR="00AA18DB" w:rsidRPr="002F20D6" w:rsidRDefault="00AA18DB" w:rsidP="00AA18DB">
            <w:pPr>
              <w:ind w:left="-65"/>
              <w:rPr>
                <w:sz w:val="20"/>
                <w:szCs w:val="20"/>
              </w:rPr>
            </w:pPr>
            <w:r w:rsidRPr="002F20D6">
              <w:rPr>
                <w:sz w:val="20"/>
                <w:szCs w:val="20"/>
              </w:rPr>
              <w:t>Результативность участия в смотрах, конкурсах, конференциях  по направлениям воспитательной, здоровьесберегающей деятельности:</w:t>
            </w:r>
          </w:p>
        </w:tc>
        <w:tc>
          <w:tcPr>
            <w:tcW w:w="401" w:type="pct"/>
            <w:vAlign w:val="center"/>
          </w:tcPr>
          <w:p w14:paraId="5E98BF98" w14:textId="77777777" w:rsidR="00AA18DB" w:rsidRPr="002F20D6" w:rsidRDefault="00AA18DB" w:rsidP="00AA18DB">
            <w:pPr>
              <w:jc w:val="center"/>
              <w:rPr>
                <w:sz w:val="20"/>
                <w:szCs w:val="20"/>
              </w:rPr>
            </w:pPr>
          </w:p>
        </w:tc>
        <w:tc>
          <w:tcPr>
            <w:tcW w:w="490" w:type="pct"/>
            <w:gridSpan w:val="2"/>
          </w:tcPr>
          <w:p w14:paraId="24FB0AF4" w14:textId="77777777" w:rsidR="00AA18DB" w:rsidRPr="002F20D6" w:rsidRDefault="00AA18DB" w:rsidP="00AA18DB">
            <w:pPr>
              <w:jc w:val="center"/>
              <w:rPr>
                <w:sz w:val="20"/>
                <w:szCs w:val="20"/>
              </w:rPr>
            </w:pPr>
          </w:p>
        </w:tc>
        <w:tc>
          <w:tcPr>
            <w:tcW w:w="445" w:type="pct"/>
          </w:tcPr>
          <w:p w14:paraId="4DDFF939" w14:textId="77777777" w:rsidR="00AA18DB" w:rsidRPr="002F20D6" w:rsidRDefault="00AA18DB" w:rsidP="00AA18DB">
            <w:pPr>
              <w:jc w:val="center"/>
              <w:rPr>
                <w:sz w:val="20"/>
                <w:szCs w:val="20"/>
              </w:rPr>
            </w:pPr>
          </w:p>
        </w:tc>
        <w:tc>
          <w:tcPr>
            <w:tcW w:w="534" w:type="pct"/>
          </w:tcPr>
          <w:p w14:paraId="2468DD98" w14:textId="77777777" w:rsidR="00AA18DB" w:rsidRPr="002F20D6" w:rsidRDefault="00AA18DB" w:rsidP="00AA18DB">
            <w:pPr>
              <w:jc w:val="center"/>
              <w:rPr>
                <w:sz w:val="20"/>
                <w:szCs w:val="20"/>
              </w:rPr>
            </w:pPr>
          </w:p>
        </w:tc>
        <w:tc>
          <w:tcPr>
            <w:tcW w:w="1760" w:type="pct"/>
            <w:noWrap/>
          </w:tcPr>
          <w:p w14:paraId="6609DA8C" w14:textId="77777777" w:rsidR="00AA18DB" w:rsidRPr="002F20D6" w:rsidRDefault="00AA18DB" w:rsidP="00AA18DB">
            <w:pPr>
              <w:jc w:val="both"/>
              <w:rPr>
                <w:sz w:val="20"/>
                <w:szCs w:val="20"/>
              </w:rPr>
            </w:pPr>
          </w:p>
        </w:tc>
      </w:tr>
      <w:tr w:rsidR="00AA18DB" w:rsidRPr="002F20D6" w14:paraId="07D9F7C6" w14:textId="77777777" w:rsidTr="00AA18DB">
        <w:trPr>
          <w:trHeight w:val="20"/>
        </w:trPr>
        <w:tc>
          <w:tcPr>
            <w:tcW w:w="266" w:type="pct"/>
          </w:tcPr>
          <w:p w14:paraId="06ABC64A" w14:textId="77777777" w:rsidR="00AA18DB" w:rsidRPr="002F20D6" w:rsidRDefault="00AA18DB" w:rsidP="00AA18DB">
            <w:pPr>
              <w:ind w:left="475"/>
              <w:rPr>
                <w:sz w:val="20"/>
                <w:szCs w:val="20"/>
              </w:rPr>
            </w:pPr>
          </w:p>
        </w:tc>
        <w:tc>
          <w:tcPr>
            <w:tcW w:w="1104" w:type="pct"/>
            <w:vAlign w:val="center"/>
          </w:tcPr>
          <w:p w14:paraId="06E2ABED" w14:textId="77777777" w:rsidR="00AA18DB" w:rsidRPr="002F20D6" w:rsidRDefault="00AA18DB" w:rsidP="00AA18DB">
            <w:pPr>
              <w:ind w:left="475"/>
              <w:rPr>
                <w:sz w:val="20"/>
                <w:szCs w:val="20"/>
              </w:rPr>
            </w:pPr>
            <w:r w:rsidRPr="002F20D6">
              <w:rPr>
                <w:sz w:val="20"/>
                <w:szCs w:val="20"/>
              </w:rPr>
              <w:t>- учреждения;</w:t>
            </w:r>
          </w:p>
        </w:tc>
        <w:tc>
          <w:tcPr>
            <w:tcW w:w="401" w:type="pct"/>
            <w:vAlign w:val="center"/>
          </w:tcPr>
          <w:p w14:paraId="40EA4890" w14:textId="77777777" w:rsidR="00AA18DB" w:rsidRPr="002F20D6" w:rsidRDefault="00AA18DB" w:rsidP="00AA18DB">
            <w:pPr>
              <w:jc w:val="center"/>
              <w:rPr>
                <w:sz w:val="20"/>
                <w:szCs w:val="20"/>
              </w:rPr>
            </w:pPr>
            <w:r w:rsidRPr="002F20D6">
              <w:rPr>
                <w:sz w:val="20"/>
                <w:szCs w:val="20"/>
              </w:rPr>
              <w:t>единиц</w:t>
            </w:r>
          </w:p>
        </w:tc>
        <w:tc>
          <w:tcPr>
            <w:tcW w:w="490" w:type="pct"/>
            <w:gridSpan w:val="2"/>
            <w:vAlign w:val="center"/>
          </w:tcPr>
          <w:p w14:paraId="76EE8F41" w14:textId="77777777" w:rsidR="00AA18DB" w:rsidRPr="002F20D6" w:rsidRDefault="00AA18DB" w:rsidP="00AA18DB">
            <w:pPr>
              <w:jc w:val="center"/>
              <w:rPr>
                <w:sz w:val="20"/>
                <w:szCs w:val="20"/>
              </w:rPr>
            </w:pPr>
            <w:r w:rsidRPr="002F20D6">
              <w:rPr>
                <w:sz w:val="20"/>
                <w:szCs w:val="20"/>
              </w:rPr>
              <w:t>0-6</w:t>
            </w:r>
          </w:p>
        </w:tc>
        <w:tc>
          <w:tcPr>
            <w:tcW w:w="445" w:type="pct"/>
            <w:vAlign w:val="center"/>
          </w:tcPr>
          <w:p w14:paraId="38FAB3BD" w14:textId="77777777" w:rsidR="00AA18DB" w:rsidRPr="002F20D6" w:rsidRDefault="00AA18DB" w:rsidP="00AA18DB">
            <w:pPr>
              <w:jc w:val="center"/>
              <w:rPr>
                <w:sz w:val="20"/>
                <w:szCs w:val="20"/>
              </w:rPr>
            </w:pPr>
            <w:r w:rsidRPr="002F20D6">
              <w:rPr>
                <w:sz w:val="20"/>
                <w:szCs w:val="20"/>
              </w:rPr>
              <w:t>6</w:t>
            </w:r>
          </w:p>
        </w:tc>
        <w:tc>
          <w:tcPr>
            <w:tcW w:w="534" w:type="pct"/>
            <w:vAlign w:val="center"/>
          </w:tcPr>
          <w:p w14:paraId="04CE2EB5"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60" w:type="pct"/>
            <w:noWrap/>
            <w:vAlign w:val="center"/>
          </w:tcPr>
          <w:p w14:paraId="74E28F72" w14:textId="77777777" w:rsidR="00AA18DB" w:rsidRPr="002F20D6" w:rsidRDefault="00AA18DB" w:rsidP="00AA18DB">
            <w:pPr>
              <w:jc w:val="both"/>
              <w:rPr>
                <w:sz w:val="20"/>
                <w:szCs w:val="20"/>
              </w:rPr>
            </w:pPr>
            <w:r w:rsidRPr="002F20D6">
              <w:rPr>
                <w:sz w:val="20"/>
                <w:szCs w:val="20"/>
              </w:rPr>
              <w:t>При успешном участии учреждения  в смотрах, конкурсах, конференциях  федерального уровня  начисляется  6 балла,</w:t>
            </w:r>
          </w:p>
          <w:p w14:paraId="32A6035F" w14:textId="77777777" w:rsidR="00AA18DB" w:rsidRPr="002F20D6" w:rsidRDefault="00AA18DB" w:rsidP="00AA18DB">
            <w:pPr>
              <w:jc w:val="both"/>
              <w:rPr>
                <w:sz w:val="20"/>
                <w:szCs w:val="20"/>
              </w:rPr>
            </w:pPr>
            <w:r w:rsidRPr="002F20D6">
              <w:rPr>
                <w:sz w:val="20"/>
                <w:szCs w:val="20"/>
              </w:rPr>
              <w:t>межрегионального уровня – 5 баллов,</w:t>
            </w:r>
          </w:p>
          <w:p w14:paraId="25DC3033" w14:textId="77777777" w:rsidR="00AA18DB" w:rsidRPr="002F20D6" w:rsidRDefault="00AA18DB" w:rsidP="00AA18DB">
            <w:pPr>
              <w:jc w:val="both"/>
              <w:rPr>
                <w:sz w:val="20"/>
                <w:szCs w:val="20"/>
              </w:rPr>
            </w:pPr>
            <w:r w:rsidRPr="002F20D6">
              <w:rPr>
                <w:sz w:val="20"/>
                <w:szCs w:val="20"/>
              </w:rPr>
              <w:t>республиканского уровня – 4 балла;</w:t>
            </w:r>
          </w:p>
          <w:p w14:paraId="0B31E275" w14:textId="77777777" w:rsidR="00AA18DB" w:rsidRPr="002F20D6" w:rsidRDefault="00AA18DB" w:rsidP="00AA18DB">
            <w:pPr>
              <w:jc w:val="both"/>
              <w:rPr>
                <w:sz w:val="20"/>
                <w:szCs w:val="20"/>
              </w:rPr>
            </w:pPr>
            <w:r w:rsidRPr="002F20D6">
              <w:rPr>
                <w:sz w:val="20"/>
                <w:szCs w:val="20"/>
              </w:rPr>
              <w:t xml:space="preserve">муниципального уровня – 3 балл, </w:t>
            </w:r>
          </w:p>
          <w:p w14:paraId="13C95263" w14:textId="77777777" w:rsidR="00AA18DB" w:rsidRPr="002F20D6" w:rsidRDefault="00AA18DB" w:rsidP="00AA18DB">
            <w:pPr>
              <w:jc w:val="both"/>
              <w:rPr>
                <w:sz w:val="20"/>
                <w:szCs w:val="20"/>
              </w:rPr>
            </w:pPr>
            <w:r w:rsidRPr="002F20D6">
              <w:rPr>
                <w:sz w:val="20"/>
                <w:szCs w:val="20"/>
              </w:rPr>
              <w:t>районного уровня – 2 балла.</w:t>
            </w:r>
          </w:p>
          <w:p w14:paraId="2D6A5611" w14:textId="77777777" w:rsidR="00AA18DB" w:rsidRPr="002F20D6" w:rsidRDefault="00AA18DB" w:rsidP="00AA18DB">
            <w:pPr>
              <w:jc w:val="both"/>
              <w:rPr>
                <w:sz w:val="20"/>
                <w:szCs w:val="20"/>
              </w:rPr>
            </w:pPr>
            <w:r w:rsidRPr="002F20D6">
              <w:rPr>
                <w:sz w:val="20"/>
                <w:szCs w:val="20"/>
              </w:rPr>
              <w:t>За участие – 1 балл.</w:t>
            </w:r>
          </w:p>
          <w:p w14:paraId="63748332" w14:textId="77777777" w:rsidR="00AA18DB" w:rsidRPr="002F20D6" w:rsidRDefault="00AA18DB" w:rsidP="00AA18DB">
            <w:pPr>
              <w:jc w:val="both"/>
              <w:rPr>
                <w:sz w:val="20"/>
                <w:szCs w:val="20"/>
              </w:rPr>
            </w:pPr>
            <w:r w:rsidRPr="002F20D6">
              <w:rPr>
                <w:sz w:val="20"/>
                <w:szCs w:val="20"/>
              </w:rPr>
              <w:t>при неучастии – 0 баллов ( балл присваивается по наивысшему уровню)</w:t>
            </w:r>
          </w:p>
        </w:tc>
      </w:tr>
      <w:tr w:rsidR="00AA18DB" w:rsidRPr="002F20D6" w14:paraId="75A63469" w14:textId="77777777" w:rsidTr="00AA18DB">
        <w:trPr>
          <w:trHeight w:val="20"/>
        </w:trPr>
        <w:tc>
          <w:tcPr>
            <w:tcW w:w="266" w:type="pct"/>
          </w:tcPr>
          <w:p w14:paraId="50031BE7" w14:textId="77777777" w:rsidR="00AA18DB" w:rsidRPr="002F20D6" w:rsidRDefault="00AA18DB" w:rsidP="00AA18DB">
            <w:pPr>
              <w:ind w:left="475"/>
              <w:rPr>
                <w:sz w:val="20"/>
                <w:szCs w:val="20"/>
              </w:rPr>
            </w:pPr>
          </w:p>
        </w:tc>
        <w:tc>
          <w:tcPr>
            <w:tcW w:w="1104" w:type="pct"/>
            <w:vAlign w:val="center"/>
          </w:tcPr>
          <w:p w14:paraId="225256DE" w14:textId="77777777" w:rsidR="00AA18DB" w:rsidRPr="002F20D6" w:rsidRDefault="00AA18DB" w:rsidP="00AA18DB">
            <w:pPr>
              <w:ind w:left="475"/>
              <w:rPr>
                <w:sz w:val="20"/>
                <w:szCs w:val="20"/>
              </w:rPr>
            </w:pPr>
            <w:r w:rsidRPr="002F20D6">
              <w:rPr>
                <w:sz w:val="20"/>
                <w:szCs w:val="20"/>
              </w:rPr>
              <w:t>- педагогических работников;</w:t>
            </w:r>
          </w:p>
        </w:tc>
        <w:tc>
          <w:tcPr>
            <w:tcW w:w="401" w:type="pct"/>
            <w:vAlign w:val="center"/>
          </w:tcPr>
          <w:p w14:paraId="4BDB5658" w14:textId="77777777" w:rsidR="00AA18DB" w:rsidRPr="002F20D6" w:rsidRDefault="00AA18DB" w:rsidP="00AA18DB">
            <w:pPr>
              <w:jc w:val="center"/>
              <w:rPr>
                <w:sz w:val="20"/>
                <w:szCs w:val="20"/>
              </w:rPr>
            </w:pPr>
            <w:r w:rsidRPr="002F20D6">
              <w:rPr>
                <w:sz w:val="20"/>
                <w:szCs w:val="20"/>
              </w:rPr>
              <w:t>единиц</w:t>
            </w:r>
          </w:p>
        </w:tc>
        <w:tc>
          <w:tcPr>
            <w:tcW w:w="490" w:type="pct"/>
            <w:gridSpan w:val="2"/>
            <w:vAlign w:val="center"/>
          </w:tcPr>
          <w:p w14:paraId="388C43B0" w14:textId="77777777" w:rsidR="00AA18DB" w:rsidRPr="002F20D6" w:rsidRDefault="00AA18DB" w:rsidP="00AA18DB">
            <w:pPr>
              <w:jc w:val="center"/>
              <w:rPr>
                <w:sz w:val="20"/>
                <w:szCs w:val="20"/>
              </w:rPr>
            </w:pPr>
            <w:r w:rsidRPr="002F20D6">
              <w:rPr>
                <w:sz w:val="20"/>
                <w:szCs w:val="20"/>
              </w:rPr>
              <w:t>0-6</w:t>
            </w:r>
          </w:p>
        </w:tc>
        <w:tc>
          <w:tcPr>
            <w:tcW w:w="445" w:type="pct"/>
            <w:vAlign w:val="center"/>
          </w:tcPr>
          <w:p w14:paraId="780D88FB" w14:textId="77777777" w:rsidR="00AA18DB" w:rsidRPr="002F20D6" w:rsidRDefault="00AA18DB" w:rsidP="00AA18DB">
            <w:pPr>
              <w:jc w:val="center"/>
              <w:rPr>
                <w:sz w:val="20"/>
                <w:szCs w:val="20"/>
              </w:rPr>
            </w:pPr>
            <w:r w:rsidRPr="002F20D6">
              <w:rPr>
                <w:sz w:val="20"/>
                <w:szCs w:val="20"/>
              </w:rPr>
              <w:t>6</w:t>
            </w:r>
          </w:p>
        </w:tc>
        <w:tc>
          <w:tcPr>
            <w:tcW w:w="534" w:type="pct"/>
            <w:vAlign w:val="center"/>
          </w:tcPr>
          <w:p w14:paraId="3A4D016A" w14:textId="77777777" w:rsidR="00AA18DB" w:rsidRPr="002F20D6" w:rsidRDefault="00AA18DB" w:rsidP="00AA18DB">
            <w:pPr>
              <w:jc w:val="center"/>
              <w:rPr>
                <w:sz w:val="20"/>
                <w:szCs w:val="20"/>
              </w:rPr>
            </w:pPr>
            <w:r w:rsidRPr="002F20D6">
              <w:rPr>
                <w:sz w:val="20"/>
                <w:szCs w:val="20"/>
              </w:rPr>
              <w:t>годовая</w:t>
            </w:r>
          </w:p>
        </w:tc>
        <w:tc>
          <w:tcPr>
            <w:tcW w:w="1760" w:type="pct"/>
            <w:noWrap/>
            <w:vAlign w:val="center"/>
          </w:tcPr>
          <w:p w14:paraId="373C1FA4" w14:textId="77777777" w:rsidR="00AA18DB" w:rsidRPr="002F20D6" w:rsidRDefault="00AA18DB" w:rsidP="00AA18DB">
            <w:pPr>
              <w:jc w:val="both"/>
              <w:rPr>
                <w:sz w:val="20"/>
                <w:szCs w:val="20"/>
              </w:rPr>
            </w:pPr>
            <w:r w:rsidRPr="002F20D6">
              <w:rPr>
                <w:sz w:val="20"/>
                <w:szCs w:val="20"/>
              </w:rPr>
              <w:t>При успешном участии педагогических работников в смотрах, конкурсах по курируемым предметам  федерального уровня  начисляется  6 баллов,</w:t>
            </w:r>
          </w:p>
          <w:p w14:paraId="1896B225" w14:textId="77777777" w:rsidR="00AA18DB" w:rsidRPr="002F20D6" w:rsidRDefault="00AA18DB" w:rsidP="00AA18DB">
            <w:pPr>
              <w:jc w:val="both"/>
              <w:rPr>
                <w:sz w:val="20"/>
                <w:szCs w:val="20"/>
              </w:rPr>
            </w:pPr>
            <w:r w:rsidRPr="002F20D6">
              <w:rPr>
                <w:sz w:val="20"/>
                <w:szCs w:val="20"/>
              </w:rPr>
              <w:t xml:space="preserve">Межрегионального уровня – 5 баллов, </w:t>
            </w:r>
          </w:p>
          <w:p w14:paraId="683CE791" w14:textId="77777777" w:rsidR="00AA18DB" w:rsidRPr="002F20D6" w:rsidRDefault="00AA18DB" w:rsidP="00AA18DB">
            <w:pPr>
              <w:jc w:val="both"/>
              <w:rPr>
                <w:sz w:val="20"/>
                <w:szCs w:val="20"/>
              </w:rPr>
            </w:pPr>
            <w:r w:rsidRPr="002F20D6">
              <w:rPr>
                <w:sz w:val="20"/>
                <w:szCs w:val="20"/>
              </w:rPr>
              <w:t>республиканского уровня -4 балла;</w:t>
            </w:r>
          </w:p>
          <w:p w14:paraId="038C9360" w14:textId="77777777" w:rsidR="00AA18DB" w:rsidRPr="002F20D6" w:rsidRDefault="00AA18DB" w:rsidP="00AA18DB">
            <w:pPr>
              <w:jc w:val="both"/>
              <w:rPr>
                <w:sz w:val="20"/>
                <w:szCs w:val="20"/>
              </w:rPr>
            </w:pPr>
            <w:r w:rsidRPr="002F20D6">
              <w:rPr>
                <w:sz w:val="20"/>
                <w:szCs w:val="20"/>
              </w:rPr>
              <w:t xml:space="preserve">муниципального уровня – 3 балла,  </w:t>
            </w:r>
          </w:p>
          <w:p w14:paraId="42FE7A5B" w14:textId="77777777" w:rsidR="00AA18DB" w:rsidRPr="002F20D6" w:rsidRDefault="00AA18DB" w:rsidP="00AA18DB">
            <w:pPr>
              <w:jc w:val="both"/>
              <w:rPr>
                <w:sz w:val="20"/>
                <w:szCs w:val="20"/>
              </w:rPr>
            </w:pPr>
            <w:r w:rsidRPr="002F20D6">
              <w:rPr>
                <w:sz w:val="20"/>
                <w:szCs w:val="20"/>
              </w:rPr>
              <w:t xml:space="preserve">районного уровня – 2балла. </w:t>
            </w:r>
          </w:p>
          <w:p w14:paraId="37A8BC8B" w14:textId="77777777" w:rsidR="00AA18DB" w:rsidRPr="002F20D6" w:rsidRDefault="00AA18DB" w:rsidP="00AA18DB">
            <w:pPr>
              <w:jc w:val="both"/>
              <w:rPr>
                <w:sz w:val="20"/>
                <w:szCs w:val="20"/>
              </w:rPr>
            </w:pPr>
            <w:r w:rsidRPr="002F20D6">
              <w:rPr>
                <w:sz w:val="20"/>
                <w:szCs w:val="20"/>
              </w:rPr>
              <w:t>За участие – 1 балл.</w:t>
            </w:r>
          </w:p>
          <w:p w14:paraId="5F55DEE9" w14:textId="77777777" w:rsidR="00AA18DB" w:rsidRPr="002F20D6" w:rsidRDefault="00AA18DB" w:rsidP="00AA18DB">
            <w:pPr>
              <w:jc w:val="both"/>
              <w:rPr>
                <w:sz w:val="20"/>
                <w:szCs w:val="20"/>
              </w:rPr>
            </w:pPr>
            <w:r w:rsidRPr="002F20D6">
              <w:rPr>
                <w:sz w:val="20"/>
                <w:szCs w:val="20"/>
              </w:rPr>
              <w:t>при неучастии – 0 баллов.</w:t>
            </w:r>
          </w:p>
          <w:p w14:paraId="7C55763E" w14:textId="77777777" w:rsidR="00AA18DB" w:rsidRPr="002F20D6" w:rsidRDefault="00AA18DB" w:rsidP="00AA18DB">
            <w:pPr>
              <w:jc w:val="both"/>
              <w:rPr>
                <w:sz w:val="20"/>
                <w:szCs w:val="20"/>
              </w:rPr>
            </w:pPr>
            <w:r w:rsidRPr="002F20D6">
              <w:rPr>
                <w:sz w:val="20"/>
                <w:szCs w:val="20"/>
              </w:rPr>
              <w:t>(балл присваивается по наивысшему уровню)</w:t>
            </w:r>
          </w:p>
        </w:tc>
      </w:tr>
      <w:tr w:rsidR="00AA18DB" w:rsidRPr="002F20D6" w14:paraId="742FD94F" w14:textId="77777777" w:rsidTr="00AA18DB">
        <w:trPr>
          <w:trHeight w:val="20"/>
        </w:trPr>
        <w:tc>
          <w:tcPr>
            <w:tcW w:w="266" w:type="pct"/>
          </w:tcPr>
          <w:p w14:paraId="0435A525" w14:textId="77777777" w:rsidR="00AA18DB" w:rsidRPr="002F20D6" w:rsidRDefault="00AA18DB" w:rsidP="00AA18DB">
            <w:pPr>
              <w:ind w:left="475"/>
              <w:rPr>
                <w:sz w:val="20"/>
                <w:szCs w:val="20"/>
              </w:rPr>
            </w:pPr>
          </w:p>
        </w:tc>
        <w:tc>
          <w:tcPr>
            <w:tcW w:w="1104" w:type="pct"/>
            <w:vAlign w:val="center"/>
          </w:tcPr>
          <w:p w14:paraId="190D3FCE" w14:textId="77777777" w:rsidR="00AA18DB" w:rsidRPr="002F20D6" w:rsidRDefault="00AA18DB" w:rsidP="00AA18DB">
            <w:pPr>
              <w:ind w:left="475"/>
              <w:rPr>
                <w:sz w:val="20"/>
                <w:szCs w:val="20"/>
              </w:rPr>
            </w:pPr>
            <w:r w:rsidRPr="002F20D6">
              <w:rPr>
                <w:sz w:val="20"/>
                <w:szCs w:val="20"/>
              </w:rPr>
              <w:t>- обучающихся (воспитанников) в конкурсах, олимпиадах, соревнованиях, фестивалях, научно-практических конференциях.</w:t>
            </w:r>
          </w:p>
        </w:tc>
        <w:tc>
          <w:tcPr>
            <w:tcW w:w="401" w:type="pct"/>
            <w:vAlign w:val="center"/>
          </w:tcPr>
          <w:p w14:paraId="2C5580A1" w14:textId="77777777" w:rsidR="00AA18DB" w:rsidRPr="002F20D6" w:rsidRDefault="00AA18DB" w:rsidP="00AA18DB">
            <w:pPr>
              <w:jc w:val="center"/>
              <w:rPr>
                <w:sz w:val="20"/>
                <w:szCs w:val="20"/>
              </w:rPr>
            </w:pPr>
            <w:r w:rsidRPr="002F20D6">
              <w:rPr>
                <w:sz w:val="20"/>
                <w:szCs w:val="20"/>
              </w:rPr>
              <w:t>единиц</w:t>
            </w:r>
          </w:p>
        </w:tc>
        <w:tc>
          <w:tcPr>
            <w:tcW w:w="490" w:type="pct"/>
            <w:gridSpan w:val="2"/>
            <w:vAlign w:val="center"/>
          </w:tcPr>
          <w:p w14:paraId="67345C34" w14:textId="77777777" w:rsidR="00AA18DB" w:rsidRPr="002F20D6" w:rsidRDefault="00AA18DB" w:rsidP="00AA18DB">
            <w:pPr>
              <w:jc w:val="center"/>
              <w:rPr>
                <w:sz w:val="20"/>
                <w:szCs w:val="20"/>
              </w:rPr>
            </w:pPr>
            <w:r w:rsidRPr="002F20D6">
              <w:rPr>
                <w:sz w:val="20"/>
                <w:szCs w:val="20"/>
              </w:rPr>
              <w:t>0-6</w:t>
            </w:r>
          </w:p>
        </w:tc>
        <w:tc>
          <w:tcPr>
            <w:tcW w:w="445" w:type="pct"/>
            <w:vAlign w:val="center"/>
          </w:tcPr>
          <w:p w14:paraId="5EC22E2D" w14:textId="77777777" w:rsidR="00AA18DB" w:rsidRPr="002F20D6" w:rsidRDefault="00AA18DB" w:rsidP="00AA18DB">
            <w:pPr>
              <w:jc w:val="center"/>
              <w:rPr>
                <w:sz w:val="20"/>
                <w:szCs w:val="20"/>
              </w:rPr>
            </w:pPr>
            <w:r w:rsidRPr="002F20D6">
              <w:rPr>
                <w:sz w:val="20"/>
                <w:szCs w:val="20"/>
              </w:rPr>
              <w:t>6</w:t>
            </w:r>
          </w:p>
        </w:tc>
        <w:tc>
          <w:tcPr>
            <w:tcW w:w="534" w:type="pct"/>
            <w:vAlign w:val="center"/>
          </w:tcPr>
          <w:p w14:paraId="5A7254C7"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60" w:type="pct"/>
            <w:noWrap/>
            <w:vAlign w:val="center"/>
          </w:tcPr>
          <w:p w14:paraId="6F2B4DBA" w14:textId="77777777" w:rsidR="00AA18DB" w:rsidRPr="002F20D6" w:rsidRDefault="00AA18DB" w:rsidP="00AA18DB">
            <w:pPr>
              <w:jc w:val="both"/>
              <w:rPr>
                <w:sz w:val="20"/>
                <w:szCs w:val="20"/>
              </w:rPr>
            </w:pPr>
            <w:r w:rsidRPr="002F20D6">
              <w:rPr>
                <w:sz w:val="20"/>
                <w:szCs w:val="20"/>
              </w:rPr>
              <w:t xml:space="preserve">При  наличии в учреждении обучающихся (по курируемым предметам) – победителей, призеров предметных олимпиад, конкурсов, смотров, соревнований, конференций   федерального уровня  начисляется  6 баллов, </w:t>
            </w:r>
          </w:p>
          <w:p w14:paraId="6B51C6F0" w14:textId="77777777" w:rsidR="00AA18DB" w:rsidRPr="002F20D6" w:rsidRDefault="00AA18DB" w:rsidP="00AA18DB">
            <w:pPr>
              <w:jc w:val="both"/>
              <w:rPr>
                <w:sz w:val="20"/>
                <w:szCs w:val="20"/>
              </w:rPr>
            </w:pPr>
            <w:r w:rsidRPr="002F20D6">
              <w:rPr>
                <w:sz w:val="20"/>
                <w:szCs w:val="20"/>
              </w:rPr>
              <w:t xml:space="preserve">Межрегионального уровня – 5 баллов, </w:t>
            </w:r>
          </w:p>
          <w:p w14:paraId="3B49D475" w14:textId="77777777" w:rsidR="00AA18DB" w:rsidRPr="002F20D6" w:rsidRDefault="00AA18DB" w:rsidP="00AA18DB">
            <w:pPr>
              <w:jc w:val="both"/>
              <w:rPr>
                <w:sz w:val="20"/>
                <w:szCs w:val="20"/>
              </w:rPr>
            </w:pPr>
            <w:r w:rsidRPr="002F20D6">
              <w:rPr>
                <w:sz w:val="20"/>
                <w:szCs w:val="20"/>
              </w:rPr>
              <w:t>республиканского уровня -4 балла;</w:t>
            </w:r>
          </w:p>
          <w:p w14:paraId="1A685C4E" w14:textId="77777777" w:rsidR="00AA18DB" w:rsidRPr="002F20D6" w:rsidRDefault="00AA18DB" w:rsidP="00AA18DB">
            <w:pPr>
              <w:jc w:val="both"/>
              <w:rPr>
                <w:sz w:val="20"/>
                <w:szCs w:val="20"/>
              </w:rPr>
            </w:pPr>
            <w:r w:rsidRPr="002F20D6">
              <w:rPr>
                <w:sz w:val="20"/>
                <w:szCs w:val="20"/>
              </w:rPr>
              <w:t xml:space="preserve">муниципального уровня – 3 балла, </w:t>
            </w:r>
          </w:p>
          <w:p w14:paraId="30A9E0F9" w14:textId="77777777" w:rsidR="00AA18DB" w:rsidRPr="002F20D6" w:rsidRDefault="00AA18DB" w:rsidP="00AA18DB">
            <w:pPr>
              <w:jc w:val="both"/>
              <w:rPr>
                <w:sz w:val="20"/>
                <w:szCs w:val="20"/>
              </w:rPr>
            </w:pPr>
            <w:r w:rsidRPr="002F20D6">
              <w:rPr>
                <w:sz w:val="20"/>
                <w:szCs w:val="20"/>
              </w:rPr>
              <w:t xml:space="preserve">районного уровня – 2 балла. </w:t>
            </w:r>
          </w:p>
          <w:p w14:paraId="0028729F" w14:textId="77777777" w:rsidR="00AA18DB" w:rsidRPr="002F20D6" w:rsidRDefault="00AA18DB" w:rsidP="00AA18DB">
            <w:pPr>
              <w:jc w:val="both"/>
              <w:rPr>
                <w:sz w:val="20"/>
                <w:szCs w:val="20"/>
              </w:rPr>
            </w:pPr>
            <w:r w:rsidRPr="002F20D6">
              <w:rPr>
                <w:sz w:val="20"/>
                <w:szCs w:val="20"/>
              </w:rPr>
              <w:t>За участие – 1 балл,</w:t>
            </w:r>
          </w:p>
          <w:p w14:paraId="2AC20026" w14:textId="77777777" w:rsidR="00AA18DB" w:rsidRPr="002F20D6" w:rsidRDefault="00AA18DB" w:rsidP="00AA18DB">
            <w:pPr>
              <w:jc w:val="both"/>
              <w:rPr>
                <w:sz w:val="20"/>
                <w:szCs w:val="20"/>
              </w:rPr>
            </w:pPr>
            <w:r w:rsidRPr="002F20D6">
              <w:rPr>
                <w:sz w:val="20"/>
                <w:szCs w:val="20"/>
              </w:rPr>
              <w:t>при отсутствии успешных результатов –</w:t>
            </w:r>
          </w:p>
          <w:p w14:paraId="6F8C8918" w14:textId="77777777" w:rsidR="00AA18DB" w:rsidRPr="002F20D6" w:rsidRDefault="00AA18DB" w:rsidP="00AA18DB">
            <w:pPr>
              <w:jc w:val="both"/>
              <w:rPr>
                <w:sz w:val="20"/>
                <w:szCs w:val="20"/>
              </w:rPr>
            </w:pPr>
            <w:r w:rsidRPr="002F20D6">
              <w:rPr>
                <w:sz w:val="20"/>
                <w:szCs w:val="20"/>
              </w:rPr>
              <w:t xml:space="preserve"> 0 баллов. </w:t>
            </w:r>
          </w:p>
          <w:p w14:paraId="7D745D65" w14:textId="77777777" w:rsidR="00AA18DB" w:rsidRPr="002F20D6" w:rsidRDefault="00AA18DB" w:rsidP="00AA18DB">
            <w:pPr>
              <w:jc w:val="both"/>
              <w:rPr>
                <w:sz w:val="20"/>
                <w:szCs w:val="20"/>
              </w:rPr>
            </w:pPr>
            <w:r w:rsidRPr="002F20D6">
              <w:rPr>
                <w:sz w:val="20"/>
                <w:szCs w:val="20"/>
              </w:rPr>
              <w:t>( балл присваивается по наивысшему уровню)</w:t>
            </w:r>
          </w:p>
        </w:tc>
      </w:tr>
      <w:tr w:rsidR="00AA18DB" w:rsidRPr="002F20D6" w14:paraId="05FE3E28" w14:textId="77777777" w:rsidTr="00AA18DB">
        <w:trPr>
          <w:trHeight w:val="20"/>
        </w:trPr>
        <w:tc>
          <w:tcPr>
            <w:tcW w:w="266" w:type="pct"/>
          </w:tcPr>
          <w:p w14:paraId="6AB0A202" w14:textId="77777777" w:rsidR="00AA18DB" w:rsidRPr="002F20D6" w:rsidRDefault="00AA18DB" w:rsidP="00AA18DB">
            <w:pPr>
              <w:jc w:val="center"/>
              <w:rPr>
                <w:sz w:val="20"/>
                <w:szCs w:val="20"/>
              </w:rPr>
            </w:pPr>
            <w:r>
              <w:rPr>
                <w:sz w:val="20"/>
                <w:szCs w:val="20"/>
              </w:rPr>
              <w:t>6</w:t>
            </w:r>
          </w:p>
        </w:tc>
        <w:tc>
          <w:tcPr>
            <w:tcW w:w="1104" w:type="pct"/>
            <w:vAlign w:val="center"/>
          </w:tcPr>
          <w:p w14:paraId="15441FBD" w14:textId="77777777" w:rsidR="00AA18DB" w:rsidRPr="002F20D6" w:rsidRDefault="00AA18DB" w:rsidP="00AA18DB">
            <w:pPr>
              <w:rPr>
                <w:sz w:val="20"/>
                <w:szCs w:val="20"/>
              </w:rPr>
            </w:pPr>
            <w:r w:rsidRPr="002F20D6">
              <w:rPr>
                <w:sz w:val="20"/>
                <w:szCs w:val="20"/>
              </w:rPr>
              <w:t>Наличие и уровень распространения  передового педагогического опыта  по направлениям воспитательной, здоровьесберегающей деятельности</w:t>
            </w:r>
          </w:p>
        </w:tc>
        <w:tc>
          <w:tcPr>
            <w:tcW w:w="401" w:type="pct"/>
            <w:vAlign w:val="center"/>
          </w:tcPr>
          <w:p w14:paraId="7182568C" w14:textId="77777777" w:rsidR="00AA18DB" w:rsidRPr="002F20D6" w:rsidRDefault="00AA18DB" w:rsidP="00AA18DB">
            <w:pPr>
              <w:jc w:val="center"/>
              <w:rPr>
                <w:sz w:val="20"/>
                <w:szCs w:val="20"/>
              </w:rPr>
            </w:pPr>
            <w:r w:rsidRPr="002F20D6">
              <w:rPr>
                <w:sz w:val="20"/>
                <w:szCs w:val="20"/>
              </w:rPr>
              <w:t>единиц</w:t>
            </w:r>
          </w:p>
        </w:tc>
        <w:tc>
          <w:tcPr>
            <w:tcW w:w="490" w:type="pct"/>
            <w:gridSpan w:val="2"/>
            <w:vAlign w:val="center"/>
          </w:tcPr>
          <w:p w14:paraId="303F1E3D" w14:textId="77777777" w:rsidR="00AA18DB" w:rsidRPr="002F20D6" w:rsidRDefault="00AA18DB" w:rsidP="00AA18DB">
            <w:pPr>
              <w:jc w:val="center"/>
              <w:rPr>
                <w:sz w:val="20"/>
                <w:szCs w:val="20"/>
              </w:rPr>
            </w:pPr>
            <w:r w:rsidRPr="002F20D6">
              <w:rPr>
                <w:sz w:val="20"/>
                <w:szCs w:val="20"/>
              </w:rPr>
              <w:t>0-6</w:t>
            </w:r>
          </w:p>
        </w:tc>
        <w:tc>
          <w:tcPr>
            <w:tcW w:w="445" w:type="pct"/>
            <w:vAlign w:val="center"/>
          </w:tcPr>
          <w:p w14:paraId="0077DADD" w14:textId="77777777" w:rsidR="00AA18DB" w:rsidRPr="002F20D6" w:rsidRDefault="00AA18DB" w:rsidP="00AA18DB">
            <w:pPr>
              <w:jc w:val="center"/>
              <w:rPr>
                <w:sz w:val="20"/>
                <w:szCs w:val="20"/>
              </w:rPr>
            </w:pPr>
            <w:r w:rsidRPr="002F20D6">
              <w:rPr>
                <w:sz w:val="20"/>
                <w:szCs w:val="20"/>
              </w:rPr>
              <w:t>6</w:t>
            </w:r>
          </w:p>
        </w:tc>
        <w:tc>
          <w:tcPr>
            <w:tcW w:w="534" w:type="pct"/>
            <w:vAlign w:val="center"/>
          </w:tcPr>
          <w:p w14:paraId="1113F574" w14:textId="77777777" w:rsidR="00AA18DB" w:rsidRPr="002F20D6" w:rsidRDefault="00AA18DB" w:rsidP="00AA18DB">
            <w:pPr>
              <w:jc w:val="center"/>
              <w:rPr>
                <w:sz w:val="20"/>
                <w:szCs w:val="20"/>
              </w:rPr>
            </w:pPr>
            <w:r w:rsidRPr="002F20D6">
              <w:rPr>
                <w:sz w:val="20"/>
                <w:szCs w:val="20"/>
              </w:rPr>
              <w:t>годовая</w:t>
            </w:r>
          </w:p>
        </w:tc>
        <w:tc>
          <w:tcPr>
            <w:tcW w:w="1760" w:type="pct"/>
            <w:vAlign w:val="center"/>
          </w:tcPr>
          <w:p w14:paraId="45BC1A37" w14:textId="77777777" w:rsidR="00AA18DB" w:rsidRPr="002F20D6" w:rsidRDefault="00AA18DB" w:rsidP="00AA18DB">
            <w:pPr>
              <w:jc w:val="both"/>
              <w:rPr>
                <w:sz w:val="20"/>
                <w:szCs w:val="20"/>
              </w:rPr>
            </w:pPr>
            <w:r w:rsidRPr="002F20D6">
              <w:rPr>
                <w:sz w:val="20"/>
                <w:szCs w:val="20"/>
              </w:rPr>
              <w:t>За подготовку  и  реализацию на базе учреждения  различных форм распространения передового педагогического опыта по направлениям воспитательной работы в рамках мероприятий  федерального уровня  начисляется  6 балла,</w:t>
            </w:r>
          </w:p>
          <w:p w14:paraId="5C46825D" w14:textId="77777777" w:rsidR="00AA18DB" w:rsidRPr="002F20D6" w:rsidRDefault="00AA18DB" w:rsidP="00AA18DB">
            <w:pPr>
              <w:jc w:val="both"/>
              <w:rPr>
                <w:sz w:val="20"/>
                <w:szCs w:val="20"/>
              </w:rPr>
            </w:pPr>
            <w:r w:rsidRPr="002F20D6">
              <w:rPr>
                <w:sz w:val="20"/>
                <w:szCs w:val="20"/>
              </w:rPr>
              <w:t>Межрегионального уровня – 5 баллов,</w:t>
            </w:r>
          </w:p>
          <w:p w14:paraId="18040BCB" w14:textId="77777777" w:rsidR="00AA18DB" w:rsidRPr="002F20D6" w:rsidRDefault="00AA18DB" w:rsidP="00AA18DB">
            <w:pPr>
              <w:jc w:val="both"/>
              <w:rPr>
                <w:sz w:val="20"/>
                <w:szCs w:val="20"/>
              </w:rPr>
            </w:pPr>
            <w:r w:rsidRPr="002F20D6">
              <w:rPr>
                <w:sz w:val="20"/>
                <w:szCs w:val="20"/>
              </w:rPr>
              <w:t>республиканского уровня -4 балла;</w:t>
            </w:r>
          </w:p>
          <w:p w14:paraId="6E4534B3" w14:textId="77777777" w:rsidR="00AA18DB" w:rsidRPr="002F20D6" w:rsidRDefault="00AA18DB" w:rsidP="00AA18DB">
            <w:pPr>
              <w:jc w:val="both"/>
              <w:rPr>
                <w:sz w:val="20"/>
                <w:szCs w:val="20"/>
              </w:rPr>
            </w:pPr>
            <w:r w:rsidRPr="002F20D6">
              <w:rPr>
                <w:sz w:val="20"/>
                <w:szCs w:val="20"/>
              </w:rPr>
              <w:t>муниципального уровня – 3 балла,</w:t>
            </w:r>
          </w:p>
          <w:p w14:paraId="70039B94" w14:textId="77777777" w:rsidR="00AA18DB" w:rsidRPr="002F20D6" w:rsidRDefault="00AA18DB" w:rsidP="00AA18DB">
            <w:pPr>
              <w:jc w:val="both"/>
              <w:rPr>
                <w:sz w:val="20"/>
                <w:szCs w:val="20"/>
              </w:rPr>
            </w:pPr>
            <w:r w:rsidRPr="002F20D6">
              <w:rPr>
                <w:sz w:val="20"/>
                <w:szCs w:val="20"/>
              </w:rPr>
              <w:t>районного уровня – 2 балла</w:t>
            </w:r>
          </w:p>
          <w:p w14:paraId="557473FA" w14:textId="77777777" w:rsidR="00AA18DB" w:rsidRPr="002F20D6" w:rsidRDefault="00AA18DB" w:rsidP="00AA18DB">
            <w:pPr>
              <w:jc w:val="both"/>
              <w:rPr>
                <w:sz w:val="20"/>
                <w:szCs w:val="20"/>
              </w:rPr>
            </w:pPr>
            <w:r w:rsidRPr="002F20D6">
              <w:rPr>
                <w:sz w:val="20"/>
                <w:szCs w:val="20"/>
              </w:rPr>
              <w:t>школьного уровня – 1 балл,</w:t>
            </w:r>
          </w:p>
          <w:p w14:paraId="6F92175B" w14:textId="77777777" w:rsidR="00AA18DB" w:rsidRPr="002F20D6" w:rsidRDefault="00AA18DB" w:rsidP="00AA18DB">
            <w:pPr>
              <w:jc w:val="both"/>
              <w:rPr>
                <w:sz w:val="20"/>
                <w:szCs w:val="20"/>
              </w:rPr>
            </w:pPr>
            <w:r w:rsidRPr="002F20D6">
              <w:rPr>
                <w:sz w:val="20"/>
                <w:szCs w:val="20"/>
              </w:rPr>
              <w:t xml:space="preserve">при  отсутствии  передового </w:t>
            </w:r>
            <w:r w:rsidRPr="002F20D6">
              <w:rPr>
                <w:sz w:val="20"/>
                <w:szCs w:val="20"/>
              </w:rPr>
              <w:lastRenderedPageBreak/>
              <w:t>педагогического опыта и форм  его распространения – 0 баллов</w:t>
            </w:r>
          </w:p>
          <w:p w14:paraId="52970095" w14:textId="77777777" w:rsidR="00AA18DB" w:rsidRPr="002F20D6" w:rsidRDefault="00AA18DB" w:rsidP="00AA18DB">
            <w:pPr>
              <w:jc w:val="both"/>
              <w:rPr>
                <w:sz w:val="20"/>
                <w:szCs w:val="20"/>
              </w:rPr>
            </w:pPr>
            <w:r w:rsidRPr="002F20D6">
              <w:rPr>
                <w:sz w:val="20"/>
                <w:szCs w:val="20"/>
              </w:rPr>
              <w:t>( балл присваивается по наивысшему уровню)</w:t>
            </w:r>
          </w:p>
        </w:tc>
      </w:tr>
      <w:tr w:rsidR="00AA18DB" w:rsidRPr="002F20D6" w14:paraId="42CEE9E2" w14:textId="77777777" w:rsidTr="00AA18DB">
        <w:trPr>
          <w:trHeight w:val="20"/>
        </w:trPr>
        <w:tc>
          <w:tcPr>
            <w:tcW w:w="266" w:type="pct"/>
          </w:tcPr>
          <w:p w14:paraId="05A338D6" w14:textId="77777777" w:rsidR="00AA18DB" w:rsidRPr="002F20D6" w:rsidRDefault="00AA18DB" w:rsidP="00AA18DB">
            <w:pPr>
              <w:jc w:val="center"/>
              <w:rPr>
                <w:sz w:val="20"/>
                <w:szCs w:val="20"/>
              </w:rPr>
            </w:pPr>
            <w:r>
              <w:rPr>
                <w:sz w:val="20"/>
                <w:szCs w:val="20"/>
              </w:rPr>
              <w:lastRenderedPageBreak/>
              <w:t>7</w:t>
            </w:r>
          </w:p>
        </w:tc>
        <w:tc>
          <w:tcPr>
            <w:tcW w:w="1104" w:type="pct"/>
          </w:tcPr>
          <w:p w14:paraId="61C814F9" w14:textId="77777777" w:rsidR="00AA18DB" w:rsidRPr="002F20D6" w:rsidRDefault="00AA18DB" w:rsidP="00AA18DB">
            <w:pPr>
              <w:jc w:val="both"/>
              <w:rPr>
                <w:sz w:val="20"/>
                <w:szCs w:val="20"/>
              </w:rPr>
            </w:pPr>
            <w:r w:rsidRPr="002F20D6">
              <w:rPr>
                <w:sz w:val="20"/>
                <w:szCs w:val="20"/>
              </w:rPr>
              <w:t>Уровень организации каникулярного отдыха учащихся</w:t>
            </w:r>
          </w:p>
        </w:tc>
        <w:tc>
          <w:tcPr>
            <w:tcW w:w="401" w:type="pct"/>
          </w:tcPr>
          <w:p w14:paraId="53D98D3E" w14:textId="77777777" w:rsidR="00AA18DB" w:rsidRPr="002F20D6" w:rsidRDefault="00AA18DB" w:rsidP="00AA18DB">
            <w:pPr>
              <w:jc w:val="center"/>
              <w:rPr>
                <w:sz w:val="20"/>
                <w:szCs w:val="20"/>
              </w:rPr>
            </w:pPr>
            <w:r w:rsidRPr="002F20D6">
              <w:rPr>
                <w:sz w:val="20"/>
                <w:szCs w:val="20"/>
              </w:rPr>
              <w:t>%</w:t>
            </w:r>
          </w:p>
        </w:tc>
        <w:tc>
          <w:tcPr>
            <w:tcW w:w="490" w:type="pct"/>
            <w:gridSpan w:val="2"/>
          </w:tcPr>
          <w:p w14:paraId="5C0C55DE" w14:textId="77777777" w:rsidR="00AA18DB" w:rsidRPr="002F20D6" w:rsidRDefault="00AA18DB" w:rsidP="00AA18DB">
            <w:pPr>
              <w:jc w:val="center"/>
              <w:rPr>
                <w:sz w:val="20"/>
                <w:szCs w:val="20"/>
              </w:rPr>
            </w:pPr>
            <w:r w:rsidRPr="002F20D6">
              <w:rPr>
                <w:sz w:val="20"/>
                <w:szCs w:val="20"/>
              </w:rPr>
              <w:t>0-100</w:t>
            </w:r>
          </w:p>
        </w:tc>
        <w:tc>
          <w:tcPr>
            <w:tcW w:w="445" w:type="pct"/>
          </w:tcPr>
          <w:p w14:paraId="60471763" w14:textId="77777777" w:rsidR="00AA18DB" w:rsidRPr="002F20D6" w:rsidRDefault="00AA18DB" w:rsidP="00AA18DB">
            <w:pPr>
              <w:jc w:val="center"/>
              <w:rPr>
                <w:sz w:val="20"/>
                <w:szCs w:val="20"/>
              </w:rPr>
            </w:pPr>
            <w:r w:rsidRPr="002F20D6">
              <w:rPr>
                <w:sz w:val="20"/>
                <w:szCs w:val="20"/>
              </w:rPr>
              <w:t>8</w:t>
            </w:r>
          </w:p>
        </w:tc>
        <w:tc>
          <w:tcPr>
            <w:tcW w:w="534" w:type="pct"/>
          </w:tcPr>
          <w:p w14:paraId="225926D4" w14:textId="77777777" w:rsidR="00AA18DB" w:rsidRPr="002F20D6" w:rsidRDefault="00AA18DB" w:rsidP="00AA18DB">
            <w:pPr>
              <w:jc w:val="center"/>
              <w:rPr>
                <w:sz w:val="20"/>
                <w:szCs w:val="20"/>
              </w:rPr>
            </w:pPr>
            <w:r w:rsidRPr="002F20D6">
              <w:rPr>
                <w:sz w:val="20"/>
                <w:szCs w:val="20"/>
              </w:rPr>
              <w:t>годовая</w:t>
            </w:r>
          </w:p>
        </w:tc>
        <w:tc>
          <w:tcPr>
            <w:tcW w:w="1760" w:type="pct"/>
          </w:tcPr>
          <w:p w14:paraId="51336224" w14:textId="77777777" w:rsidR="00AA18DB" w:rsidRPr="002F20D6" w:rsidRDefault="00AA18DB" w:rsidP="00AA18DB">
            <w:pPr>
              <w:jc w:val="both"/>
              <w:rPr>
                <w:sz w:val="20"/>
                <w:szCs w:val="20"/>
              </w:rPr>
            </w:pPr>
            <w:r w:rsidRPr="002F20D6">
              <w:rPr>
                <w:sz w:val="20"/>
                <w:szCs w:val="20"/>
              </w:rPr>
              <w:t>(А/В)*100%, где А - число учащихся, для которых организован каникулярный отдых, В – общая численность учащихся в учреждении:</w:t>
            </w:r>
          </w:p>
          <w:p w14:paraId="3B48D1BA" w14:textId="77777777" w:rsidR="00AA18DB" w:rsidRPr="002F20D6" w:rsidRDefault="00AA18DB" w:rsidP="00AA18DB">
            <w:pPr>
              <w:jc w:val="both"/>
              <w:rPr>
                <w:sz w:val="20"/>
                <w:szCs w:val="20"/>
              </w:rPr>
            </w:pPr>
            <w:r w:rsidRPr="002F20D6">
              <w:rPr>
                <w:sz w:val="20"/>
                <w:szCs w:val="20"/>
              </w:rPr>
              <w:t>100 % - 8 баллов,</w:t>
            </w:r>
          </w:p>
          <w:p w14:paraId="73A28D75" w14:textId="77777777" w:rsidR="00AA18DB" w:rsidRPr="002F20D6" w:rsidRDefault="00AA18DB" w:rsidP="00AA18DB">
            <w:pPr>
              <w:jc w:val="both"/>
              <w:rPr>
                <w:sz w:val="20"/>
                <w:szCs w:val="20"/>
              </w:rPr>
            </w:pPr>
            <w:r w:rsidRPr="002F20D6">
              <w:rPr>
                <w:sz w:val="20"/>
                <w:szCs w:val="20"/>
              </w:rPr>
              <w:t>91-99% - 7 баллов,</w:t>
            </w:r>
          </w:p>
          <w:p w14:paraId="3E19A6E2" w14:textId="77777777" w:rsidR="00AA18DB" w:rsidRPr="002F20D6" w:rsidRDefault="00AA18DB" w:rsidP="00AA18DB">
            <w:pPr>
              <w:jc w:val="both"/>
              <w:rPr>
                <w:sz w:val="20"/>
                <w:szCs w:val="20"/>
              </w:rPr>
            </w:pPr>
            <w:r w:rsidRPr="002F20D6">
              <w:rPr>
                <w:sz w:val="20"/>
                <w:szCs w:val="20"/>
              </w:rPr>
              <w:t>81-90% - 6 баллов</w:t>
            </w:r>
          </w:p>
          <w:p w14:paraId="7923FCCC" w14:textId="77777777" w:rsidR="00AA18DB" w:rsidRPr="002F20D6" w:rsidRDefault="00AA18DB" w:rsidP="00AA18DB">
            <w:pPr>
              <w:jc w:val="both"/>
              <w:rPr>
                <w:sz w:val="20"/>
                <w:szCs w:val="20"/>
              </w:rPr>
            </w:pPr>
            <w:r w:rsidRPr="002F20D6">
              <w:rPr>
                <w:sz w:val="20"/>
                <w:szCs w:val="20"/>
              </w:rPr>
              <w:t>71-80% - 5 баллов,</w:t>
            </w:r>
          </w:p>
          <w:p w14:paraId="74A60FFF" w14:textId="77777777" w:rsidR="00AA18DB" w:rsidRPr="002F20D6" w:rsidRDefault="00AA18DB" w:rsidP="00AA18DB">
            <w:pPr>
              <w:jc w:val="both"/>
              <w:rPr>
                <w:sz w:val="20"/>
                <w:szCs w:val="20"/>
              </w:rPr>
            </w:pPr>
            <w:r w:rsidRPr="002F20D6">
              <w:rPr>
                <w:sz w:val="20"/>
                <w:szCs w:val="20"/>
              </w:rPr>
              <w:t>61- 70% - 4 балла,</w:t>
            </w:r>
          </w:p>
          <w:p w14:paraId="21C0AD70" w14:textId="77777777" w:rsidR="00AA18DB" w:rsidRPr="002F20D6" w:rsidRDefault="00AA18DB" w:rsidP="00AA18DB">
            <w:pPr>
              <w:jc w:val="both"/>
              <w:rPr>
                <w:sz w:val="20"/>
                <w:szCs w:val="20"/>
              </w:rPr>
            </w:pPr>
            <w:r w:rsidRPr="002F20D6">
              <w:rPr>
                <w:sz w:val="20"/>
                <w:szCs w:val="20"/>
              </w:rPr>
              <w:t>51-60% - 3 балла,</w:t>
            </w:r>
          </w:p>
          <w:p w14:paraId="77CA68A4" w14:textId="77777777" w:rsidR="00AA18DB" w:rsidRPr="002F20D6" w:rsidRDefault="00AA18DB" w:rsidP="00AA18DB">
            <w:pPr>
              <w:jc w:val="both"/>
              <w:rPr>
                <w:sz w:val="20"/>
                <w:szCs w:val="20"/>
              </w:rPr>
            </w:pPr>
            <w:r w:rsidRPr="002F20D6">
              <w:rPr>
                <w:sz w:val="20"/>
                <w:szCs w:val="20"/>
              </w:rPr>
              <w:t>41-50% - 2 балла,</w:t>
            </w:r>
          </w:p>
          <w:p w14:paraId="2B1D5C4E" w14:textId="77777777" w:rsidR="00AA18DB" w:rsidRPr="002F20D6" w:rsidRDefault="00AA18DB" w:rsidP="00AA18DB">
            <w:pPr>
              <w:jc w:val="both"/>
              <w:rPr>
                <w:sz w:val="20"/>
                <w:szCs w:val="20"/>
              </w:rPr>
            </w:pPr>
            <w:r w:rsidRPr="002F20D6">
              <w:rPr>
                <w:sz w:val="20"/>
                <w:szCs w:val="20"/>
              </w:rPr>
              <w:t>30 – 40 – 1 балл.</w:t>
            </w:r>
          </w:p>
          <w:p w14:paraId="206AF893" w14:textId="77777777" w:rsidR="00AA18DB" w:rsidRPr="002F20D6" w:rsidRDefault="00AA18DB" w:rsidP="00AA18DB">
            <w:pPr>
              <w:jc w:val="both"/>
              <w:rPr>
                <w:sz w:val="20"/>
                <w:szCs w:val="20"/>
              </w:rPr>
            </w:pPr>
            <w:r w:rsidRPr="002F20D6">
              <w:rPr>
                <w:sz w:val="20"/>
                <w:szCs w:val="20"/>
              </w:rPr>
              <w:t>Ниже 30% - 0 баллов.</w:t>
            </w:r>
          </w:p>
        </w:tc>
      </w:tr>
      <w:tr w:rsidR="00AA18DB" w:rsidRPr="002F20D6" w14:paraId="34B85D66" w14:textId="77777777" w:rsidTr="00AA18DB">
        <w:trPr>
          <w:trHeight w:val="20"/>
        </w:trPr>
        <w:tc>
          <w:tcPr>
            <w:tcW w:w="266" w:type="pct"/>
          </w:tcPr>
          <w:p w14:paraId="16EF4BB6" w14:textId="77777777" w:rsidR="00AA18DB" w:rsidRPr="002F20D6" w:rsidRDefault="00AA18DB" w:rsidP="00AA18DB">
            <w:pPr>
              <w:jc w:val="center"/>
              <w:rPr>
                <w:sz w:val="20"/>
                <w:szCs w:val="20"/>
              </w:rPr>
            </w:pPr>
            <w:r>
              <w:rPr>
                <w:sz w:val="20"/>
                <w:szCs w:val="20"/>
              </w:rPr>
              <w:t>8</w:t>
            </w:r>
          </w:p>
        </w:tc>
        <w:tc>
          <w:tcPr>
            <w:tcW w:w="1104" w:type="pct"/>
            <w:vAlign w:val="center"/>
          </w:tcPr>
          <w:p w14:paraId="753838F7" w14:textId="77777777" w:rsidR="00AA18DB" w:rsidRPr="002F20D6" w:rsidRDefault="00AA18DB" w:rsidP="00AA18DB">
            <w:pPr>
              <w:rPr>
                <w:sz w:val="20"/>
                <w:szCs w:val="20"/>
              </w:rPr>
            </w:pPr>
            <w:r w:rsidRPr="002F20D6">
              <w:rPr>
                <w:sz w:val="20"/>
                <w:szCs w:val="20"/>
              </w:rPr>
              <w:t>Отсутствие случаев травматизма в период проведения каникулярных мероприятий</w:t>
            </w:r>
          </w:p>
        </w:tc>
        <w:tc>
          <w:tcPr>
            <w:tcW w:w="401" w:type="pct"/>
            <w:vAlign w:val="center"/>
          </w:tcPr>
          <w:p w14:paraId="08EE503F" w14:textId="77777777" w:rsidR="00AA18DB" w:rsidRPr="002F20D6" w:rsidRDefault="00AA18DB" w:rsidP="00AA18DB">
            <w:pPr>
              <w:jc w:val="center"/>
              <w:rPr>
                <w:sz w:val="20"/>
                <w:szCs w:val="20"/>
              </w:rPr>
            </w:pPr>
            <w:r w:rsidRPr="002F20D6">
              <w:rPr>
                <w:sz w:val="20"/>
                <w:szCs w:val="20"/>
              </w:rPr>
              <w:t>случай</w:t>
            </w:r>
          </w:p>
        </w:tc>
        <w:tc>
          <w:tcPr>
            <w:tcW w:w="490" w:type="pct"/>
            <w:gridSpan w:val="2"/>
            <w:vAlign w:val="center"/>
          </w:tcPr>
          <w:p w14:paraId="398945BF" w14:textId="77777777" w:rsidR="00AA18DB" w:rsidRPr="002F20D6" w:rsidRDefault="00AA18DB" w:rsidP="00AA18DB">
            <w:pPr>
              <w:jc w:val="center"/>
              <w:rPr>
                <w:sz w:val="20"/>
                <w:szCs w:val="20"/>
              </w:rPr>
            </w:pPr>
            <w:r w:rsidRPr="002F20D6">
              <w:rPr>
                <w:sz w:val="20"/>
                <w:szCs w:val="20"/>
              </w:rPr>
              <w:t>0-6</w:t>
            </w:r>
          </w:p>
        </w:tc>
        <w:tc>
          <w:tcPr>
            <w:tcW w:w="445" w:type="pct"/>
            <w:vAlign w:val="center"/>
          </w:tcPr>
          <w:p w14:paraId="62458774" w14:textId="77777777" w:rsidR="00AA18DB" w:rsidRPr="002F20D6" w:rsidRDefault="00AA18DB" w:rsidP="00AA18DB">
            <w:pPr>
              <w:jc w:val="center"/>
              <w:rPr>
                <w:sz w:val="20"/>
                <w:szCs w:val="20"/>
              </w:rPr>
            </w:pPr>
            <w:r w:rsidRPr="002F20D6">
              <w:rPr>
                <w:sz w:val="20"/>
                <w:szCs w:val="20"/>
              </w:rPr>
              <w:t>6</w:t>
            </w:r>
          </w:p>
        </w:tc>
        <w:tc>
          <w:tcPr>
            <w:tcW w:w="534" w:type="pct"/>
            <w:vAlign w:val="center"/>
          </w:tcPr>
          <w:p w14:paraId="206A4988" w14:textId="77777777" w:rsidR="00AA18DB" w:rsidRPr="002F20D6" w:rsidRDefault="00AA18DB" w:rsidP="00AA18DB">
            <w:pPr>
              <w:jc w:val="center"/>
              <w:rPr>
                <w:sz w:val="20"/>
                <w:szCs w:val="20"/>
              </w:rPr>
            </w:pPr>
            <w:r w:rsidRPr="002F20D6">
              <w:rPr>
                <w:sz w:val="20"/>
                <w:szCs w:val="20"/>
              </w:rPr>
              <w:t>годовая</w:t>
            </w:r>
          </w:p>
        </w:tc>
        <w:tc>
          <w:tcPr>
            <w:tcW w:w="1760" w:type="pct"/>
            <w:vAlign w:val="center"/>
          </w:tcPr>
          <w:p w14:paraId="28939876" w14:textId="77777777" w:rsidR="00AA18DB" w:rsidRPr="002F20D6" w:rsidRDefault="00AA18DB" w:rsidP="00AA18DB">
            <w:pPr>
              <w:jc w:val="both"/>
              <w:rPr>
                <w:sz w:val="20"/>
                <w:szCs w:val="20"/>
              </w:rPr>
            </w:pPr>
            <w:r w:rsidRPr="002F20D6">
              <w:rPr>
                <w:sz w:val="20"/>
                <w:szCs w:val="20"/>
              </w:rPr>
              <w:t xml:space="preserve">Отсутствие случаев травматизма – 6 баллов, </w:t>
            </w:r>
          </w:p>
          <w:p w14:paraId="414CA73B" w14:textId="77777777" w:rsidR="00AA18DB" w:rsidRPr="002F20D6" w:rsidRDefault="00AA18DB" w:rsidP="00AA18DB">
            <w:pPr>
              <w:jc w:val="both"/>
              <w:rPr>
                <w:sz w:val="20"/>
                <w:szCs w:val="20"/>
              </w:rPr>
            </w:pPr>
            <w:r w:rsidRPr="002F20D6">
              <w:rPr>
                <w:sz w:val="20"/>
                <w:szCs w:val="20"/>
              </w:rPr>
              <w:t>наличие случая травматизма - 0 баллов</w:t>
            </w:r>
          </w:p>
        </w:tc>
      </w:tr>
      <w:tr w:rsidR="00AA18DB" w:rsidRPr="002F20D6" w14:paraId="6D086C02" w14:textId="77777777" w:rsidTr="00AA18DB">
        <w:trPr>
          <w:trHeight w:val="406"/>
        </w:trPr>
        <w:tc>
          <w:tcPr>
            <w:tcW w:w="266" w:type="pct"/>
          </w:tcPr>
          <w:p w14:paraId="1FE3D92A" w14:textId="77777777" w:rsidR="00AA18DB" w:rsidRPr="002F20D6" w:rsidRDefault="00AA18DB" w:rsidP="00AA18DB">
            <w:pPr>
              <w:jc w:val="center"/>
              <w:rPr>
                <w:b/>
                <w:bCs/>
                <w:sz w:val="20"/>
                <w:szCs w:val="20"/>
              </w:rPr>
            </w:pPr>
          </w:p>
        </w:tc>
        <w:tc>
          <w:tcPr>
            <w:tcW w:w="4734" w:type="pct"/>
            <w:gridSpan w:val="7"/>
            <w:vAlign w:val="center"/>
          </w:tcPr>
          <w:p w14:paraId="030EE233" w14:textId="77777777" w:rsidR="00AA18DB" w:rsidRPr="002F20D6" w:rsidRDefault="00AA18DB" w:rsidP="00AA18DB">
            <w:pPr>
              <w:jc w:val="center"/>
              <w:rPr>
                <w:b/>
                <w:bCs/>
                <w:sz w:val="20"/>
                <w:szCs w:val="20"/>
              </w:rPr>
            </w:pPr>
            <w:r w:rsidRPr="002F20D6">
              <w:rPr>
                <w:b/>
                <w:bCs/>
                <w:sz w:val="20"/>
                <w:szCs w:val="20"/>
              </w:rPr>
              <w:t>ИТОГО- 70</w:t>
            </w:r>
          </w:p>
        </w:tc>
      </w:tr>
      <w:tr w:rsidR="00AA18DB" w:rsidRPr="002F20D6" w14:paraId="0ED785A5" w14:textId="77777777" w:rsidTr="00AA18DB">
        <w:trPr>
          <w:trHeight w:val="406"/>
        </w:trPr>
        <w:tc>
          <w:tcPr>
            <w:tcW w:w="266" w:type="pct"/>
          </w:tcPr>
          <w:p w14:paraId="77246C61" w14:textId="77777777" w:rsidR="00AA18DB" w:rsidRPr="002F20D6" w:rsidRDefault="00AA18DB" w:rsidP="00AA18DB">
            <w:pPr>
              <w:jc w:val="center"/>
              <w:rPr>
                <w:b/>
                <w:bCs/>
                <w:sz w:val="20"/>
                <w:szCs w:val="20"/>
              </w:rPr>
            </w:pPr>
          </w:p>
        </w:tc>
        <w:tc>
          <w:tcPr>
            <w:tcW w:w="4734" w:type="pct"/>
            <w:gridSpan w:val="7"/>
            <w:vAlign w:val="center"/>
          </w:tcPr>
          <w:p w14:paraId="4B5ECC7C" w14:textId="77777777" w:rsidR="00AA18DB" w:rsidRPr="002F20D6" w:rsidRDefault="00AA18DB" w:rsidP="00AA18DB">
            <w:pPr>
              <w:jc w:val="center"/>
              <w:rPr>
                <w:b/>
                <w:bCs/>
                <w:sz w:val="20"/>
                <w:szCs w:val="20"/>
              </w:rPr>
            </w:pPr>
            <w:r w:rsidRPr="002F20D6">
              <w:rPr>
                <w:b/>
                <w:bCs/>
                <w:sz w:val="20"/>
                <w:szCs w:val="20"/>
              </w:rPr>
              <w:t>Заместитель директора по административно-хозяйственной работе</w:t>
            </w:r>
          </w:p>
        </w:tc>
      </w:tr>
      <w:tr w:rsidR="00AA18DB" w:rsidRPr="002F20D6" w14:paraId="14538399" w14:textId="77777777" w:rsidTr="00AA18DB">
        <w:trPr>
          <w:trHeight w:val="406"/>
        </w:trPr>
        <w:tc>
          <w:tcPr>
            <w:tcW w:w="5000" w:type="pct"/>
            <w:gridSpan w:val="8"/>
          </w:tcPr>
          <w:tbl>
            <w:tblPr>
              <w:tblpPr w:leftFromText="180" w:rightFromText="180" w:horzAnchor="margin" w:tblpX="-147" w:tblpY="-510"/>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7"/>
              <w:gridCol w:w="3542"/>
              <w:gridCol w:w="1276"/>
              <w:gridCol w:w="1559"/>
              <w:gridCol w:w="1419"/>
              <w:gridCol w:w="1676"/>
              <w:gridCol w:w="5552"/>
            </w:tblGrid>
            <w:tr w:rsidR="00AA18DB" w:rsidRPr="002F20D6" w14:paraId="3BBF6708" w14:textId="77777777" w:rsidTr="00AA18DB">
              <w:trPr>
                <w:trHeight w:val="20"/>
              </w:trPr>
              <w:tc>
                <w:tcPr>
                  <w:tcW w:w="267" w:type="pct"/>
                </w:tcPr>
                <w:p w14:paraId="7D2EC130" w14:textId="77777777" w:rsidR="00AA18DB" w:rsidRPr="002F20D6" w:rsidRDefault="00AA18DB" w:rsidP="00AA18DB">
                  <w:pPr>
                    <w:jc w:val="center"/>
                    <w:rPr>
                      <w:sz w:val="20"/>
                      <w:szCs w:val="20"/>
                    </w:rPr>
                  </w:pPr>
                  <w:r>
                    <w:rPr>
                      <w:sz w:val="20"/>
                      <w:szCs w:val="20"/>
                    </w:rPr>
                    <w:t>№п/п</w:t>
                  </w:r>
                </w:p>
              </w:tc>
              <w:tc>
                <w:tcPr>
                  <w:tcW w:w="1116" w:type="pct"/>
                  <w:vAlign w:val="center"/>
                </w:tcPr>
                <w:p w14:paraId="05B63BC3" w14:textId="77777777" w:rsidR="00AA18DB" w:rsidRPr="002F20D6" w:rsidRDefault="00AA18DB" w:rsidP="00AA18DB">
                  <w:pPr>
                    <w:jc w:val="center"/>
                    <w:rPr>
                      <w:sz w:val="20"/>
                      <w:szCs w:val="20"/>
                    </w:rPr>
                  </w:pPr>
                  <w:r w:rsidRPr="002F20D6">
                    <w:rPr>
                      <w:sz w:val="20"/>
                      <w:szCs w:val="20"/>
                    </w:rPr>
                    <w:t>Наименование</w:t>
                  </w:r>
                </w:p>
                <w:p w14:paraId="3B1F5BEA" w14:textId="77777777" w:rsidR="00AA18DB" w:rsidRPr="002F20D6" w:rsidRDefault="00AA18DB" w:rsidP="00AA18DB">
                  <w:pPr>
                    <w:jc w:val="center"/>
                    <w:rPr>
                      <w:sz w:val="20"/>
                      <w:szCs w:val="20"/>
                    </w:rPr>
                  </w:pPr>
                  <w:r w:rsidRPr="002F20D6">
                    <w:rPr>
                      <w:sz w:val="20"/>
                      <w:szCs w:val="20"/>
                    </w:rPr>
                    <w:t>критерия</w:t>
                  </w:r>
                </w:p>
              </w:tc>
              <w:tc>
                <w:tcPr>
                  <w:tcW w:w="402" w:type="pct"/>
                  <w:vAlign w:val="center"/>
                </w:tcPr>
                <w:p w14:paraId="3D160310" w14:textId="77777777" w:rsidR="00AA18DB" w:rsidRPr="002F20D6" w:rsidRDefault="00AA18DB" w:rsidP="00AA18DB">
                  <w:pPr>
                    <w:jc w:val="center"/>
                    <w:rPr>
                      <w:sz w:val="20"/>
                      <w:szCs w:val="20"/>
                    </w:rPr>
                  </w:pPr>
                  <w:r w:rsidRPr="002F20D6">
                    <w:rPr>
                      <w:sz w:val="20"/>
                      <w:szCs w:val="20"/>
                    </w:rPr>
                    <w:t>Единица</w:t>
                  </w:r>
                </w:p>
                <w:p w14:paraId="10805B9A" w14:textId="77777777" w:rsidR="00AA18DB" w:rsidRPr="002F20D6" w:rsidRDefault="00AA18DB" w:rsidP="00AA18DB">
                  <w:pPr>
                    <w:jc w:val="center"/>
                    <w:rPr>
                      <w:sz w:val="20"/>
                      <w:szCs w:val="20"/>
                    </w:rPr>
                  </w:pPr>
                  <w:r w:rsidRPr="002F20D6">
                    <w:rPr>
                      <w:sz w:val="20"/>
                      <w:szCs w:val="20"/>
                    </w:rPr>
                    <w:t>измерения</w:t>
                  </w:r>
                </w:p>
              </w:tc>
              <w:tc>
                <w:tcPr>
                  <w:tcW w:w="491" w:type="pct"/>
                  <w:vAlign w:val="center"/>
                </w:tcPr>
                <w:p w14:paraId="2746CDCE" w14:textId="77777777" w:rsidR="00AA18DB" w:rsidRPr="002F20D6" w:rsidRDefault="00AA18DB" w:rsidP="00AA18DB">
                  <w:pPr>
                    <w:jc w:val="center"/>
                    <w:rPr>
                      <w:sz w:val="20"/>
                      <w:szCs w:val="20"/>
                    </w:rPr>
                  </w:pPr>
                  <w:r w:rsidRPr="002F20D6">
                    <w:rPr>
                      <w:sz w:val="20"/>
                      <w:szCs w:val="20"/>
                    </w:rPr>
                    <w:t>Диапазон</w:t>
                  </w:r>
                </w:p>
                <w:p w14:paraId="62522DC7" w14:textId="77777777" w:rsidR="00AA18DB" w:rsidRPr="002F20D6" w:rsidRDefault="00AA18DB" w:rsidP="00AA18DB">
                  <w:pPr>
                    <w:jc w:val="center"/>
                    <w:rPr>
                      <w:sz w:val="20"/>
                      <w:szCs w:val="20"/>
                    </w:rPr>
                  </w:pPr>
                  <w:r w:rsidRPr="002F20D6">
                    <w:rPr>
                      <w:sz w:val="20"/>
                      <w:szCs w:val="20"/>
                    </w:rPr>
                    <w:t>значений</w:t>
                  </w:r>
                </w:p>
              </w:tc>
              <w:tc>
                <w:tcPr>
                  <w:tcW w:w="447" w:type="pct"/>
                  <w:vAlign w:val="center"/>
                </w:tcPr>
                <w:p w14:paraId="05B31240" w14:textId="77777777" w:rsidR="00AA18DB" w:rsidRPr="002F20D6" w:rsidRDefault="00AA18DB" w:rsidP="00AA18DB">
                  <w:pPr>
                    <w:jc w:val="center"/>
                    <w:rPr>
                      <w:sz w:val="20"/>
                      <w:szCs w:val="20"/>
                    </w:rPr>
                  </w:pPr>
                  <w:r w:rsidRPr="002F20D6">
                    <w:rPr>
                      <w:sz w:val="20"/>
                      <w:szCs w:val="20"/>
                    </w:rPr>
                    <w:t>Весовой</w:t>
                  </w:r>
                </w:p>
                <w:p w14:paraId="41CFC464" w14:textId="77777777" w:rsidR="00AA18DB" w:rsidRPr="002F20D6" w:rsidRDefault="00AA18DB" w:rsidP="00AA18DB">
                  <w:pPr>
                    <w:jc w:val="center"/>
                    <w:rPr>
                      <w:sz w:val="20"/>
                      <w:szCs w:val="20"/>
                    </w:rPr>
                  </w:pPr>
                  <w:r w:rsidRPr="002F20D6">
                    <w:rPr>
                      <w:sz w:val="20"/>
                      <w:szCs w:val="20"/>
                    </w:rPr>
                    <w:t>коэффициент</w:t>
                  </w:r>
                </w:p>
              </w:tc>
              <w:tc>
                <w:tcPr>
                  <w:tcW w:w="528" w:type="pct"/>
                  <w:vAlign w:val="center"/>
                </w:tcPr>
                <w:p w14:paraId="5AAE116F" w14:textId="77777777" w:rsidR="00AA18DB" w:rsidRPr="002F20D6" w:rsidRDefault="00AA18DB" w:rsidP="00AA18DB">
                  <w:pPr>
                    <w:jc w:val="center"/>
                    <w:rPr>
                      <w:sz w:val="20"/>
                      <w:szCs w:val="20"/>
                    </w:rPr>
                  </w:pPr>
                  <w:r w:rsidRPr="002F20D6">
                    <w:rPr>
                      <w:sz w:val="20"/>
                      <w:szCs w:val="20"/>
                    </w:rPr>
                    <w:t>Периодичность изменения</w:t>
                  </w:r>
                </w:p>
              </w:tc>
              <w:tc>
                <w:tcPr>
                  <w:tcW w:w="1749" w:type="pct"/>
                  <w:noWrap/>
                  <w:vAlign w:val="center"/>
                </w:tcPr>
                <w:p w14:paraId="62DFB8BF" w14:textId="77777777" w:rsidR="00AA18DB" w:rsidRPr="002F20D6" w:rsidRDefault="00AA18DB" w:rsidP="00AA18DB">
                  <w:pPr>
                    <w:jc w:val="center"/>
                    <w:rPr>
                      <w:sz w:val="20"/>
                      <w:szCs w:val="20"/>
                    </w:rPr>
                  </w:pPr>
                  <w:r w:rsidRPr="002F20D6">
                    <w:rPr>
                      <w:sz w:val="20"/>
                      <w:szCs w:val="20"/>
                    </w:rPr>
                    <w:t>Расчет показателя</w:t>
                  </w:r>
                </w:p>
              </w:tc>
            </w:tr>
          </w:tbl>
          <w:p w14:paraId="38E06A1C" w14:textId="77777777" w:rsidR="00AA18DB" w:rsidRPr="002F20D6" w:rsidRDefault="00AA18DB" w:rsidP="00AA18DB">
            <w:pPr>
              <w:jc w:val="center"/>
              <w:rPr>
                <w:b/>
                <w:bCs/>
                <w:sz w:val="20"/>
                <w:szCs w:val="20"/>
              </w:rPr>
            </w:pPr>
          </w:p>
        </w:tc>
      </w:tr>
      <w:tr w:rsidR="00AA18DB" w:rsidRPr="002F20D6" w14:paraId="0937EF56" w14:textId="77777777" w:rsidTr="00AA18DB">
        <w:trPr>
          <w:trHeight w:val="20"/>
        </w:trPr>
        <w:tc>
          <w:tcPr>
            <w:tcW w:w="266" w:type="pct"/>
          </w:tcPr>
          <w:p w14:paraId="62EC4CBC" w14:textId="77777777" w:rsidR="00AA18DB" w:rsidRPr="002F20D6" w:rsidRDefault="00AA18DB" w:rsidP="00AA18DB">
            <w:pPr>
              <w:jc w:val="center"/>
              <w:rPr>
                <w:sz w:val="20"/>
                <w:szCs w:val="20"/>
              </w:rPr>
            </w:pPr>
            <w:r>
              <w:rPr>
                <w:sz w:val="20"/>
                <w:szCs w:val="20"/>
              </w:rPr>
              <w:t>1</w:t>
            </w:r>
          </w:p>
        </w:tc>
        <w:tc>
          <w:tcPr>
            <w:tcW w:w="1104" w:type="pct"/>
            <w:vAlign w:val="center"/>
          </w:tcPr>
          <w:p w14:paraId="1E48C56E" w14:textId="77777777" w:rsidR="00AA18DB" w:rsidRPr="002F20D6" w:rsidRDefault="00AA18DB" w:rsidP="00AA18DB">
            <w:pPr>
              <w:rPr>
                <w:sz w:val="20"/>
                <w:szCs w:val="20"/>
              </w:rPr>
            </w:pPr>
            <w:r w:rsidRPr="002F20D6">
              <w:rPr>
                <w:sz w:val="20"/>
                <w:szCs w:val="20"/>
              </w:rPr>
              <w:t>Сохранение и улучшение материально-технической базы образовательного учреждения</w:t>
            </w:r>
          </w:p>
        </w:tc>
        <w:tc>
          <w:tcPr>
            <w:tcW w:w="401" w:type="pct"/>
            <w:vAlign w:val="center"/>
          </w:tcPr>
          <w:p w14:paraId="68CACD79" w14:textId="77777777" w:rsidR="00AA18DB" w:rsidRPr="002F20D6" w:rsidRDefault="00AA18DB" w:rsidP="00AA18DB">
            <w:pPr>
              <w:jc w:val="center"/>
              <w:rPr>
                <w:sz w:val="20"/>
                <w:szCs w:val="20"/>
              </w:rPr>
            </w:pPr>
            <w:r w:rsidRPr="002F20D6">
              <w:rPr>
                <w:sz w:val="20"/>
                <w:szCs w:val="20"/>
              </w:rPr>
              <w:t>%</w:t>
            </w:r>
          </w:p>
        </w:tc>
        <w:tc>
          <w:tcPr>
            <w:tcW w:w="490" w:type="pct"/>
            <w:gridSpan w:val="2"/>
            <w:vAlign w:val="center"/>
          </w:tcPr>
          <w:p w14:paraId="473983DB" w14:textId="77777777" w:rsidR="00AA18DB" w:rsidRPr="002F20D6" w:rsidRDefault="00AA18DB" w:rsidP="00AA18DB">
            <w:pPr>
              <w:jc w:val="center"/>
              <w:rPr>
                <w:sz w:val="20"/>
                <w:szCs w:val="20"/>
              </w:rPr>
            </w:pPr>
            <w:r w:rsidRPr="002F20D6">
              <w:rPr>
                <w:sz w:val="20"/>
                <w:szCs w:val="20"/>
              </w:rPr>
              <w:t>0-100</w:t>
            </w:r>
          </w:p>
        </w:tc>
        <w:tc>
          <w:tcPr>
            <w:tcW w:w="445" w:type="pct"/>
            <w:vAlign w:val="center"/>
          </w:tcPr>
          <w:p w14:paraId="04844DCA" w14:textId="77777777" w:rsidR="00AA18DB" w:rsidRPr="002F20D6" w:rsidRDefault="00AA18DB" w:rsidP="00AA18DB">
            <w:pPr>
              <w:jc w:val="center"/>
              <w:rPr>
                <w:sz w:val="20"/>
                <w:szCs w:val="20"/>
              </w:rPr>
            </w:pPr>
            <w:r w:rsidRPr="002F20D6">
              <w:rPr>
                <w:sz w:val="20"/>
                <w:szCs w:val="20"/>
              </w:rPr>
              <w:t>10</w:t>
            </w:r>
          </w:p>
        </w:tc>
        <w:tc>
          <w:tcPr>
            <w:tcW w:w="534" w:type="pct"/>
            <w:vAlign w:val="center"/>
          </w:tcPr>
          <w:p w14:paraId="62A90111" w14:textId="77777777" w:rsidR="00AA18DB" w:rsidRPr="002F20D6" w:rsidRDefault="00AA18DB" w:rsidP="00AA18DB">
            <w:pPr>
              <w:jc w:val="center"/>
              <w:rPr>
                <w:sz w:val="20"/>
                <w:szCs w:val="20"/>
              </w:rPr>
            </w:pPr>
            <w:r w:rsidRPr="002F20D6">
              <w:rPr>
                <w:sz w:val="20"/>
                <w:szCs w:val="20"/>
              </w:rPr>
              <w:t>годовая</w:t>
            </w:r>
          </w:p>
        </w:tc>
        <w:tc>
          <w:tcPr>
            <w:tcW w:w="1760" w:type="pct"/>
            <w:noWrap/>
            <w:vAlign w:val="center"/>
          </w:tcPr>
          <w:p w14:paraId="089ADC58" w14:textId="77777777" w:rsidR="00AA18DB" w:rsidRPr="002F20D6" w:rsidRDefault="00AA18DB" w:rsidP="00AA18DB">
            <w:pPr>
              <w:jc w:val="both"/>
              <w:rPr>
                <w:sz w:val="20"/>
                <w:szCs w:val="20"/>
              </w:rPr>
            </w:pPr>
            <w:r w:rsidRPr="002F20D6">
              <w:rPr>
                <w:sz w:val="20"/>
                <w:szCs w:val="20"/>
              </w:rPr>
              <w:t>(А/В)*100%, где А –балансовая  стоимость основных средств без стоимости недвижимого имущества за предшествующий год, В –балансовая  стоимость основных средств без стоимости недвижимого имущества за отчетный период (за счет бюджетных средств, средств, полученных от приносящей доход деятельности и безвозмездных поступлений от физических и юридических лиц, в том числе добровольные пожертвования)</w:t>
            </w:r>
          </w:p>
          <w:p w14:paraId="3803D66A" w14:textId="77777777" w:rsidR="00AA18DB" w:rsidRPr="002F20D6" w:rsidRDefault="00AA18DB" w:rsidP="00AA18DB">
            <w:pPr>
              <w:jc w:val="both"/>
              <w:rPr>
                <w:sz w:val="20"/>
                <w:szCs w:val="20"/>
              </w:rPr>
            </w:pPr>
            <w:r w:rsidRPr="002F20D6">
              <w:rPr>
                <w:sz w:val="20"/>
                <w:szCs w:val="20"/>
              </w:rPr>
              <w:t>90- 100 % - 10 баллов,</w:t>
            </w:r>
          </w:p>
          <w:p w14:paraId="06456E10" w14:textId="77777777" w:rsidR="00AA18DB" w:rsidRPr="002F20D6" w:rsidRDefault="00AA18DB" w:rsidP="00AA18DB">
            <w:pPr>
              <w:jc w:val="both"/>
              <w:rPr>
                <w:sz w:val="20"/>
                <w:szCs w:val="20"/>
              </w:rPr>
            </w:pPr>
            <w:r w:rsidRPr="002F20D6">
              <w:rPr>
                <w:sz w:val="20"/>
                <w:szCs w:val="20"/>
              </w:rPr>
              <w:t>81-89% - 9 баллов,</w:t>
            </w:r>
          </w:p>
          <w:p w14:paraId="309C0F37" w14:textId="77777777" w:rsidR="00AA18DB" w:rsidRPr="002F20D6" w:rsidRDefault="00AA18DB" w:rsidP="00AA18DB">
            <w:pPr>
              <w:jc w:val="both"/>
              <w:rPr>
                <w:sz w:val="20"/>
                <w:szCs w:val="20"/>
              </w:rPr>
            </w:pPr>
            <w:r w:rsidRPr="002F20D6">
              <w:rPr>
                <w:sz w:val="20"/>
                <w:szCs w:val="20"/>
              </w:rPr>
              <w:t>71-80% - 8 баллов</w:t>
            </w:r>
          </w:p>
          <w:p w14:paraId="6E007BAE" w14:textId="77777777" w:rsidR="00AA18DB" w:rsidRPr="002F20D6" w:rsidRDefault="00AA18DB" w:rsidP="00AA18DB">
            <w:pPr>
              <w:jc w:val="both"/>
              <w:rPr>
                <w:sz w:val="20"/>
                <w:szCs w:val="20"/>
              </w:rPr>
            </w:pPr>
            <w:r w:rsidRPr="002F20D6">
              <w:rPr>
                <w:sz w:val="20"/>
                <w:szCs w:val="20"/>
              </w:rPr>
              <w:t>61-70% - 7 баллов,</w:t>
            </w:r>
          </w:p>
          <w:p w14:paraId="2395C616" w14:textId="77777777" w:rsidR="00AA18DB" w:rsidRPr="002F20D6" w:rsidRDefault="00AA18DB" w:rsidP="00AA18DB">
            <w:pPr>
              <w:jc w:val="both"/>
              <w:rPr>
                <w:sz w:val="20"/>
                <w:szCs w:val="20"/>
              </w:rPr>
            </w:pPr>
            <w:r w:rsidRPr="002F20D6">
              <w:rPr>
                <w:sz w:val="20"/>
                <w:szCs w:val="20"/>
              </w:rPr>
              <w:t>51- 60% - 6 балла,</w:t>
            </w:r>
          </w:p>
          <w:p w14:paraId="43DD07D8" w14:textId="77777777" w:rsidR="00AA18DB" w:rsidRPr="002F20D6" w:rsidRDefault="00AA18DB" w:rsidP="00AA18DB">
            <w:pPr>
              <w:jc w:val="both"/>
              <w:rPr>
                <w:sz w:val="20"/>
                <w:szCs w:val="20"/>
              </w:rPr>
            </w:pPr>
            <w:r w:rsidRPr="002F20D6">
              <w:rPr>
                <w:sz w:val="20"/>
                <w:szCs w:val="20"/>
              </w:rPr>
              <w:t>41-50% - 5 балла,</w:t>
            </w:r>
          </w:p>
          <w:p w14:paraId="1182B8BF" w14:textId="77777777" w:rsidR="00AA18DB" w:rsidRPr="002F20D6" w:rsidRDefault="00AA18DB" w:rsidP="00AA18DB">
            <w:pPr>
              <w:jc w:val="both"/>
              <w:rPr>
                <w:sz w:val="20"/>
                <w:szCs w:val="20"/>
              </w:rPr>
            </w:pPr>
            <w:r w:rsidRPr="002F20D6">
              <w:rPr>
                <w:sz w:val="20"/>
                <w:szCs w:val="20"/>
              </w:rPr>
              <w:t>31-40% - 4 балла,</w:t>
            </w:r>
          </w:p>
          <w:p w14:paraId="5EF6319B" w14:textId="77777777" w:rsidR="00AA18DB" w:rsidRPr="002F20D6" w:rsidRDefault="00AA18DB" w:rsidP="00AA18DB">
            <w:pPr>
              <w:jc w:val="both"/>
              <w:rPr>
                <w:sz w:val="20"/>
                <w:szCs w:val="20"/>
              </w:rPr>
            </w:pPr>
            <w:r w:rsidRPr="002F20D6">
              <w:rPr>
                <w:sz w:val="20"/>
                <w:szCs w:val="20"/>
              </w:rPr>
              <w:t>20 – 30% – 3 балл.</w:t>
            </w:r>
          </w:p>
          <w:p w14:paraId="25D9E652" w14:textId="77777777" w:rsidR="00AA18DB" w:rsidRPr="002F20D6" w:rsidRDefault="00AA18DB" w:rsidP="00AA18DB">
            <w:pPr>
              <w:jc w:val="both"/>
              <w:rPr>
                <w:sz w:val="20"/>
                <w:szCs w:val="20"/>
              </w:rPr>
            </w:pPr>
            <w:r w:rsidRPr="002F20D6">
              <w:rPr>
                <w:sz w:val="20"/>
                <w:szCs w:val="20"/>
              </w:rPr>
              <w:t>10-19 % - 2 балла,</w:t>
            </w:r>
          </w:p>
          <w:p w14:paraId="3365978E" w14:textId="77777777" w:rsidR="00AA18DB" w:rsidRPr="002F20D6" w:rsidRDefault="00AA18DB" w:rsidP="00AA18DB">
            <w:pPr>
              <w:jc w:val="both"/>
              <w:rPr>
                <w:sz w:val="20"/>
                <w:szCs w:val="20"/>
              </w:rPr>
            </w:pPr>
            <w:r w:rsidRPr="002F20D6">
              <w:rPr>
                <w:sz w:val="20"/>
                <w:szCs w:val="20"/>
              </w:rPr>
              <w:t>5-9% - 1 балл</w:t>
            </w:r>
          </w:p>
          <w:p w14:paraId="5B73EC2A" w14:textId="77777777" w:rsidR="00AA18DB" w:rsidRPr="002F20D6" w:rsidRDefault="00AA18DB" w:rsidP="00AA18DB">
            <w:pPr>
              <w:jc w:val="both"/>
              <w:rPr>
                <w:sz w:val="20"/>
                <w:szCs w:val="20"/>
              </w:rPr>
            </w:pPr>
            <w:r w:rsidRPr="002F20D6">
              <w:rPr>
                <w:sz w:val="20"/>
                <w:szCs w:val="20"/>
              </w:rPr>
              <w:t>Ниже 5% - 0 баллов.</w:t>
            </w:r>
          </w:p>
        </w:tc>
      </w:tr>
      <w:tr w:rsidR="00AA18DB" w:rsidRPr="002F20D6" w14:paraId="3DC011BD" w14:textId="77777777" w:rsidTr="00AA18DB">
        <w:trPr>
          <w:trHeight w:val="20"/>
        </w:trPr>
        <w:tc>
          <w:tcPr>
            <w:tcW w:w="266" w:type="pct"/>
          </w:tcPr>
          <w:p w14:paraId="41E5752F" w14:textId="77777777" w:rsidR="00AA18DB" w:rsidRPr="002F20D6" w:rsidRDefault="00AA18DB" w:rsidP="00AA18DB">
            <w:pPr>
              <w:jc w:val="center"/>
              <w:rPr>
                <w:sz w:val="20"/>
                <w:szCs w:val="20"/>
              </w:rPr>
            </w:pPr>
            <w:r>
              <w:rPr>
                <w:sz w:val="20"/>
                <w:szCs w:val="20"/>
              </w:rPr>
              <w:t>2</w:t>
            </w:r>
          </w:p>
        </w:tc>
        <w:tc>
          <w:tcPr>
            <w:tcW w:w="1104" w:type="pct"/>
            <w:vAlign w:val="center"/>
          </w:tcPr>
          <w:p w14:paraId="1ACD55BB" w14:textId="77777777" w:rsidR="00AA18DB" w:rsidRPr="002F20D6" w:rsidRDefault="00AA18DB" w:rsidP="00AA18DB">
            <w:pPr>
              <w:rPr>
                <w:sz w:val="20"/>
                <w:szCs w:val="20"/>
              </w:rPr>
            </w:pPr>
            <w:r w:rsidRPr="002F20D6">
              <w:rPr>
                <w:sz w:val="20"/>
                <w:szCs w:val="20"/>
              </w:rPr>
              <w:t>Обеспечение условий в учреждении для выполнения:</w:t>
            </w:r>
          </w:p>
        </w:tc>
        <w:tc>
          <w:tcPr>
            <w:tcW w:w="401" w:type="pct"/>
            <w:vAlign w:val="center"/>
          </w:tcPr>
          <w:p w14:paraId="525EAF9D" w14:textId="77777777" w:rsidR="00AA18DB" w:rsidRPr="002F20D6" w:rsidRDefault="00AA18DB" w:rsidP="00AA18DB">
            <w:pPr>
              <w:jc w:val="center"/>
              <w:rPr>
                <w:sz w:val="20"/>
                <w:szCs w:val="20"/>
              </w:rPr>
            </w:pPr>
          </w:p>
        </w:tc>
        <w:tc>
          <w:tcPr>
            <w:tcW w:w="490" w:type="pct"/>
            <w:gridSpan w:val="2"/>
            <w:vAlign w:val="center"/>
          </w:tcPr>
          <w:p w14:paraId="1583FB38" w14:textId="77777777" w:rsidR="00AA18DB" w:rsidRPr="002F20D6" w:rsidRDefault="00AA18DB" w:rsidP="00AA18DB">
            <w:pPr>
              <w:jc w:val="center"/>
              <w:rPr>
                <w:sz w:val="20"/>
                <w:szCs w:val="20"/>
              </w:rPr>
            </w:pPr>
          </w:p>
        </w:tc>
        <w:tc>
          <w:tcPr>
            <w:tcW w:w="445" w:type="pct"/>
            <w:vAlign w:val="center"/>
          </w:tcPr>
          <w:p w14:paraId="03495D60" w14:textId="77777777" w:rsidR="00AA18DB" w:rsidRPr="002F20D6" w:rsidRDefault="00AA18DB" w:rsidP="00AA18DB">
            <w:pPr>
              <w:jc w:val="center"/>
              <w:rPr>
                <w:sz w:val="20"/>
                <w:szCs w:val="20"/>
              </w:rPr>
            </w:pPr>
          </w:p>
        </w:tc>
        <w:tc>
          <w:tcPr>
            <w:tcW w:w="534" w:type="pct"/>
            <w:vAlign w:val="center"/>
          </w:tcPr>
          <w:p w14:paraId="308FF109" w14:textId="77777777" w:rsidR="00AA18DB" w:rsidRPr="002F20D6" w:rsidRDefault="00AA18DB" w:rsidP="00AA18DB">
            <w:pPr>
              <w:jc w:val="center"/>
              <w:rPr>
                <w:sz w:val="20"/>
                <w:szCs w:val="20"/>
              </w:rPr>
            </w:pPr>
          </w:p>
        </w:tc>
        <w:tc>
          <w:tcPr>
            <w:tcW w:w="1760" w:type="pct"/>
            <w:noWrap/>
            <w:vAlign w:val="center"/>
          </w:tcPr>
          <w:p w14:paraId="1D1EB2DA" w14:textId="77777777" w:rsidR="00AA18DB" w:rsidRPr="002F20D6" w:rsidRDefault="00AA18DB" w:rsidP="00AA18DB">
            <w:pPr>
              <w:ind w:left="-28" w:firstLine="1"/>
              <w:jc w:val="both"/>
              <w:rPr>
                <w:b/>
                <w:sz w:val="20"/>
                <w:szCs w:val="20"/>
              </w:rPr>
            </w:pPr>
          </w:p>
        </w:tc>
      </w:tr>
      <w:tr w:rsidR="00AA18DB" w:rsidRPr="002F20D6" w14:paraId="7D34DA46" w14:textId="77777777" w:rsidTr="00AA18DB">
        <w:trPr>
          <w:trHeight w:val="20"/>
        </w:trPr>
        <w:tc>
          <w:tcPr>
            <w:tcW w:w="266" w:type="pct"/>
          </w:tcPr>
          <w:p w14:paraId="0C755083" w14:textId="77777777" w:rsidR="00AA18DB" w:rsidRPr="002F20D6" w:rsidRDefault="00AA18DB" w:rsidP="00AA18DB">
            <w:pPr>
              <w:autoSpaceDE w:val="0"/>
              <w:autoSpaceDN w:val="0"/>
              <w:adjustRightInd w:val="0"/>
              <w:ind w:left="224"/>
              <w:rPr>
                <w:sz w:val="20"/>
                <w:szCs w:val="20"/>
              </w:rPr>
            </w:pPr>
          </w:p>
        </w:tc>
        <w:tc>
          <w:tcPr>
            <w:tcW w:w="1104" w:type="pct"/>
            <w:vAlign w:val="center"/>
          </w:tcPr>
          <w:p w14:paraId="0B9E64B2" w14:textId="77777777" w:rsidR="00AA18DB" w:rsidRPr="002F20D6" w:rsidRDefault="00AA18DB" w:rsidP="00AA18DB">
            <w:pPr>
              <w:autoSpaceDE w:val="0"/>
              <w:autoSpaceDN w:val="0"/>
              <w:adjustRightInd w:val="0"/>
              <w:ind w:left="224"/>
              <w:rPr>
                <w:sz w:val="20"/>
                <w:szCs w:val="20"/>
              </w:rPr>
            </w:pPr>
            <w:r w:rsidRPr="002F20D6">
              <w:rPr>
                <w:sz w:val="20"/>
                <w:szCs w:val="20"/>
              </w:rPr>
              <w:t>требований пожарной</w:t>
            </w:r>
          </w:p>
          <w:p w14:paraId="5689AF7E" w14:textId="77777777" w:rsidR="00AA18DB" w:rsidRPr="002F20D6" w:rsidRDefault="00AA18DB" w:rsidP="00AA18DB">
            <w:pPr>
              <w:autoSpaceDE w:val="0"/>
              <w:autoSpaceDN w:val="0"/>
              <w:adjustRightInd w:val="0"/>
              <w:ind w:left="224"/>
              <w:rPr>
                <w:sz w:val="20"/>
                <w:szCs w:val="20"/>
              </w:rPr>
            </w:pPr>
            <w:r w:rsidRPr="002F20D6">
              <w:rPr>
                <w:sz w:val="20"/>
                <w:szCs w:val="20"/>
              </w:rPr>
              <w:t>безопасности</w:t>
            </w:r>
          </w:p>
        </w:tc>
        <w:tc>
          <w:tcPr>
            <w:tcW w:w="401" w:type="pct"/>
            <w:vAlign w:val="center"/>
          </w:tcPr>
          <w:p w14:paraId="7B1E62C4" w14:textId="77777777" w:rsidR="00AA18DB" w:rsidRPr="002F20D6" w:rsidRDefault="00AA18DB" w:rsidP="00AA18DB">
            <w:pPr>
              <w:autoSpaceDE w:val="0"/>
              <w:autoSpaceDN w:val="0"/>
              <w:adjustRightInd w:val="0"/>
              <w:jc w:val="center"/>
              <w:rPr>
                <w:sz w:val="20"/>
                <w:szCs w:val="20"/>
              </w:rPr>
            </w:pPr>
            <w:r w:rsidRPr="002F20D6">
              <w:rPr>
                <w:sz w:val="20"/>
                <w:szCs w:val="20"/>
              </w:rPr>
              <w:t>единиц</w:t>
            </w:r>
          </w:p>
        </w:tc>
        <w:tc>
          <w:tcPr>
            <w:tcW w:w="490" w:type="pct"/>
            <w:gridSpan w:val="2"/>
            <w:vAlign w:val="center"/>
          </w:tcPr>
          <w:p w14:paraId="57BFEBEB" w14:textId="77777777" w:rsidR="00AA18DB" w:rsidRPr="002F20D6" w:rsidRDefault="00AA18DB" w:rsidP="00AA18DB">
            <w:pPr>
              <w:jc w:val="center"/>
              <w:rPr>
                <w:sz w:val="20"/>
                <w:szCs w:val="20"/>
              </w:rPr>
            </w:pPr>
            <w:r w:rsidRPr="002F20D6">
              <w:rPr>
                <w:sz w:val="20"/>
                <w:szCs w:val="20"/>
              </w:rPr>
              <w:t>1-0</w:t>
            </w:r>
          </w:p>
        </w:tc>
        <w:tc>
          <w:tcPr>
            <w:tcW w:w="445" w:type="pct"/>
            <w:vAlign w:val="center"/>
          </w:tcPr>
          <w:p w14:paraId="78CA73CE" w14:textId="77777777" w:rsidR="00AA18DB" w:rsidRPr="002F20D6" w:rsidRDefault="00AA18DB" w:rsidP="00AA18DB">
            <w:pPr>
              <w:jc w:val="center"/>
              <w:rPr>
                <w:sz w:val="20"/>
                <w:szCs w:val="20"/>
              </w:rPr>
            </w:pPr>
            <w:r w:rsidRPr="002F20D6">
              <w:rPr>
                <w:sz w:val="20"/>
                <w:szCs w:val="20"/>
              </w:rPr>
              <w:t>10</w:t>
            </w:r>
          </w:p>
        </w:tc>
        <w:tc>
          <w:tcPr>
            <w:tcW w:w="534" w:type="pct"/>
            <w:vAlign w:val="center"/>
          </w:tcPr>
          <w:p w14:paraId="09C99316" w14:textId="77777777" w:rsidR="00AA18DB" w:rsidRPr="002F20D6" w:rsidRDefault="00AA18DB" w:rsidP="00AA18DB">
            <w:pPr>
              <w:jc w:val="center"/>
              <w:rPr>
                <w:sz w:val="20"/>
                <w:szCs w:val="20"/>
              </w:rPr>
            </w:pPr>
            <w:r w:rsidRPr="002F20D6">
              <w:rPr>
                <w:sz w:val="20"/>
                <w:szCs w:val="20"/>
              </w:rPr>
              <w:t>годовая</w:t>
            </w:r>
          </w:p>
        </w:tc>
        <w:tc>
          <w:tcPr>
            <w:tcW w:w="1760" w:type="pct"/>
            <w:noWrap/>
            <w:vAlign w:val="center"/>
          </w:tcPr>
          <w:p w14:paraId="151C602D" w14:textId="77777777" w:rsidR="00AA18DB" w:rsidRPr="002F20D6" w:rsidRDefault="00AA18DB" w:rsidP="00AA18DB">
            <w:pPr>
              <w:jc w:val="both"/>
              <w:rPr>
                <w:sz w:val="20"/>
                <w:szCs w:val="20"/>
              </w:rPr>
            </w:pPr>
            <w:r w:rsidRPr="002F20D6">
              <w:rPr>
                <w:sz w:val="20"/>
                <w:szCs w:val="20"/>
              </w:rPr>
              <w:t>При наличии актов и предписаний – 0 баллов,</w:t>
            </w:r>
          </w:p>
          <w:p w14:paraId="7CA26620" w14:textId="77777777" w:rsidR="00AA18DB" w:rsidRPr="002F20D6" w:rsidRDefault="00AA18DB" w:rsidP="00AA18DB">
            <w:pPr>
              <w:jc w:val="both"/>
              <w:rPr>
                <w:sz w:val="20"/>
                <w:szCs w:val="20"/>
              </w:rPr>
            </w:pPr>
            <w:r w:rsidRPr="002F20D6">
              <w:rPr>
                <w:sz w:val="20"/>
                <w:szCs w:val="20"/>
              </w:rPr>
              <w:t>отсутствие актов и предписаний  - 10 баллов</w:t>
            </w:r>
          </w:p>
        </w:tc>
      </w:tr>
      <w:tr w:rsidR="00AA18DB" w:rsidRPr="002F20D6" w14:paraId="5706AEEB" w14:textId="77777777" w:rsidTr="00AA18DB">
        <w:trPr>
          <w:trHeight w:val="20"/>
        </w:trPr>
        <w:tc>
          <w:tcPr>
            <w:tcW w:w="266" w:type="pct"/>
          </w:tcPr>
          <w:p w14:paraId="6FA6AAFC" w14:textId="77777777" w:rsidR="00AA18DB" w:rsidRPr="002F20D6" w:rsidRDefault="00AA18DB" w:rsidP="00AA18DB">
            <w:pPr>
              <w:autoSpaceDE w:val="0"/>
              <w:autoSpaceDN w:val="0"/>
              <w:adjustRightInd w:val="0"/>
              <w:ind w:left="224"/>
              <w:rPr>
                <w:sz w:val="20"/>
                <w:szCs w:val="20"/>
              </w:rPr>
            </w:pPr>
          </w:p>
        </w:tc>
        <w:tc>
          <w:tcPr>
            <w:tcW w:w="1104" w:type="pct"/>
            <w:vAlign w:val="center"/>
          </w:tcPr>
          <w:p w14:paraId="67FA739D" w14:textId="77777777" w:rsidR="00AA18DB" w:rsidRPr="002F20D6" w:rsidRDefault="00AA18DB" w:rsidP="00AA18DB">
            <w:pPr>
              <w:autoSpaceDE w:val="0"/>
              <w:autoSpaceDN w:val="0"/>
              <w:adjustRightInd w:val="0"/>
              <w:ind w:left="224"/>
              <w:rPr>
                <w:sz w:val="20"/>
                <w:szCs w:val="20"/>
              </w:rPr>
            </w:pPr>
            <w:r w:rsidRPr="002F20D6">
              <w:rPr>
                <w:sz w:val="20"/>
                <w:szCs w:val="20"/>
              </w:rPr>
              <w:t>требований охраны труда</w:t>
            </w:r>
          </w:p>
        </w:tc>
        <w:tc>
          <w:tcPr>
            <w:tcW w:w="401" w:type="pct"/>
            <w:vAlign w:val="center"/>
          </w:tcPr>
          <w:p w14:paraId="0E3247CC" w14:textId="77777777" w:rsidR="00AA18DB" w:rsidRPr="002F20D6" w:rsidRDefault="00AA18DB" w:rsidP="00AA18DB">
            <w:pPr>
              <w:autoSpaceDE w:val="0"/>
              <w:autoSpaceDN w:val="0"/>
              <w:adjustRightInd w:val="0"/>
              <w:jc w:val="center"/>
              <w:rPr>
                <w:sz w:val="20"/>
                <w:szCs w:val="20"/>
              </w:rPr>
            </w:pPr>
            <w:r w:rsidRPr="002F20D6">
              <w:rPr>
                <w:sz w:val="20"/>
                <w:szCs w:val="20"/>
              </w:rPr>
              <w:t>единиц</w:t>
            </w:r>
          </w:p>
        </w:tc>
        <w:tc>
          <w:tcPr>
            <w:tcW w:w="490" w:type="pct"/>
            <w:gridSpan w:val="2"/>
            <w:vAlign w:val="center"/>
          </w:tcPr>
          <w:p w14:paraId="39F916F4" w14:textId="77777777" w:rsidR="00AA18DB" w:rsidRPr="002F20D6" w:rsidRDefault="00AA18DB" w:rsidP="00AA18DB">
            <w:pPr>
              <w:jc w:val="center"/>
              <w:rPr>
                <w:sz w:val="20"/>
                <w:szCs w:val="20"/>
              </w:rPr>
            </w:pPr>
            <w:r w:rsidRPr="002F20D6">
              <w:rPr>
                <w:sz w:val="20"/>
                <w:szCs w:val="20"/>
              </w:rPr>
              <w:t>1-0</w:t>
            </w:r>
          </w:p>
        </w:tc>
        <w:tc>
          <w:tcPr>
            <w:tcW w:w="445" w:type="pct"/>
            <w:vAlign w:val="center"/>
          </w:tcPr>
          <w:p w14:paraId="23F2712C" w14:textId="77777777" w:rsidR="00AA18DB" w:rsidRPr="002F20D6" w:rsidRDefault="00AA18DB" w:rsidP="00AA18DB">
            <w:pPr>
              <w:jc w:val="center"/>
              <w:rPr>
                <w:sz w:val="20"/>
                <w:szCs w:val="20"/>
              </w:rPr>
            </w:pPr>
            <w:r w:rsidRPr="002F20D6">
              <w:rPr>
                <w:sz w:val="20"/>
                <w:szCs w:val="20"/>
              </w:rPr>
              <w:t>10</w:t>
            </w:r>
          </w:p>
        </w:tc>
        <w:tc>
          <w:tcPr>
            <w:tcW w:w="534" w:type="pct"/>
            <w:vAlign w:val="center"/>
          </w:tcPr>
          <w:p w14:paraId="26EC795B" w14:textId="77777777" w:rsidR="00AA18DB" w:rsidRPr="002F20D6" w:rsidRDefault="00AA18DB" w:rsidP="00AA18DB">
            <w:pPr>
              <w:jc w:val="center"/>
              <w:rPr>
                <w:sz w:val="20"/>
                <w:szCs w:val="20"/>
              </w:rPr>
            </w:pPr>
            <w:r w:rsidRPr="002F20D6">
              <w:rPr>
                <w:sz w:val="20"/>
                <w:szCs w:val="20"/>
              </w:rPr>
              <w:t>годовая</w:t>
            </w:r>
          </w:p>
        </w:tc>
        <w:tc>
          <w:tcPr>
            <w:tcW w:w="1760" w:type="pct"/>
            <w:noWrap/>
            <w:vAlign w:val="center"/>
          </w:tcPr>
          <w:p w14:paraId="58F85FC4" w14:textId="77777777" w:rsidR="00AA18DB" w:rsidRPr="002F20D6" w:rsidRDefault="00AA18DB" w:rsidP="00AA18DB">
            <w:pPr>
              <w:jc w:val="both"/>
              <w:rPr>
                <w:sz w:val="20"/>
                <w:szCs w:val="20"/>
              </w:rPr>
            </w:pPr>
            <w:r w:rsidRPr="002F20D6">
              <w:rPr>
                <w:sz w:val="20"/>
                <w:szCs w:val="20"/>
              </w:rPr>
              <w:t>При наличии актов и предписаний – 0 баллов,</w:t>
            </w:r>
          </w:p>
          <w:p w14:paraId="4B7EB586" w14:textId="77777777" w:rsidR="00AA18DB" w:rsidRPr="002F20D6" w:rsidRDefault="00AA18DB" w:rsidP="00AA18DB">
            <w:pPr>
              <w:jc w:val="both"/>
              <w:rPr>
                <w:sz w:val="20"/>
                <w:szCs w:val="20"/>
              </w:rPr>
            </w:pPr>
            <w:r w:rsidRPr="002F20D6">
              <w:rPr>
                <w:sz w:val="20"/>
                <w:szCs w:val="20"/>
              </w:rPr>
              <w:t>отсутствие актов и предписаний - 10 баллов</w:t>
            </w:r>
          </w:p>
        </w:tc>
      </w:tr>
      <w:tr w:rsidR="00AA18DB" w:rsidRPr="002F20D6" w14:paraId="78DD34E5" w14:textId="77777777" w:rsidTr="00AA18DB">
        <w:trPr>
          <w:trHeight w:val="20"/>
        </w:trPr>
        <w:tc>
          <w:tcPr>
            <w:tcW w:w="266" w:type="pct"/>
          </w:tcPr>
          <w:p w14:paraId="36715406" w14:textId="77777777" w:rsidR="00AA18DB" w:rsidRPr="002F20D6" w:rsidRDefault="00AA18DB" w:rsidP="00AA18DB">
            <w:pPr>
              <w:autoSpaceDE w:val="0"/>
              <w:autoSpaceDN w:val="0"/>
              <w:adjustRightInd w:val="0"/>
              <w:ind w:left="224"/>
              <w:rPr>
                <w:sz w:val="20"/>
                <w:szCs w:val="20"/>
                <w:lang w:eastAsia="en-US"/>
              </w:rPr>
            </w:pPr>
          </w:p>
        </w:tc>
        <w:tc>
          <w:tcPr>
            <w:tcW w:w="1104" w:type="pct"/>
            <w:vAlign w:val="center"/>
          </w:tcPr>
          <w:p w14:paraId="34B13E2D" w14:textId="77777777" w:rsidR="00AA18DB" w:rsidRPr="002F20D6" w:rsidRDefault="00AA18DB" w:rsidP="00AA18DB">
            <w:pPr>
              <w:autoSpaceDE w:val="0"/>
              <w:autoSpaceDN w:val="0"/>
              <w:adjustRightInd w:val="0"/>
              <w:ind w:left="224"/>
              <w:rPr>
                <w:sz w:val="20"/>
                <w:szCs w:val="20"/>
                <w:lang w:eastAsia="en-US"/>
              </w:rPr>
            </w:pPr>
            <w:r w:rsidRPr="002F20D6">
              <w:rPr>
                <w:sz w:val="20"/>
                <w:szCs w:val="20"/>
                <w:lang w:eastAsia="en-US"/>
              </w:rPr>
              <w:t>использования энергосберегающего режима</w:t>
            </w:r>
          </w:p>
        </w:tc>
        <w:tc>
          <w:tcPr>
            <w:tcW w:w="401" w:type="pct"/>
            <w:vAlign w:val="center"/>
          </w:tcPr>
          <w:p w14:paraId="0EAB0F94" w14:textId="77777777" w:rsidR="00AA18DB" w:rsidRPr="002F20D6" w:rsidRDefault="00AA18DB" w:rsidP="00AA18DB">
            <w:pPr>
              <w:autoSpaceDE w:val="0"/>
              <w:autoSpaceDN w:val="0"/>
              <w:adjustRightInd w:val="0"/>
              <w:jc w:val="center"/>
              <w:rPr>
                <w:sz w:val="20"/>
                <w:szCs w:val="20"/>
              </w:rPr>
            </w:pPr>
            <w:r w:rsidRPr="002F20D6">
              <w:rPr>
                <w:sz w:val="20"/>
                <w:szCs w:val="20"/>
              </w:rPr>
              <w:t>%</w:t>
            </w:r>
          </w:p>
        </w:tc>
        <w:tc>
          <w:tcPr>
            <w:tcW w:w="490" w:type="pct"/>
            <w:gridSpan w:val="2"/>
            <w:vAlign w:val="center"/>
          </w:tcPr>
          <w:p w14:paraId="53816254" w14:textId="77777777" w:rsidR="00AA18DB" w:rsidRPr="002F20D6" w:rsidRDefault="00AA18DB" w:rsidP="00AA18DB">
            <w:pPr>
              <w:jc w:val="center"/>
              <w:rPr>
                <w:sz w:val="20"/>
                <w:szCs w:val="20"/>
              </w:rPr>
            </w:pPr>
            <w:r w:rsidRPr="002F20D6">
              <w:rPr>
                <w:sz w:val="20"/>
                <w:szCs w:val="20"/>
              </w:rPr>
              <w:t>0-100</w:t>
            </w:r>
          </w:p>
        </w:tc>
        <w:tc>
          <w:tcPr>
            <w:tcW w:w="445" w:type="pct"/>
            <w:vAlign w:val="center"/>
          </w:tcPr>
          <w:p w14:paraId="25A607E2" w14:textId="77777777" w:rsidR="00AA18DB" w:rsidRPr="002F20D6" w:rsidRDefault="00AA18DB" w:rsidP="00AA18DB">
            <w:pPr>
              <w:jc w:val="center"/>
              <w:rPr>
                <w:sz w:val="20"/>
                <w:szCs w:val="20"/>
              </w:rPr>
            </w:pPr>
            <w:r w:rsidRPr="002F20D6">
              <w:rPr>
                <w:sz w:val="20"/>
                <w:szCs w:val="20"/>
              </w:rPr>
              <w:t>10</w:t>
            </w:r>
          </w:p>
        </w:tc>
        <w:tc>
          <w:tcPr>
            <w:tcW w:w="534" w:type="pct"/>
            <w:vAlign w:val="center"/>
          </w:tcPr>
          <w:p w14:paraId="6D893AFF" w14:textId="77777777" w:rsidR="00AA18DB" w:rsidRPr="002F20D6" w:rsidRDefault="00AA18DB" w:rsidP="00AA18DB">
            <w:pPr>
              <w:jc w:val="center"/>
              <w:rPr>
                <w:sz w:val="20"/>
                <w:szCs w:val="20"/>
              </w:rPr>
            </w:pPr>
            <w:r w:rsidRPr="002F20D6">
              <w:rPr>
                <w:sz w:val="20"/>
                <w:szCs w:val="20"/>
              </w:rPr>
              <w:t>годовая</w:t>
            </w:r>
          </w:p>
        </w:tc>
        <w:tc>
          <w:tcPr>
            <w:tcW w:w="1760" w:type="pct"/>
            <w:noWrap/>
            <w:vAlign w:val="center"/>
          </w:tcPr>
          <w:p w14:paraId="44A936EE" w14:textId="77777777" w:rsidR="00AA18DB" w:rsidRPr="002F20D6" w:rsidRDefault="00AA18DB" w:rsidP="00AA18DB">
            <w:pPr>
              <w:jc w:val="both"/>
              <w:rPr>
                <w:sz w:val="20"/>
                <w:szCs w:val="20"/>
              </w:rPr>
            </w:pPr>
            <w:r w:rsidRPr="002F20D6">
              <w:rPr>
                <w:sz w:val="20"/>
                <w:szCs w:val="20"/>
              </w:rPr>
              <w:t xml:space="preserve">(А/В)*100%, где А – объем потребления коммунальных услуг в отчетном периоде в натуральном выражении, В - объем </w:t>
            </w:r>
            <w:r w:rsidRPr="002F20D6">
              <w:rPr>
                <w:sz w:val="20"/>
                <w:szCs w:val="20"/>
              </w:rPr>
              <w:lastRenderedPageBreak/>
              <w:t>потребления коммунальных услуг в предыдущем периоде в натуральном выражении</w:t>
            </w:r>
          </w:p>
          <w:p w14:paraId="2AAD30B0" w14:textId="77777777" w:rsidR="00AA18DB" w:rsidRPr="002F20D6" w:rsidRDefault="00AA18DB" w:rsidP="00AA18DB">
            <w:pPr>
              <w:jc w:val="both"/>
              <w:rPr>
                <w:sz w:val="20"/>
                <w:szCs w:val="20"/>
              </w:rPr>
            </w:pPr>
            <w:r w:rsidRPr="002F20D6">
              <w:rPr>
                <w:sz w:val="20"/>
                <w:szCs w:val="20"/>
              </w:rPr>
              <w:t>90- 100 % - 10 баллов,</w:t>
            </w:r>
          </w:p>
          <w:p w14:paraId="51319CD0" w14:textId="77777777" w:rsidR="00AA18DB" w:rsidRPr="002F20D6" w:rsidRDefault="00AA18DB" w:rsidP="00AA18DB">
            <w:pPr>
              <w:jc w:val="both"/>
              <w:rPr>
                <w:sz w:val="20"/>
                <w:szCs w:val="20"/>
              </w:rPr>
            </w:pPr>
            <w:r w:rsidRPr="002F20D6">
              <w:rPr>
                <w:sz w:val="20"/>
                <w:szCs w:val="20"/>
              </w:rPr>
              <w:t>81-89% - 9 баллов,</w:t>
            </w:r>
          </w:p>
          <w:p w14:paraId="7759BF56" w14:textId="77777777" w:rsidR="00AA18DB" w:rsidRPr="002F20D6" w:rsidRDefault="00AA18DB" w:rsidP="00AA18DB">
            <w:pPr>
              <w:jc w:val="both"/>
              <w:rPr>
                <w:sz w:val="20"/>
                <w:szCs w:val="20"/>
              </w:rPr>
            </w:pPr>
            <w:r w:rsidRPr="002F20D6">
              <w:rPr>
                <w:sz w:val="20"/>
                <w:szCs w:val="20"/>
              </w:rPr>
              <w:t>71-80% - 8 баллов</w:t>
            </w:r>
          </w:p>
          <w:p w14:paraId="490E3609" w14:textId="77777777" w:rsidR="00AA18DB" w:rsidRPr="002F20D6" w:rsidRDefault="00AA18DB" w:rsidP="00AA18DB">
            <w:pPr>
              <w:jc w:val="both"/>
              <w:rPr>
                <w:sz w:val="20"/>
                <w:szCs w:val="20"/>
              </w:rPr>
            </w:pPr>
            <w:r w:rsidRPr="002F20D6">
              <w:rPr>
                <w:sz w:val="20"/>
                <w:szCs w:val="20"/>
              </w:rPr>
              <w:t>61-70% - 7 баллов,</w:t>
            </w:r>
          </w:p>
          <w:p w14:paraId="413BD169" w14:textId="77777777" w:rsidR="00AA18DB" w:rsidRPr="002F20D6" w:rsidRDefault="00AA18DB" w:rsidP="00AA18DB">
            <w:pPr>
              <w:jc w:val="both"/>
              <w:rPr>
                <w:sz w:val="20"/>
                <w:szCs w:val="20"/>
              </w:rPr>
            </w:pPr>
            <w:r w:rsidRPr="002F20D6">
              <w:rPr>
                <w:sz w:val="20"/>
                <w:szCs w:val="20"/>
              </w:rPr>
              <w:t>51- 60% - 6 балла,</w:t>
            </w:r>
          </w:p>
          <w:p w14:paraId="2EDD7054" w14:textId="77777777" w:rsidR="00AA18DB" w:rsidRPr="002F20D6" w:rsidRDefault="00AA18DB" w:rsidP="00AA18DB">
            <w:pPr>
              <w:jc w:val="both"/>
              <w:rPr>
                <w:sz w:val="20"/>
                <w:szCs w:val="20"/>
              </w:rPr>
            </w:pPr>
            <w:r w:rsidRPr="002F20D6">
              <w:rPr>
                <w:sz w:val="20"/>
                <w:szCs w:val="20"/>
              </w:rPr>
              <w:t>41-50% - 5 балла,</w:t>
            </w:r>
          </w:p>
          <w:p w14:paraId="002B0F6D" w14:textId="77777777" w:rsidR="00AA18DB" w:rsidRPr="002F20D6" w:rsidRDefault="00AA18DB" w:rsidP="00AA18DB">
            <w:pPr>
              <w:jc w:val="both"/>
              <w:rPr>
                <w:sz w:val="20"/>
                <w:szCs w:val="20"/>
              </w:rPr>
            </w:pPr>
            <w:r w:rsidRPr="002F20D6">
              <w:rPr>
                <w:sz w:val="20"/>
                <w:szCs w:val="20"/>
              </w:rPr>
              <w:t>31-40% - 4 балла,</w:t>
            </w:r>
          </w:p>
          <w:p w14:paraId="0EFB71F6" w14:textId="77777777" w:rsidR="00AA18DB" w:rsidRPr="002F20D6" w:rsidRDefault="00AA18DB" w:rsidP="00AA18DB">
            <w:pPr>
              <w:jc w:val="both"/>
              <w:rPr>
                <w:sz w:val="20"/>
                <w:szCs w:val="20"/>
              </w:rPr>
            </w:pPr>
            <w:r w:rsidRPr="002F20D6">
              <w:rPr>
                <w:sz w:val="20"/>
                <w:szCs w:val="20"/>
              </w:rPr>
              <w:t>20 – 30% – 3 балл.</w:t>
            </w:r>
          </w:p>
          <w:p w14:paraId="5F4FA808" w14:textId="77777777" w:rsidR="00AA18DB" w:rsidRPr="002F20D6" w:rsidRDefault="00AA18DB" w:rsidP="00AA18DB">
            <w:pPr>
              <w:jc w:val="both"/>
              <w:rPr>
                <w:sz w:val="20"/>
                <w:szCs w:val="20"/>
              </w:rPr>
            </w:pPr>
            <w:r w:rsidRPr="002F20D6">
              <w:rPr>
                <w:sz w:val="20"/>
                <w:szCs w:val="20"/>
              </w:rPr>
              <w:t>10-19 % - 2 балла,</w:t>
            </w:r>
          </w:p>
          <w:p w14:paraId="0DEE35EC" w14:textId="77777777" w:rsidR="00AA18DB" w:rsidRPr="002F20D6" w:rsidRDefault="00AA18DB" w:rsidP="00AA18DB">
            <w:pPr>
              <w:jc w:val="both"/>
              <w:rPr>
                <w:sz w:val="20"/>
                <w:szCs w:val="20"/>
              </w:rPr>
            </w:pPr>
            <w:r w:rsidRPr="002F20D6">
              <w:rPr>
                <w:sz w:val="20"/>
                <w:szCs w:val="20"/>
              </w:rPr>
              <w:t>5-9% - 1 балл</w:t>
            </w:r>
          </w:p>
          <w:p w14:paraId="069763D2" w14:textId="77777777" w:rsidR="00AA18DB" w:rsidRPr="002F20D6" w:rsidRDefault="00AA18DB" w:rsidP="00AA18DB">
            <w:pPr>
              <w:jc w:val="both"/>
              <w:rPr>
                <w:sz w:val="20"/>
                <w:szCs w:val="20"/>
              </w:rPr>
            </w:pPr>
            <w:r w:rsidRPr="002F20D6">
              <w:rPr>
                <w:sz w:val="20"/>
                <w:szCs w:val="20"/>
              </w:rPr>
              <w:t>Ниже 5% - 0 баллов.</w:t>
            </w:r>
          </w:p>
        </w:tc>
      </w:tr>
      <w:tr w:rsidR="00AA18DB" w:rsidRPr="002F20D6" w14:paraId="5FA28BEF" w14:textId="77777777" w:rsidTr="00AA18DB">
        <w:trPr>
          <w:trHeight w:val="20"/>
        </w:trPr>
        <w:tc>
          <w:tcPr>
            <w:tcW w:w="266" w:type="pct"/>
          </w:tcPr>
          <w:p w14:paraId="59432B94" w14:textId="77777777" w:rsidR="00AA18DB" w:rsidRPr="002F20D6" w:rsidRDefault="00AA18DB" w:rsidP="00AA18DB">
            <w:pPr>
              <w:jc w:val="center"/>
              <w:rPr>
                <w:sz w:val="20"/>
                <w:szCs w:val="20"/>
              </w:rPr>
            </w:pPr>
            <w:r>
              <w:rPr>
                <w:sz w:val="20"/>
                <w:szCs w:val="20"/>
              </w:rPr>
              <w:lastRenderedPageBreak/>
              <w:t>3</w:t>
            </w:r>
          </w:p>
        </w:tc>
        <w:tc>
          <w:tcPr>
            <w:tcW w:w="1104" w:type="pct"/>
            <w:vAlign w:val="center"/>
          </w:tcPr>
          <w:p w14:paraId="00EBA64F" w14:textId="77777777" w:rsidR="00AA18DB" w:rsidRPr="002F20D6" w:rsidRDefault="00AA18DB" w:rsidP="00AA18DB">
            <w:pPr>
              <w:rPr>
                <w:sz w:val="20"/>
                <w:szCs w:val="20"/>
              </w:rPr>
            </w:pPr>
            <w:r w:rsidRPr="002F20D6">
              <w:rPr>
                <w:sz w:val="20"/>
                <w:szCs w:val="20"/>
              </w:rPr>
              <w:t>Готовность учреждения к новому учебному году</w:t>
            </w:r>
          </w:p>
        </w:tc>
        <w:tc>
          <w:tcPr>
            <w:tcW w:w="401" w:type="pct"/>
            <w:vAlign w:val="center"/>
          </w:tcPr>
          <w:p w14:paraId="6B57DA7F" w14:textId="77777777" w:rsidR="00AA18DB" w:rsidRPr="002F20D6" w:rsidRDefault="00AA18DB" w:rsidP="00AA18DB">
            <w:pPr>
              <w:jc w:val="center"/>
              <w:rPr>
                <w:sz w:val="20"/>
                <w:szCs w:val="20"/>
              </w:rPr>
            </w:pPr>
            <w:r w:rsidRPr="002F20D6">
              <w:rPr>
                <w:sz w:val="20"/>
                <w:szCs w:val="20"/>
              </w:rPr>
              <w:t>акт</w:t>
            </w:r>
          </w:p>
        </w:tc>
        <w:tc>
          <w:tcPr>
            <w:tcW w:w="490" w:type="pct"/>
            <w:gridSpan w:val="2"/>
            <w:vAlign w:val="center"/>
          </w:tcPr>
          <w:p w14:paraId="24662403" w14:textId="77777777" w:rsidR="00AA18DB" w:rsidRPr="002F20D6" w:rsidRDefault="00AA18DB" w:rsidP="00AA18DB">
            <w:pPr>
              <w:jc w:val="center"/>
              <w:rPr>
                <w:sz w:val="20"/>
                <w:szCs w:val="20"/>
              </w:rPr>
            </w:pPr>
            <w:r w:rsidRPr="002F20D6">
              <w:rPr>
                <w:sz w:val="20"/>
                <w:szCs w:val="20"/>
              </w:rPr>
              <w:t>0-10</w:t>
            </w:r>
          </w:p>
        </w:tc>
        <w:tc>
          <w:tcPr>
            <w:tcW w:w="445" w:type="pct"/>
            <w:vAlign w:val="center"/>
          </w:tcPr>
          <w:p w14:paraId="7D805F6D" w14:textId="77777777" w:rsidR="00AA18DB" w:rsidRPr="002F20D6" w:rsidRDefault="00AA18DB" w:rsidP="00AA18DB">
            <w:pPr>
              <w:jc w:val="center"/>
              <w:rPr>
                <w:sz w:val="20"/>
                <w:szCs w:val="20"/>
              </w:rPr>
            </w:pPr>
            <w:r w:rsidRPr="002F20D6">
              <w:rPr>
                <w:sz w:val="20"/>
                <w:szCs w:val="20"/>
              </w:rPr>
              <w:t>10</w:t>
            </w:r>
          </w:p>
        </w:tc>
        <w:tc>
          <w:tcPr>
            <w:tcW w:w="534" w:type="pct"/>
            <w:vAlign w:val="center"/>
          </w:tcPr>
          <w:p w14:paraId="40D9DEB8" w14:textId="77777777" w:rsidR="00AA18DB" w:rsidRPr="002F20D6" w:rsidRDefault="00AA18DB" w:rsidP="00AA18DB">
            <w:pPr>
              <w:jc w:val="center"/>
              <w:rPr>
                <w:sz w:val="20"/>
                <w:szCs w:val="20"/>
              </w:rPr>
            </w:pPr>
            <w:r w:rsidRPr="002F20D6">
              <w:rPr>
                <w:sz w:val="20"/>
                <w:szCs w:val="20"/>
              </w:rPr>
              <w:t>годовая</w:t>
            </w:r>
          </w:p>
        </w:tc>
        <w:tc>
          <w:tcPr>
            <w:tcW w:w="1760" w:type="pct"/>
            <w:noWrap/>
            <w:vAlign w:val="center"/>
          </w:tcPr>
          <w:p w14:paraId="01421815" w14:textId="77777777" w:rsidR="00AA18DB" w:rsidRPr="002F20D6" w:rsidRDefault="00AA18DB" w:rsidP="00AA18DB">
            <w:pPr>
              <w:jc w:val="both"/>
              <w:rPr>
                <w:sz w:val="20"/>
                <w:szCs w:val="20"/>
              </w:rPr>
            </w:pPr>
            <w:r w:rsidRPr="002F20D6">
              <w:rPr>
                <w:sz w:val="20"/>
                <w:szCs w:val="20"/>
              </w:rPr>
              <w:t>Наличие акта о приеме школы, подписанного до начала учебного года  (1 сентября) – 10 баллов, при подписании акта позднее 1 сентября – 0 баллов</w:t>
            </w:r>
          </w:p>
        </w:tc>
      </w:tr>
      <w:tr w:rsidR="00AA18DB" w:rsidRPr="002F20D6" w14:paraId="0CEDFAED" w14:textId="77777777" w:rsidTr="00AA18DB">
        <w:trPr>
          <w:trHeight w:val="20"/>
        </w:trPr>
        <w:tc>
          <w:tcPr>
            <w:tcW w:w="266" w:type="pct"/>
          </w:tcPr>
          <w:p w14:paraId="79DF3367" w14:textId="77777777" w:rsidR="00AA18DB" w:rsidRPr="002F20D6" w:rsidRDefault="00AA18DB" w:rsidP="00AA18DB">
            <w:pPr>
              <w:jc w:val="center"/>
              <w:rPr>
                <w:sz w:val="20"/>
                <w:szCs w:val="20"/>
              </w:rPr>
            </w:pPr>
            <w:r>
              <w:rPr>
                <w:sz w:val="20"/>
                <w:szCs w:val="20"/>
              </w:rPr>
              <w:t>4</w:t>
            </w:r>
          </w:p>
        </w:tc>
        <w:tc>
          <w:tcPr>
            <w:tcW w:w="1104" w:type="pct"/>
            <w:vAlign w:val="center"/>
          </w:tcPr>
          <w:p w14:paraId="02C3EB16" w14:textId="77777777" w:rsidR="00AA18DB" w:rsidRPr="002F20D6" w:rsidRDefault="00AA18DB" w:rsidP="00AA18DB">
            <w:pPr>
              <w:rPr>
                <w:sz w:val="20"/>
                <w:szCs w:val="20"/>
              </w:rPr>
            </w:pPr>
            <w:r w:rsidRPr="002F20D6">
              <w:rPr>
                <w:sz w:val="20"/>
                <w:szCs w:val="20"/>
              </w:rPr>
              <w:t>Обеспечение безопасности жизнедеятельности участников образовательного процесса</w:t>
            </w:r>
          </w:p>
        </w:tc>
        <w:tc>
          <w:tcPr>
            <w:tcW w:w="401" w:type="pct"/>
            <w:vAlign w:val="center"/>
          </w:tcPr>
          <w:p w14:paraId="311E576D" w14:textId="77777777" w:rsidR="00AA18DB" w:rsidRPr="002F20D6" w:rsidRDefault="00AA18DB" w:rsidP="00AA18DB">
            <w:pPr>
              <w:jc w:val="center"/>
              <w:rPr>
                <w:sz w:val="20"/>
                <w:szCs w:val="20"/>
              </w:rPr>
            </w:pPr>
            <w:r w:rsidRPr="002F20D6">
              <w:rPr>
                <w:sz w:val="20"/>
                <w:szCs w:val="20"/>
              </w:rPr>
              <w:t>единиц</w:t>
            </w:r>
          </w:p>
        </w:tc>
        <w:tc>
          <w:tcPr>
            <w:tcW w:w="490" w:type="pct"/>
            <w:gridSpan w:val="2"/>
            <w:vAlign w:val="center"/>
          </w:tcPr>
          <w:p w14:paraId="740CBF6C" w14:textId="77777777" w:rsidR="00AA18DB" w:rsidRPr="002F20D6" w:rsidRDefault="00AA18DB" w:rsidP="00AA18DB">
            <w:pPr>
              <w:jc w:val="center"/>
              <w:rPr>
                <w:sz w:val="20"/>
                <w:szCs w:val="20"/>
              </w:rPr>
            </w:pPr>
            <w:r w:rsidRPr="002F20D6">
              <w:rPr>
                <w:sz w:val="20"/>
                <w:szCs w:val="20"/>
              </w:rPr>
              <w:t>1-0</w:t>
            </w:r>
          </w:p>
        </w:tc>
        <w:tc>
          <w:tcPr>
            <w:tcW w:w="445" w:type="pct"/>
            <w:vAlign w:val="center"/>
          </w:tcPr>
          <w:p w14:paraId="28188660" w14:textId="77777777" w:rsidR="00AA18DB" w:rsidRPr="002F20D6" w:rsidRDefault="00AA18DB" w:rsidP="00AA18DB">
            <w:pPr>
              <w:jc w:val="center"/>
              <w:rPr>
                <w:sz w:val="20"/>
                <w:szCs w:val="20"/>
              </w:rPr>
            </w:pPr>
            <w:r w:rsidRPr="002F20D6">
              <w:rPr>
                <w:sz w:val="20"/>
                <w:szCs w:val="20"/>
              </w:rPr>
              <w:t>10</w:t>
            </w:r>
          </w:p>
        </w:tc>
        <w:tc>
          <w:tcPr>
            <w:tcW w:w="534" w:type="pct"/>
            <w:vAlign w:val="center"/>
          </w:tcPr>
          <w:p w14:paraId="4FE7D954" w14:textId="77777777" w:rsidR="00AA18DB" w:rsidRPr="002F20D6" w:rsidRDefault="00AA18DB" w:rsidP="00AA18DB">
            <w:pPr>
              <w:jc w:val="center"/>
              <w:rPr>
                <w:sz w:val="20"/>
                <w:szCs w:val="20"/>
              </w:rPr>
            </w:pPr>
            <w:r w:rsidRPr="002F20D6">
              <w:rPr>
                <w:sz w:val="20"/>
                <w:szCs w:val="20"/>
              </w:rPr>
              <w:t>годовая</w:t>
            </w:r>
          </w:p>
        </w:tc>
        <w:tc>
          <w:tcPr>
            <w:tcW w:w="1760" w:type="pct"/>
            <w:noWrap/>
            <w:vAlign w:val="center"/>
          </w:tcPr>
          <w:p w14:paraId="0C895E29" w14:textId="77777777" w:rsidR="00AA18DB" w:rsidRPr="002F20D6" w:rsidRDefault="00AA18DB" w:rsidP="00AA18DB">
            <w:pPr>
              <w:jc w:val="both"/>
              <w:rPr>
                <w:sz w:val="20"/>
                <w:szCs w:val="20"/>
              </w:rPr>
            </w:pPr>
            <w:r w:rsidRPr="002F20D6">
              <w:rPr>
                <w:sz w:val="20"/>
                <w:szCs w:val="20"/>
              </w:rPr>
              <w:t xml:space="preserve">Отсутствие случаев травматизма, несчастных случаев в учреждении – 10 баллов, наличие указанных случаев - ноль баллов </w:t>
            </w:r>
          </w:p>
        </w:tc>
      </w:tr>
      <w:tr w:rsidR="00AA18DB" w:rsidRPr="002F20D6" w14:paraId="058E45FF" w14:textId="77777777" w:rsidTr="00AA18DB">
        <w:trPr>
          <w:trHeight w:val="20"/>
        </w:trPr>
        <w:tc>
          <w:tcPr>
            <w:tcW w:w="266" w:type="pct"/>
          </w:tcPr>
          <w:p w14:paraId="20C01A23" w14:textId="77777777" w:rsidR="00AA18DB" w:rsidRPr="002F20D6" w:rsidRDefault="00AA18DB" w:rsidP="00AA18DB">
            <w:pPr>
              <w:jc w:val="center"/>
              <w:rPr>
                <w:sz w:val="20"/>
                <w:szCs w:val="20"/>
              </w:rPr>
            </w:pPr>
            <w:r>
              <w:rPr>
                <w:sz w:val="20"/>
                <w:szCs w:val="20"/>
              </w:rPr>
              <w:t>5</w:t>
            </w:r>
          </w:p>
        </w:tc>
        <w:tc>
          <w:tcPr>
            <w:tcW w:w="1104" w:type="pct"/>
            <w:vAlign w:val="center"/>
          </w:tcPr>
          <w:p w14:paraId="04B7617F" w14:textId="77777777" w:rsidR="00AA18DB" w:rsidRPr="002F20D6" w:rsidRDefault="00AA18DB" w:rsidP="00AA18DB">
            <w:pPr>
              <w:rPr>
                <w:sz w:val="20"/>
                <w:szCs w:val="20"/>
              </w:rPr>
            </w:pPr>
            <w:r w:rsidRPr="002F20D6">
              <w:rPr>
                <w:sz w:val="20"/>
                <w:szCs w:val="20"/>
              </w:rPr>
              <w:t>Обеспечение стабильной деятельности обслуживающего персонала в учреждении</w:t>
            </w:r>
          </w:p>
        </w:tc>
        <w:tc>
          <w:tcPr>
            <w:tcW w:w="401" w:type="pct"/>
            <w:vAlign w:val="center"/>
          </w:tcPr>
          <w:p w14:paraId="0A240222" w14:textId="77777777" w:rsidR="00AA18DB" w:rsidRPr="002F20D6" w:rsidRDefault="00AA18DB" w:rsidP="00AA18DB">
            <w:pPr>
              <w:jc w:val="center"/>
              <w:rPr>
                <w:sz w:val="20"/>
                <w:szCs w:val="20"/>
              </w:rPr>
            </w:pPr>
            <w:r w:rsidRPr="002F20D6">
              <w:rPr>
                <w:sz w:val="20"/>
                <w:szCs w:val="20"/>
              </w:rPr>
              <w:t>%</w:t>
            </w:r>
          </w:p>
        </w:tc>
        <w:tc>
          <w:tcPr>
            <w:tcW w:w="490" w:type="pct"/>
            <w:gridSpan w:val="2"/>
            <w:vAlign w:val="center"/>
          </w:tcPr>
          <w:p w14:paraId="22728049" w14:textId="77777777" w:rsidR="00AA18DB" w:rsidRPr="002F20D6" w:rsidRDefault="00AA18DB" w:rsidP="00AA18DB">
            <w:pPr>
              <w:jc w:val="center"/>
              <w:rPr>
                <w:sz w:val="20"/>
                <w:szCs w:val="20"/>
              </w:rPr>
            </w:pPr>
            <w:r w:rsidRPr="002F20D6">
              <w:rPr>
                <w:sz w:val="20"/>
                <w:szCs w:val="20"/>
              </w:rPr>
              <w:t>0-5</w:t>
            </w:r>
          </w:p>
        </w:tc>
        <w:tc>
          <w:tcPr>
            <w:tcW w:w="445" w:type="pct"/>
            <w:vAlign w:val="center"/>
          </w:tcPr>
          <w:p w14:paraId="1DB03143" w14:textId="77777777" w:rsidR="00AA18DB" w:rsidRPr="002F20D6" w:rsidRDefault="00AA18DB" w:rsidP="00AA18DB">
            <w:pPr>
              <w:jc w:val="center"/>
              <w:rPr>
                <w:sz w:val="20"/>
                <w:szCs w:val="20"/>
              </w:rPr>
            </w:pPr>
            <w:r w:rsidRPr="002F20D6">
              <w:rPr>
                <w:sz w:val="20"/>
                <w:szCs w:val="20"/>
              </w:rPr>
              <w:t>5</w:t>
            </w:r>
          </w:p>
        </w:tc>
        <w:tc>
          <w:tcPr>
            <w:tcW w:w="534" w:type="pct"/>
            <w:vAlign w:val="center"/>
          </w:tcPr>
          <w:p w14:paraId="0B5E886C" w14:textId="77777777" w:rsidR="00AA18DB" w:rsidRPr="002F20D6" w:rsidRDefault="00AA18DB" w:rsidP="00AA18DB">
            <w:pPr>
              <w:jc w:val="center"/>
              <w:rPr>
                <w:sz w:val="20"/>
                <w:szCs w:val="20"/>
              </w:rPr>
            </w:pPr>
            <w:r w:rsidRPr="002F20D6">
              <w:rPr>
                <w:sz w:val="20"/>
                <w:szCs w:val="20"/>
              </w:rPr>
              <w:t>годовая</w:t>
            </w:r>
          </w:p>
        </w:tc>
        <w:tc>
          <w:tcPr>
            <w:tcW w:w="1760" w:type="pct"/>
            <w:vAlign w:val="center"/>
          </w:tcPr>
          <w:p w14:paraId="44A449BC" w14:textId="77777777" w:rsidR="00AA18DB" w:rsidRPr="002F20D6" w:rsidRDefault="00AA18DB" w:rsidP="00AA18DB">
            <w:pPr>
              <w:jc w:val="both"/>
              <w:rPr>
                <w:sz w:val="20"/>
                <w:szCs w:val="20"/>
              </w:rPr>
            </w:pPr>
            <w:r w:rsidRPr="002F20D6">
              <w:rPr>
                <w:sz w:val="20"/>
                <w:szCs w:val="20"/>
              </w:rPr>
              <w:t>(А/В)*100%, где А – численность уволенных работников из числа обслуживающего персонала за отчетный период, В – общая численность обслуживающего персонала учреждения</w:t>
            </w:r>
          </w:p>
          <w:p w14:paraId="6DAD9B78" w14:textId="77777777" w:rsidR="00AA18DB" w:rsidRPr="002F20D6" w:rsidRDefault="00AA18DB" w:rsidP="00AA18DB">
            <w:pPr>
              <w:jc w:val="both"/>
              <w:rPr>
                <w:sz w:val="20"/>
                <w:szCs w:val="20"/>
              </w:rPr>
            </w:pPr>
            <w:r w:rsidRPr="002F20D6">
              <w:rPr>
                <w:sz w:val="20"/>
                <w:szCs w:val="20"/>
              </w:rPr>
              <w:t>80- 100 % - 5 баллов,</w:t>
            </w:r>
          </w:p>
          <w:p w14:paraId="38323332" w14:textId="77777777" w:rsidR="00AA18DB" w:rsidRPr="002F20D6" w:rsidRDefault="00AA18DB" w:rsidP="00AA18DB">
            <w:pPr>
              <w:jc w:val="both"/>
              <w:rPr>
                <w:sz w:val="20"/>
                <w:szCs w:val="20"/>
              </w:rPr>
            </w:pPr>
            <w:r w:rsidRPr="002F20D6">
              <w:rPr>
                <w:sz w:val="20"/>
                <w:szCs w:val="20"/>
              </w:rPr>
              <w:t>60 -79% - 4 балла,</w:t>
            </w:r>
          </w:p>
          <w:p w14:paraId="78E2CE84" w14:textId="77777777" w:rsidR="00AA18DB" w:rsidRPr="002F20D6" w:rsidRDefault="00AA18DB" w:rsidP="00AA18DB">
            <w:pPr>
              <w:jc w:val="both"/>
              <w:rPr>
                <w:sz w:val="20"/>
                <w:szCs w:val="20"/>
              </w:rPr>
            </w:pPr>
            <w:r w:rsidRPr="002F20D6">
              <w:rPr>
                <w:sz w:val="20"/>
                <w:szCs w:val="20"/>
              </w:rPr>
              <w:t>50-59% - 3 балла</w:t>
            </w:r>
          </w:p>
          <w:p w14:paraId="3019977D" w14:textId="77777777" w:rsidR="00AA18DB" w:rsidRPr="002F20D6" w:rsidRDefault="00AA18DB" w:rsidP="00AA18DB">
            <w:pPr>
              <w:jc w:val="both"/>
              <w:rPr>
                <w:sz w:val="20"/>
                <w:szCs w:val="20"/>
              </w:rPr>
            </w:pPr>
            <w:r w:rsidRPr="002F20D6">
              <w:rPr>
                <w:sz w:val="20"/>
                <w:szCs w:val="20"/>
              </w:rPr>
              <w:t>40-49 % - 2 баллов,</w:t>
            </w:r>
          </w:p>
          <w:p w14:paraId="60D561DC" w14:textId="77777777" w:rsidR="00AA18DB" w:rsidRPr="002F20D6" w:rsidRDefault="00AA18DB" w:rsidP="00AA18DB">
            <w:pPr>
              <w:jc w:val="both"/>
              <w:rPr>
                <w:sz w:val="20"/>
                <w:szCs w:val="20"/>
              </w:rPr>
            </w:pPr>
            <w:r w:rsidRPr="002F20D6">
              <w:rPr>
                <w:sz w:val="20"/>
                <w:szCs w:val="20"/>
              </w:rPr>
              <w:t>30- 39% - 1 балл,</w:t>
            </w:r>
          </w:p>
          <w:p w14:paraId="751831C0" w14:textId="77777777" w:rsidR="00AA18DB" w:rsidRPr="002F20D6" w:rsidRDefault="00AA18DB" w:rsidP="00AA18DB">
            <w:pPr>
              <w:jc w:val="both"/>
              <w:rPr>
                <w:sz w:val="20"/>
                <w:szCs w:val="20"/>
              </w:rPr>
            </w:pPr>
            <w:r w:rsidRPr="002F20D6">
              <w:rPr>
                <w:sz w:val="20"/>
                <w:szCs w:val="20"/>
              </w:rPr>
              <w:t>Ниже 30% - 0 баллов.</w:t>
            </w:r>
          </w:p>
          <w:p w14:paraId="3C39841E" w14:textId="77777777" w:rsidR="00AA18DB" w:rsidRPr="002F20D6" w:rsidRDefault="00AA18DB" w:rsidP="00AA18DB">
            <w:pPr>
              <w:jc w:val="both"/>
              <w:rPr>
                <w:sz w:val="20"/>
                <w:szCs w:val="20"/>
              </w:rPr>
            </w:pPr>
          </w:p>
        </w:tc>
      </w:tr>
      <w:tr w:rsidR="00AA18DB" w:rsidRPr="002F20D6" w14:paraId="33FC0624" w14:textId="77777777" w:rsidTr="00AA18DB">
        <w:trPr>
          <w:trHeight w:val="20"/>
        </w:trPr>
        <w:tc>
          <w:tcPr>
            <w:tcW w:w="266" w:type="pct"/>
          </w:tcPr>
          <w:p w14:paraId="3E200BF9" w14:textId="77777777" w:rsidR="00AA18DB" w:rsidRPr="002F20D6" w:rsidRDefault="00AA18DB" w:rsidP="00AA18DB">
            <w:pPr>
              <w:jc w:val="center"/>
              <w:rPr>
                <w:b/>
                <w:sz w:val="20"/>
                <w:szCs w:val="20"/>
              </w:rPr>
            </w:pPr>
          </w:p>
        </w:tc>
        <w:tc>
          <w:tcPr>
            <w:tcW w:w="4734" w:type="pct"/>
            <w:gridSpan w:val="7"/>
            <w:vAlign w:val="center"/>
          </w:tcPr>
          <w:p w14:paraId="6E781C1B" w14:textId="77777777" w:rsidR="00AA18DB" w:rsidRPr="002F20D6" w:rsidRDefault="00AA18DB" w:rsidP="00AA18DB">
            <w:pPr>
              <w:jc w:val="center"/>
              <w:rPr>
                <w:b/>
                <w:sz w:val="20"/>
                <w:szCs w:val="20"/>
              </w:rPr>
            </w:pPr>
          </w:p>
          <w:p w14:paraId="10DB310C" w14:textId="77777777" w:rsidR="00AA18DB" w:rsidRPr="002F20D6" w:rsidRDefault="00AA18DB" w:rsidP="00AA18DB">
            <w:pPr>
              <w:jc w:val="center"/>
              <w:rPr>
                <w:b/>
                <w:sz w:val="20"/>
                <w:szCs w:val="20"/>
              </w:rPr>
            </w:pPr>
            <w:r w:rsidRPr="002F20D6">
              <w:rPr>
                <w:b/>
                <w:sz w:val="20"/>
                <w:szCs w:val="20"/>
              </w:rPr>
              <w:t xml:space="preserve">ИТОГО – 65 </w:t>
            </w:r>
          </w:p>
          <w:p w14:paraId="43F548F0" w14:textId="77777777" w:rsidR="00AA18DB" w:rsidRPr="002F20D6" w:rsidRDefault="00AA18DB" w:rsidP="00AA18DB">
            <w:pPr>
              <w:rPr>
                <w:sz w:val="20"/>
                <w:szCs w:val="20"/>
              </w:rPr>
            </w:pPr>
          </w:p>
        </w:tc>
      </w:tr>
    </w:tbl>
    <w:p w14:paraId="66845C95" w14:textId="77777777" w:rsidR="00AA18DB" w:rsidRPr="002F20D6" w:rsidRDefault="00AA18DB" w:rsidP="00AA18DB">
      <w:pPr>
        <w:jc w:val="center"/>
        <w:rPr>
          <w:b/>
          <w:sz w:val="20"/>
          <w:szCs w:val="20"/>
        </w:rPr>
      </w:pPr>
      <w:r w:rsidRPr="002F20D6">
        <w:rPr>
          <w:b/>
          <w:sz w:val="20"/>
          <w:szCs w:val="20"/>
        </w:rPr>
        <w:t xml:space="preserve">Критерии  оценки деятельности </w:t>
      </w:r>
      <w:r>
        <w:rPr>
          <w:b/>
          <w:sz w:val="20"/>
          <w:szCs w:val="20"/>
        </w:rPr>
        <w:t xml:space="preserve">учителя </w:t>
      </w:r>
    </w:p>
    <w:tbl>
      <w:tblPr>
        <w:tblW w:w="5020" w:type="pct"/>
        <w:tblLayout w:type="fixed"/>
        <w:tblLook w:val="00A0" w:firstRow="1" w:lastRow="0" w:firstColumn="1" w:lastColumn="0" w:noHBand="0" w:noVBand="0"/>
      </w:tblPr>
      <w:tblGrid>
        <w:gridCol w:w="566"/>
        <w:gridCol w:w="2449"/>
        <w:gridCol w:w="7"/>
        <w:gridCol w:w="876"/>
        <w:gridCol w:w="7"/>
        <w:gridCol w:w="84"/>
        <w:gridCol w:w="988"/>
        <w:gridCol w:w="11"/>
        <w:gridCol w:w="1070"/>
        <w:gridCol w:w="9"/>
        <w:gridCol w:w="1068"/>
        <w:gridCol w:w="7"/>
        <w:gridCol w:w="7"/>
        <w:gridCol w:w="3850"/>
        <w:gridCol w:w="33"/>
      </w:tblGrid>
      <w:tr w:rsidR="00AA18DB" w:rsidRPr="002F20D6" w14:paraId="0A966439" w14:textId="77777777" w:rsidTr="00AA18DB">
        <w:trPr>
          <w:gridAfter w:val="1"/>
          <w:wAfter w:w="15" w:type="pct"/>
          <w:trHeight w:val="20"/>
        </w:trPr>
        <w:tc>
          <w:tcPr>
            <w:tcW w:w="4985" w:type="pct"/>
            <w:gridSpan w:val="14"/>
            <w:tcBorders>
              <w:top w:val="single" w:sz="4" w:space="0" w:color="auto"/>
              <w:left w:val="nil"/>
              <w:bottom w:val="single" w:sz="4" w:space="0" w:color="auto"/>
              <w:right w:val="nil"/>
            </w:tcBorders>
            <w:noWrap/>
            <w:vAlign w:val="center"/>
          </w:tcPr>
          <w:p w14:paraId="7EE0A13C" w14:textId="77777777" w:rsidR="00AA18DB" w:rsidRPr="002F20D6" w:rsidRDefault="00AA18DB" w:rsidP="00AA18DB">
            <w:pPr>
              <w:jc w:val="center"/>
              <w:rPr>
                <w:b/>
                <w:bCs/>
                <w:sz w:val="20"/>
                <w:szCs w:val="20"/>
              </w:rPr>
            </w:pPr>
            <w:r w:rsidRPr="002F20D6">
              <w:rPr>
                <w:b/>
                <w:bCs/>
                <w:sz w:val="20"/>
                <w:szCs w:val="20"/>
              </w:rPr>
              <w:t>Учитель</w:t>
            </w:r>
          </w:p>
        </w:tc>
      </w:tr>
      <w:tr w:rsidR="00AA18DB" w:rsidRPr="002F20D6" w14:paraId="5234074E"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468FA810" w14:textId="77777777" w:rsidR="00AA18DB" w:rsidRPr="002F20D6" w:rsidRDefault="00AA18DB" w:rsidP="00AA18DB">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14:paraId="102F40FC" w14:textId="77777777" w:rsidR="00AA18DB" w:rsidRPr="002F20D6" w:rsidRDefault="00AA18DB" w:rsidP="00AA18DB">
            <w:pPr>
              <w:rPr>
                <w:sz w:val="20"/>
                <w:szCs w:val="20"/>
              </w:rPr>
            </w:pPr>
            <w:r w:rsidRPr="002F20D6">
              <w:rPr>
                <w:sz w:val="20"/>
                <w:szCs w:val="20"/>
              </w:rPr>
              <w:t>Наименование</w:t>
            </w:r>
          </w:p>
          <w:p w14:paraId="7FDCCED9" w14:textId="77777777" w:rsidR="00AA18DB" w:rsidRPr="002F20D6" w:rsidRDefault="00AA18DB" w:rsidP="00AA18DB">
            <w:pPr>
              <w:rPr>
                <w:sz w:val="20"/>
                <w:szCs w:val="20"/>
              </w:rPr>
            </w:pPr>
            <w:r w:rsidRPr="002F20D6">
              <w:rPr>
                <w:sz w:val="20"/>
                <w:szCs w:val="20"/>
              </w:rPr>
              <w:t>критерия</w:t>
            </w:r>
          </w:p>
        </w:tc>
        <w:tc>
          <w:tcPr>
            <w:tcW w:w="400" w:type="pct"/>
            <w:gridSpan w:val="2"/>
            <w:tcBorders>
              <w:top w:val="nil"/>
              <w:left w:val="nil"/>
              <w:bottom w:val="single" w:sz="4" w:space="0" w:color="auto"/>
              <w:right w:val="single" w:sz="4" w:space="0" w:color="auto"/>
            </w:tcBorders>
            <w:vAlign w:val="center"/>
          </w:tcPr>
          <w:p w14:paraId="54F849BA" w14:textId="77777777" w:rsidR="00AA18DB" w:rsidRPr="002F20D6" w:rsidRDefault="00AA18DB" w:rsidP="00AA18DB">
            <w:pPr>
              <w:jc w:val="center"/>
              <w:rPr>
                <w:sz w:val="20"/>
                <w:szCs w:val="20"/>
              </w:rPr>
            </w:pPr>
            <w:r w:rsidRPr="002F20D6">
              <w:rPr>
                <w:sz w:val="20"/>
                <w:szCs w:val="20"/>
              </w:rPr>
              <w:t>Единица</w:t>
            </w:r>
          </w:p>
          <w:p w14:paraId="543137D1" w14:textId="77777777" w:rsidR="00AA18DB" w:rsidRPr="002F20D6" w:rsidRDefault="00AA18DB" w:rsidP="00AA18DB">
            <w:pPr>
              <w:jc w:val="center"/>
              <w:rPr>
                <w:sz w:val="20"/>
                <w:szCs w:val="20"/>
              </w:rPr>
            </w:pPr>
            <w:r w:rsidRPr="002F20D6">
              <w:rPr>
                <w:sz w:val="20"/>
                <w:szCs w:val="20"/>
              </w:rPr>
              <w:t>измерения</w:t>
            </w:r>
          </w:p>
        </w:tc>
        <w:tc>
          <w:tcPr>
            <w:tcW w:w="491" w:type="pct"/>
            <w:gridSpan w:val="3"/>
            <w:tcBorders>
              <w:top w:val="nil"/>
              <w:left w:val="nil"/>
              <w:bottom w:val="single" w:sz="4" w:space="0" w:color="auto"/>
              <w:right w:val="single" w:sz="4" w:space="0" w:color="auto"/>
            </w:tcBorders>
            <w:vAlign w:val="center"/>
          </w:tcPr>
          <w:p w14:paraId="7F371F32" w14:textId="77777777" w:rsidR="00AA18DB" w:rsidRPr="002F20D6" w:rsidRDefault="00AA18DB" w:rsidP="00AA18DB">
            <w:pPr>
              <w:jc w:val="center"/>
              <w:rPr>
                <w:sz w:val="20"/>
                <w:szCs w:val="20"/>
              </w:rPr>
            </w:pPr>
            <w:r w:rsidRPr="002F20D6">
              <w:rPr>
                <w:sz w:val="20"/>
                <w:szCs w:val="20"/>
              </w:rPr>
              <w:t>Диапазон</w:t>
            </w:r>
          </w:p>
          <w:p w14:paraId="00B4ABF1" w14:textId="77777777" w:rsidR="00AA18DB" w:rsidRPr="002F20D6" w:rsidRDefault="00AA18DB" w:rsidP="00AA18DB">
            <w:pPr>
              <w:jc w:val="center"/>
              <w:rPr>
                <w:sz w:val="20"/>
                <w:szCs w:val="20"/>
              </w:rPr>
            </w:pPr>
            <w:r w:rsidRPr="002F20D6">
              <w:rPr>
                <w:sz w:val="20"/>
                <w:szCs w:val="20"/>
              </w:rPr>
              <w:t>значений</w:t>
            </w:r>
          </w:p>
        </w:tc>
        <w:tc>
          <w:tcPr>
            <w:tcW w:w="489" w:type="pct"/>
            <w:gridSpan w:val="2"/>
            <w:tcBorders>
              <w:top w:val="nil"/>
              <w:left w:val="nil"/>
              <w:bottom w:val="single" w:sz="4" w:space="0" w:color="auto"/>
              <w:right w:val="single" w:sz="4" w:space="0" w:color="auto"/>
            </w:tcBorders>
            <w:vAlign w:val="center"/>
          </w:tcPr>
          <w:p w14:paraId="2E34E9E2" w14:textId="77777777" w:rsidR="00AA18DB" w:rsidRPr="002F20D6" w:rsidRDefault="00AA18DB" w:rsidP="00AA18DB">
            <w:pPr>
              <w:jc w:val="center"/>
              <w:rPr>
                <w:sz w:val="20"/>
                <w:szCs w:val="20"/>
              </w:rPr>
            </w:pPr>
            <w:r w:rsidRPr="002F20D6">
              <w:rPr>
                <w:sz w:val="20"/>
                <w:szCs w:val="20"/>
              </w:rPr>
              <w:t>Весовой</w:t>
            </w:r>
          </w:p>
          <w:p w14:paraId="3EFD58D2" w14:textId="77777777" w:rsidR="00AA18DB" w:rsidRPr="002F20D6" w:rsidRDefault="00AA18DB" w:rsidP="00AA18DB">
            <w:pPr>
              <w:jc w:val="center"/>
              <w:rPr>
                <w:sz w:val="20"/>
                <w:szCs w:val="20"/>
              </w:rPr>
            </w:pPr>
            <w:r w:rsidRPr="002F20D6">
              <w:rPr>
                <w:sz w:val="20"/>
                <w:szCs w:val="20"/>
              </w:rPr>
              <w:t>коэффициент</w:t>
            </w:r>
          </w:p>
        </w:tc>
        <w:tc>
          <w:tcPr>
            <w:tcW w:w="490" w:type="pct"/>
            <w:gridSpan w:val="3"/>
            <w:tcBorders>
              <w:top w:val="nil"/>
              <w:left w:val="nil"/>
              <w:bottom w:val="single" w:sz="4" w:space="0" w:color="auto"/>
              <w:right w:val="single" w:sz="4" w:space="0" w:color="auto"/>
            </w:tcBorders>
            <w:vAlign w:val="center"/>
          </w:tcPr>
          <w:p w14:paraId="18454DD7" w14:textId="77777777" w:rsidR="00AA18DB" w:rsidRPr="002F20D6" w:rsidRDefault="00AA18DB" w:rsidP="00AA18DB">
            <w:pPr>
              <w:jc w:val="center"/>
              <w:rPr>
                <w:sz w:val="20"/>
                <w:szCs w:val="20"/>
              </w:rPr>
            </w:pPr>
            <w:r>
              <w:rPr>
                <w:sz w:val="20"/>
                <w:szCs w:val="20"/>
              </w:rPr>
              <w:t>Пери</w:t>
            </w:r>
            <w:r w:rsidRPr="002F20D6">
              <w:rPr>
                <w:sz w:val="20"/>
                <w:szCs w:val="20"/>
              </w:rPr>
              <w:t>одичность изменения</w:t>
            </w:r>
          </w:p>
        </w:tc>
        <w:tc>
          <w:tcPr>
            <w:tcW w:w="1745" w:type="pct"/>
            <w:tcBorders>
              <w:top w:val="nil"/>
              <w:left w:val="nil"/>
              <w:bottom w:val="single" w:sz="4" w:space="0" w:color="auto"/>
              <w:right w:val="single" w:sz="4" w:space="0" w:color="auto"/>
            </w:tcBorders>
            <w:noWrap/>
            <w:vAlign w:val="center"/>
          </w:tcPr>
          <w:p w14:paraId="35C7EF4C" w14:textId="77777777" w:rsidR="00AA18DB" w:rsidRPr="002F20D6" w:rsidRDefault="00AA18DB" w:rsidP="00AA18DB">
            <w:pPr>
              <w:rPr>
                <w:sz w:val="20"/>
                <w:szCs w:val="20"/>
              </w:rPr>
            </w:pPr>
            <w:r w:rsidRPr="002F20D6">
              <w:rPr>
                <w:sz w:val="20"/>
                <w:szCs w:val="20"/>
              </w:rPr>
              <w:t>Расчет показателя</w:t>
            </w:r>
          </w:p>
        </w:tc>
      </w:tr>
      <w:tr w:rsidR="00AA18DB" w:rsidRPr="002F20D6" w14:paraId="617A7979"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31092D3A" w14:textId="77777777" w:rsidR="00AA18DB" w:rsidRPr="002F20D6" w:rsidRDefault="00AA18DB" w:rsidP="00AA18DB">
            <w:pPr>
              <w:jc w:val="center"/>
              <w:rPr>
                <w:sz w:val="20"/>
                <w:szCs w:val="20"/>
              </w:rPr>
            </w:pPr>
            <w:r w:rsidRPr="002F20D6">
              <w:rPr>
                <w:sz w:val="20"/>
                <w:szCs w:val="20"/>
              </w:rPr>
              <w:t>1</w:t>
            </w:r>
          </w:p>
        </w:tc>
        <w:tc>
          <w:tcPr>
            <w:tcW w:w="1113" w:type="pct"/>
            <w:gridSpan w:val="2"/>
            <w:tcBorders>
              <w:top w:val="nil"/>
              <w:left w:val="nil"/>
              <w:bottom w:val="single" w:sz="4" w:space="0" w:color="auto"/>
              <w:right w:val="single" w:sz="4" w:space="0" w:color="auto"/>
            </w:tcBorders>
          </w:tcPr>
          <w:p w14:paraId="4818E781" w14:textId="77777777" w:rsidR="00AA18DB" w:rsidRPr="00F739FA" w:rsidRDefault="00AA18DB" w:rsidP="00AA18DB">
            <w:pPr>
              <w:rPr>
                <w:sz w:val="20"/>
                <w:szCs w:val="20"/>
              </w:rPr>
            </w:pPr>
            <w:r w:rsidRPr="00F739FA">
              <w:rPr>
                <w:sz w:val="20"/>
                <w:szCs w:val="20"/>
              </w:rPr>
              <w:t xml:space="preserve">Успеваемость обучающихся  по итогам   </w:t>
            </w:r>
          </w:p>
          <w:p w14:paraId="7E762D1B" w14:textId="77777777" w:rsidR="00AA18DB" w:rsidRPr="00F739FA" w:rsidRDefault="00AA18DB" w:rsidP="00AA18DB">
            <w:pPr>
              <w:rPr>
                <w:sz w:val="20"/>
                <w:szCs w:val="20"/>
              </w:rPr>
            </w:pPr>
            <w:r w:rsidRPr="00F739FA">
              <w:rPr>
                <w:sz w:val="20"/>
                <w:szCs w:val="20"/>
              </w:rPr>
              <w:t>- для 9, 11 классов – ГИА</w:t>
            </w:r>
          </w:p>
          <w:p w14:paraId="16AD5E92" w14:textId="77777777" w:rsidR="00AA18DB" w:rsidRPr="00F739FA" w:rsidRDefault="00AA18DB" w:rsidP="00AA18DB">
            <w:pPr>
              <w:rPr>
                <w:i/>
                <w:sz w:val="20"/>
                <w:szCs w:val="20"/>
              </w:rPr>
            </w:pPr>
            <w:r w:rsidRPr="00F739FA">
              <w:rPr>
                <w:sz w:val="20"/>
                <w:szCs w:val="20"/>
              </w:rPr>
              <w:t>- для 1-8,10 классов – комплексной (итоговой) контрольной работы, ПА, ВПР</w:t>
            </w:r>
          </w:p>
        </w:tc>
        <w:tc>
          <w:tcPr>
            <w:tcW w:w="400" w:type="pct"/>
            <w:gridSpan w:val="2"/>
            <w:tcBorders>
              <w:top w:val="nil"/>
              <w:left w:val="nil"/>
              <w:bottom w:val="single" w:sz="4" w:space="0" w:color="auto"/>
              <w:right w:val="single" w:sz="4" w:space="0" w:color="auto"/>
            </w:tcBorders>
            <w:vAlign w:val="center"/>
          </w:tcPr>
          <w:p w14:paraId="1411C0F6" w14:textId="77777777" w:rsidR="00AA18DB" w:rsidRPr="00F739FA" w:rsidRDefault="00AA18DB" w:rsidP="00AA18DB">
            <w:pPr>
              <w:jc w:val="center"/>
              <w:rPr>
                <w:sz w:val="20"/>
                <w:szCs w:val="20"/>
              </w:rPr>
            </w:pPr>
            <w:r w:rsidRPr="00F739FA">
              <w:rPr>
                <w:sz w:val="20"/>
                <w:szCs w:val="20"/>
              </w:rPr>
              <w:t>%</w:t>
            </w:r>
          </w:p>
        </w:tc>
        <w:tc>
          <w:tcPr>
            <w:tcW w:w="491" w:type="pct"/>
            <w:gridSpan w:val="3"/>
            <w:tcBorders>
              <w:top w:val="nil"/>
              <w:left w:val="nil"/>
              <w:bottom w:val="single" w:sz="4" w:space="0" w:color="auto"/>
              <w:right w:val="single" w:sz="4" w:space="0" w:color="auto"/>
            </w:tcBorders>
            <w:vAlign w:val="center"/>
          </w:tcPr>
          <w:p w14:paraId="08246082" w14:textId="77777777" w:rsidR="00AA18DB" w:rsidRPr="00F739FA" w:rsidRDefault="00AA18DB" w:rsidP="00AA18DB">
            <w:pPr>
              <w:jc w:val="center"/>
              <w:rPr>
                <w:sz w:val="20"/>
                <w:szCs w:val="20"/>
              </w:rPr>
            </w:pPr>
            <w:r w:rsidRPr="00F739FA">
              <w:rPr>
                <w:sz w:val="20"/>
                <w:szCs w:val="20"/>
              </w:rPr>
              <w:t>0-5</w:t>
            </w:r>
          </w:p>
          <w:p w14:paraId="7697051C" w14:textId="77777777" w:rsidR="00AA18DB" w:rsidRPr="00F739FA" w:rsidRDefault="00AA18DB" w:rsidP="00AA18DB">
            <w:pPr>
              <w:jc w:val="center"/>
              <w:rPr>
                <w:sz w:val="20"/>
                <w:szCs w:val="20"/>
              </w:rPr>
            </w:pPr>
          </w:p>
        </w:tc>
        <w:tc>
          <w:tcPr>
            <w:tcW w:w="489" w:type="pct"/>
            <w:gridSpan w:val="2"/>
            <w:tcBorders>
              <w:top w:val="nil"/>
              <w:left w:val="nil"/>
              <w:bottom w:val="single" w:sz="4" w:space="0" w:color="auto"/>
              <w:right w:val="single" w:sz="4" w:space="0" w:color="auto"/>
            </w:tcBorders>
            <w:vAlign w:val="center"/>
          </w:tcPr>
          <w:p w14:paraId="1AABF19E" w14:textId="77777777" w:rsidR="00AA18DB" w:rsidRPr="00F739FA" w:rsidRDefault="00AA18DB" w:rsidP="00AA18DB">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vAlign w:val="center"/>
          </w:tcPr>
          <w:p w14:paraId="51610A59" w14:textId="77777777" w:rsidR="00AA18DB" w:rsidRPr="00F739FA" w:rsidRDefault="00AA18DB" w:rsidP="00AA18DB">
            <w:pPr>
              <w:jc w:val="center"/>
              <w:rPr>
                <w:sz w:val="20"/>
                <w:szCs w:val="20"/>
              </w:rPr>
            </w:pPr>
            <w:r w:rsidRPr="00F739FA">
              <w:rPr>
                <w:sz w:val="20"/>
                <w:szCs w:val="20"/>
              </w:rPr>
              <w:t>годовая</w:t>
            </w:r>
          </w:p>
        </w:tc>
        <w:tc>
          <w:tcPr>
            <w:tcW w:w="1745" w:type="pct"/>
            <w:tcBorders>
              <w:top w:val="nil"/>
              <w:left w:val="nil"/>
              <w:bottom w:val="single" w:sz="4" w:space="0" w:color="auto"/>
              <w:right w:val="single" w:sz="4" w:space="0" w:color="auto"/>
            </w:tcBorders>
            <w:noWrap/>
          </w:tcPr>
          <w:p w14:paraId="12D6CAE8" w14:textId="77777777" w:rsidR="00AA18DB" w:rsidRPr="00F739FA" w:rsidRDefault="00AA18DB" w:rsidP="00AA18DB">
            <w:pPr>
              <w:jc w:val="both"/>
              <w:rPr>
                <w:sz w:val="20"/>
                <w:szCs w:val="20"/>
              </w:rPr>
            </w:pPr>
            <w:r w:rsidRPr="00F739FA">
              <w:rPr>
                <w:sz w:val="20"/>
                <w:szCs w:val="20"/>
                <w:lang w:val="en-US"/>
              </w:rPr>
              <w:t>N</w:t>
            </w:r>
            <w:r w:rsidRPr="00F739FA">
              <w:rPr>
                <w:sz w:val="20"/>
                <w:szCs w:val="20"/>
              </w:rPr>
              <w:t>= (А/В)*100%, где А - число учащихся, справившихся с экзаменом,  тестированием, годовой   контрольной работой без неудовлетворительных оценок, В - общая численность обучающихся</w:t>
            </w:r>
          </w:p>
          <w:p w14:paraId="5532E033" w14:textId="77777777" w:rsidR="00AA18DB" w:rsidRPr="00F739FA" w:rsidRDefault="00AA18DB" w:rsidP="00AA18DB">
            <w:pPr>
              <w:jc w:val="both"/>
              <w:rPr>
                <w:sz w:val="20"/>
                <w:szCs w:val="20"/>
              </w:rPr>
            </w:pPr>
            <w:r w:rsidRPr="00F739FA">
              <w:rPr>
                <w:sz w:val="20"/>
                <w:szCs w:val="20"/>
              </w:rPr>
              <w:t>90-100%- 5 баллов</w:t>
            </w:r>
          </w:p>
          <w:p w14:paraId="1BCFEE07" w14:textId="77777777" w:rsidR="00AA18DB" w:rsidRPr="00F739FA" w:rsidRDefault="00AA18DB" w:rsidP="00AA18DB">
            <w:pPr>
              <w:jc w:val="both"/>
              <w:rPr>
                <w:sz w:val="20"/>
                <w:szCs w:val="20"/>
              </w:rPr>
            </w:pPr>
            <w:r w:rsidRPr="00F739FA">
              <w:rPr>
                <w:sz w:val="20"/>
                <w:szCs w:val="20"/>
              </w:rPr>
              <w:t>70-89%- 4 балла</w:t>
            </w:r>
          </w:p>
          <w:p w14:paraId="12EB52CB" w14:textId="77777777" w:rsidR="00AA18DB" w:rsidRPr="00F739FA" w:rsidRDefault="00AA18DB" w:rsidP="00AA18DB">
            <w:pPr>
              <w:jc w:val="both"/>
              <w:rPr>
                <w:sz w:val="20"/>
                <w:szCs w:val="20"/>
              </w:rPr>
            </w:pPr>
            <w:r w:rsidRPr="00F739FA">
              <w:rPr>
                <w:sz w:val="20"/>
                <w:szCs w:val="20"/>
              </w:rPr>
              <w:t>60-69%- 3 балла</w:t>
            </w:r>
          </w:p>
          <w:p w14:paraId="68D3FDD3" w14:textId="77777777" w:rsidR="00AA18DB" w:rsidRPr="00F739FA" w:rsidRDefault="00AA18DB" w:rsidP="00AA18DB">
            <w:pPr>
              <w:jc w:val="both"/>
              <w:rPr>
                <w:sz w:val="20"/>
                <w:szCs w:val="20"/>
              </w:rPr>
            </w:pPr>
            <w:r w:rsidRPr="00F739FA">
              <w:rPr>
                <w:sz w:val="20"/>
                <w:szCs w:val="20"/>
              </w:rPr>
              <w:t>50-59% - 2 балла</w:t>
            </w:r>
          </w:p>
          <w:p w14:paraId="27BD7DD1" w14:textId="77777777" w:rsidR="00AA18DB" w:rsidRPr="00F739FA" w:rsidRDefault="00AA18DB" w:rsidP="00AA18DB">
            <w:pPr>
              <w:jc w:val="both"/>
              <w:rPr>
                <w:sz w:val="20"/>
                <w:szCs w:val="20"/>
              </w:rPr>
            </w:pPr>
            <w:r w:rsidRPr="00F739FA">
              <w:rPr>
                <w:sz w:val="20"/>
                <w:szCs w:val="20"/>
              </w:rPr>
              <w:t>Ниже 50% -0 баллов</w:t>
            </w:r>
          </w:p>
          <w:p w14:paraId="2B907F90" w14:textId="77777777" w:rsidR="00AA18DB" w:rsidRPr="00F739FA" w:rsidRDefault="00AA18DB" w:rsidP="00AA18DB">
            <w:pPr>
              <w:widowControl w:val="0"/>
              <w:autoSpaceDE w:val="0"/>
              <w:autoSpaceDN w:val="0"/>
              <w:adjustRightInd w:val="0"/>
              <w:jc w:val="both"/>
              <w:rPr>
                <w:b/>
                <w:bCs/>
                <w:sz w:val="20"/>
                <w:szCs w:val="20"/>
              </w:rPr>
            </w:pPr>
            <w:r w:rsidRPr="00F739FA">
              <w:rPr>
                <w:b/>
                <w:bCs/>
                <w:sz w:val="20"/>
                <w:szCs w:val="20"/>
              </w:rPr>
              <w:t xml:space="preserve">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w:t>
            </w:r>
            <w:r w:rsidRPr="00F739FA">
              <w:rPr>
                <w:b/>
                <w:bCs/>
                <w:sz w:val="20"/>
                <w:szCs w:val="20"/>
              </w:rPr>
              <w:lastRenderedPageBreak/>
              <w:t>управления образованием</w:t>
            </w:r>
          </w:p>
        </w:tc>
      </w:tr>
      <w:tr w:rsidR="00AA18DB" w:rsidRPr="002F20D6" w14:paraId="45571AC3"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3292FFB5" w14:textId="77777777" w:rsidR="00AA18DB" w:rsidRPr="002F20D6" w:rsidRDefault="00AA18DB" w:rsidP="00AA18DB">
            <w:pPr>
              <w:jc w:val="center"/>
              <w:rPr>
                <w:sz w:val="20"/>
                <w:szCs w:val="20"/>
              </w:rPr>
            </w:pPr>
            <w:r w:rsidRPr="002F20D6">
              <w:rPr>
                <w:sz w:val="20"/>
                <w:szCs w:val="20"/>
              </w:rPr>
              <w:lastRenderedPageBreak/>
              <w:t>2</w:t>
            </w:r>
          </w:p>
          <w:p w14:paraId="4C689A0C" w14:textId="77777777" w:rsidR="00AA18DB" w:rsidRPr="002F20D6" w:rsidRDefault="00AA18DB" w:rsidP="00AA18DB">
            <w:pPr>
              <w:jc w:val="center"/>
              <w:rPr>
                <w:sz w:val="20"/>
                <w:szCs w:val="20"/>
              </w:rPr>
            </w:pPr>
          </w:p>
          <w:p w14:paraId="63EA8949"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37A1A7F0" w14:textId="77777777" w:rsidR="00AA18DB" w:rsidRPr="00F739FA" w:rsidRDefault="00AA18DB" w:rsidP="00AA18DB">
            <w:pPr>
              <w:rPr>
                <w:sz w:val="20"/>
                <w:szCs w:val="20"/>
              </w:rPr>
            </w:pPr>
            <w:r w:rsidRPr="00F739FA">
              <w:rPr>
                <w:b/>
                <w:sz w:val="20"/>
                <w:szCs w:val="20"/>
              </w:rPr>
              <w:t>Качество знаний</w:t>
            </w:r>
            <w:r w:rsidRPr="00F739FA">
              <w:rPr>
                <w:sz w:val="20"/>
                <w:szCs w:val="20"/>
              </w:rPr>
              <w:t xml:space="preserve"> обучающихся по итогам соответствующего вида контроля знаний </w:t>
            </w:r>
          </w:p>
          <w:p w14:paraId="4FB463AD" w14:textId="77777777" w:rsidR="00AA18DB" w:rsidRPr="00F739FA" w:rsidRDefault="00AA18DB" w:rsidP="00AA18DB">
            <w:pPr>
              <w:rPr>
                <w:sz w:val="20"/>
                <w:szCs w:val="20"/>
              </w:rPr>
            </w:pPr>
            <w:r w:rsidRPr="00F739FA">
              <w:rPr>
                <w:sz w:val="20"/>
                <w:szCs w:val="20"/>
              </w:rPr>
              <w:t>- для 9</w:t>
            </w:r>
            <w:r>
              <w:rPr>
                <w:sz w:val="20"/>
                <w:szCs w:val="20"/>
              </w:rPr>
              <w:t xml:space="preserve">,11 </w:t>
            </w:r>
            <w:r w:rsidRPr="00F739FA">
              <w:rPr>
                <w:sz w:val="20"/>
                <w:szCs w:val="20"/>
              </w:rPr>
              <w:t xml:space="preserve"> – ГИА</w:t>
            </w:r>
          </w:p>
          <w:p w14:paraId="5660B43F" w14:textId="77777777" w:rsidR="00AA18DB" w:rsidRPr="00F739FA" w:rsidRDefault="00AA18DB" w:rsidP="00AA18DB">
            <w:pPr>
              <w:rPr>
                <w:sz w:val="20"/>
                <w:szCs w:val="20"/>
              </w:rPr>
            </w:pPr>
            <w:r>
              <w:rPr>
                <w:sz w:val="20"/>
                <w:szCs w:val="20"/>
              </w:rPr>
              <w:t xml:space="preserve">- для 2-8,10, – </w:t>
            </w:r>
            <w:r w:rsidRPr="00F739FA">
              <w:rPr>
                <w:sz w:val="20"/>
                <w:szCs w:val="20"/>
              </w:rPr>
              <w:t xml:space="preserve"> ВПР</w:t>
            </w:r>
          </w:p>
        </w:tc>
        <w:tc>
          <w:tcPr>
            <w:tcW w:w="400" w:type="pct"/>
            <w:gridSpan w:val="2"/>
            <w:tcBorders>
              <w:top w:val="nil"/>
              <w:left w:val="nil"/>
              <w:bottom w:val="single" w:sz="4" w:space="0" w:color="auto"/>
              <w:right w:val="single" w:sz="4" w:space="0" w:color="auto"/>
            </w:tcBorders>
            <w:vAlign w:val="center"/>
          </w:tcPr>
          <w:p w14:paraId="56EFAAE7" w14:textId="77777777" w:rsidR="00AA18DB" w:rsidRPr="00F739FA" w:rsidRDefault="00AA18DB" w:rsidP="00AA18DB">
            <w:pPr>
              <w:jc w:val="center"/>
              <w:rPr>
                <w:sz w:val="20"/>
                <w:szCs w:val="20"/>
                <w:lang w:val="tt-RU"/>
              </w:rPr>
            </w:pPr>
            <w:r w:rsidRPr="00F739FA">
              <w:rPr>
                <w:sz w:val="20"/>
                <w:szCs w:val="20"/>
              </w:rPr>
              <w:t>%</w:t>
            </w:r>
          </w:p>
        </w:tc>
        <w:tc>
          <w:tcPr>
            <w:tcW w:w="491" w:type="pct"/>
            <w:gridSpan w:val="3"/>
            <w:tcBorders>
              <w:top w:val="nil"/>
              <w:left w:val="nil"/>
              <w:bottom w:val="single" w:sz="4" w:space="0" w:color="auto"/>
              <w:right w:val="single" w:sz="4" w:space="0" w:color="auto"/>
            </w:tcBorders>
            <w:vAlign w:val="center"/>
          </w:tcPr>
          <w:p w14:paraId="437C4DD6" w14:textId="77777777" w:rsidR="00AA18DB" w:rsidRPr="00F739FA" w:rsidRDefault="00AA18DB" w:rsidP="00AA18DB">
            <w:pPr>
              <w:jc w:val="center"/>
              <w:rPr>
                <w:sz w:val="20"/>
                <w:szCs w:val="20"/>
                <w:lang w:val="tt-RU"/>
              </w:rPr>
            </w:pPr>
            <w:r w:rsidRPr="00F739FA">
              <w:rPr>
                <w:sz w:val="20"/>
                <w:szCs w:val="20"/>
              </w:rPr>
              <w:t>0-5</w:t>
            </w:r>
          </w:p>
        </w:tc>
        <w:tc>
          <w:tcPr>
            <w:tcW w:w="489" w:type="pct"/>
            <w:gridSpan w:val="2"/>
            <w:tcBorders>
              <w:top w:val="nil"/>
              <w:left w:val="nil"/>
              <w:bottom w:val="single" w:sz="4" w:space="0" w:color="auto"/>
              <w:right w:val="single" w:sz="4" w:space="0" w:color="auto"/>
            </w:tcBorders>
            <w:vAlign w:val="center"/>
          </w:tcPr>
          <w:p w14:paraId="12C2F67E" w14:textId="77777777" w:rsidR="00AA18DB" w:rsidRPr="00F739FA" w:rsidRDefault="00AA18DB" w:rsidP="00AA18DB">
            <w:pPr>
              <w:jc w:val="center"/>
              <w:rPr>
                <w:sz w:val="20"/>
                <w:szCs w:val="20"/>
                <w:lang w:val="tt-RU"/>
              </w:rPr>
            </w:pPr>
            <w:r w:rsidRPr="00F739FA">
              <w:rPr>
                <w:sz w:val="20"/>
                <w:szCs w:val="20"/>
                <w:lang w:val="tt-RU"/>
              </w:rPr>
              <w:t>5</w:t>
            </w:r>
          </w:p>
        </w:tc>
        <w:tc>
          <w:tcPr>
            <w:tcW w:w="490" w:type="pct"/>
            <w:gridSpan w:val="3"/>
            <w:tcBorders>
              <w:top w:val="nil"/>
              <w:left w:val="nil"/>
              <w:bottom w:val="single" w:sz="4" w:space="0" w:color="auto"/>
              <w:right w:val="single" w:sz="4" w:space="0" w:color="auto"/>
            </w:tcBorders>
            <w:vAlign w:val="center"/>
          </w:tcPr>
          <w:p w14:paraId="5C76FAE4" w14:textId="77777777" w:rsidR="00AA18DB" w:rsidRPr="00F739FA" w:rsidRDefault="00AA18DB" w:rsidP="00AA18DB">
            <w:pPr>
              <w:jc w:val="center"/>
              <w:rPr>
                <w:sz w:val="20"/>
                <w:szCs w:val="20"/>
                <w:lang w:val="tt-RU"/>
              </w:rPr>
            </w:pPr>
            <w:r w:rsidRPr="00F739FA">
              <w:rPr>
                <w:sz w:val="20"/>
                <w:szCs w:val="20"/>
                <w:lang w:val="tt-RU"/>
              </w:rPr>
              <w:t>годовая</w:t>
            </w:r>
          </w:p>
          <w:p w14:paraId="5B83E2BB" w14:textId="77777777" w:rsidR="00AA18DB" w:rsidRPr="00F739FA" w:rsidRDefault="00AA18DB" w:rsidP="00AA18DB">
            <w:pPr>
              <w:jc w:val="center"/>
              <w:rPr>
                <w:sz w:val="20"/>
                <w:szCs w:val="20"/>
                <w:lang w:val="tt-RU"/>
              </w:rPr>
            </w:pPr>
          </w:p>
          <w:p w14:paraId="6D9DFAF8" w14:textId="77777777" w:rsidR="00AA18DB" w:rsidRPr="00F739FA" w:rsidRDefault="00AA18DB" w:rsidP="00AA18DB">
            <w:pPr>
              <w:jc w:val="center"/>
              <w:rPr>
                <w:sz w:val="20"/>
                <w:szCs w:val="20"/>
                <w:lang w:val="tt-RU"/>
              </w:rPr>
            </w:pPr>
          </w:p>
          <w:p w14:paraId="60B1F088" w14:textId="77777777" w:rsidR="00AA18DB" w:rsidRPr="00F739FA" w:rsidRDefault="00AA18DB" w:rsidP="00AA18DB">
            <w:pPr>
              <w:jc w:val="center"/>
              <w:rPr>
                <w:sz w:val="20"/>
                <w:szCs w:val="20"/>
              </w:rPr>
            </w:pPr>
          </w:p>
          <w:p w14:paraId="256575BD" w14:textId="77777777" w:rsidR="00AA18DB" w:rsidRPr="00F739FA" w:rsidRDefault="00AA18DB" w:rsidP="00AA18DB">
            <w:pPr>
              <w:jc w:val="center"/>
              <w:rPr>
                <w:sz w:val="20"/>
                <w:szCs w:val="20"/>
              </w:rPr>
            </w:pPr>
          </w:p>
          <w:p w14:paraId="40628F74" w14:textId="77777777" w:rsidR="00AA18DB" w:rsidRPr="00F739FA" w:rsidRDefault="00AA18DB" w:rsidP="00AA18DB">
            <w:pPr>
              <w:jc w:val="center"/>
              <w:rPr>
                <w:sz w:val="20"/>
                <w:szCs w:val="20"/>
              </w:rPr>
            </w:pPr>
          </w:p>
        </w:tc>
        <w:tc>
          <w:tcPr>
            <w:tcW w:w="1745" w:type="pct"/>
            <w:tcBorders>
              <w:top w:val="nil"/>
              <w:left w:val="nil"/>
              <w:bottom w:val="single" w:sz="4" w:space="0" w:color="auto"/>
              <w:right w:val="single" w:sz="4" w:space="0" w:color="auto"/>
            </w:tcBorders>
            <w:noWrap/>
          </w:tcPr>
          <w:p w14:paraId="20262D09" w14:textId="77777777" w:rsidR="00AA18DB" w:rsidRPr="00F739FA" w:rsidRDefault="00AA18DB" w:rsidP="00AA18DB">
            <w:pPr>
              <w:jc w:val="both"/>
              <w:rPr>
                <w:sz w:val="20"/>
                <w:szCs w:val="20"/>
              </w:rPr>
            </w:pPr>
            <w:r w:rsidRPr="00F739FA">
              <w:rPr>
                <w:sz w:val="20"/>
                <w:szCs w:val="20"/>
              </w:rPr>
              <w:t xml:space="preserve"> 80%-5 баллов</w:t>
            </w:r>
          </w:p>
          <w:p w14:paraId="739A6837" w14:textId="77777777" w:rsidR="00AA18DB" w:rsidRPr="00F739FA" w:rsidRDefault="00AA18DB" w:rsidP="00AA18DB">
            <w:pPr>
              <w:jc w:val="both"/>
              <w:rPr>
                <w:sz w:val="20"/>
                <w:szCs w:val="20"/>
              </w:rPr>
            </w:pPr>
            <w:r w:rsidRPr="00F739FA">
              <w:rPr>
                <w:sz w:val="20"/>
                <w:szCs w:val="20"/>
              </w:rPr>
              <w:t>70% -4 балла</w:t>
            </w:r>
          </w:p>
          <w:p w14:paraId="059CFDCB" w14:textId="77777777" w:rsidR="00AA18DB" w:rsidRPr="00F739FA" w:rsidRDefault="00AA18DB" w:rsidP="00AA18DB">
            <w:pPr>
              <w:jc w:val="both"/>
              <w:rPr>
                <w:sz w:val="20"/>
                <w:szCs w:val="20"/>
              </w:rPr>
            </w:pPr>
            <w:r w:rsidRPr="00F739FA">
              <w:rPr>
                <w:sz w:val="20"/>
                <w:szCs w:val="20"/>
              </w:rPr>
              <w:t>60% -3 балла</w:t>
            </w:r>
          </w:p>
          <w:p w14:paraId="72C1194D" w14:textId="77777777" w:rsidR="00AA18DB" w:rsidRPr="00F739FA" w:rsidRDefault="00AA18DB" w:rsidP="00AA18DB">
            <w:pPr>
              <w:jc w:val="both"/>
              <w:rPr>
                <w:sz w:val="20"/>
                <w:szCs w:val="20"/>
              </w:rPr>
            </w:pPr>
            <w:r w:rsidRPr="00F739FA">
              <w:rPr>
                <w:sz w:val="20"/>
                <w:szCs w:val="20"/>
              </w:rPr>
              <w:t>Ниже -0 %</w:t>
            </w:r>
          </w:p>
          <w:p w14:paraId="74F4A6E4" w14:textId="77777777" w:rsidR="00AA18DB" w:rsidRPr="00F739FA" w:rsidRDefault="00AA18DB" w:rsidP="00AA18DB">
            <w:pPr>
              <w:jc w:val="both"/>
              <w:rPr>
                <w:sz w:val="20"/>
                <w:szCs w:val="20"/>
              </w:rPr>
            </w:pPr>
            <w:r w:rsidRPr="00F739FA">
              <w:rPr>
                <w:sz w:val="20"/>
                <w:szCs w:val="20"/>
              </w:rPr>
              <w:t>По всем предметам и классам вычисляем среднее значение</w:t>
            </w:r>
          </w:p>
          <w:p w14:paraId="68B365D9" w14:textId="77777777" w:rsidR="00AA18DB" w:rsidRPr="00F739FA" w:rsidRDefault="00AA18DB" w:rsidP="00AA18DB">
            <w:pPr>
              <w:jc w:val="both"/>
              <w:rPr>
                <w:sz w:val="20"/>
                <w:szCs w:val="20"/>
              </w:rPr>
            </w:pPr>
            <w:r w:rsidRPr="00F739FA">
              <w:rPr>
                <w:b/>
                <w:bCs/>
                <w:sz w:val="20"/>
                <w:szCs w:val="20"/>
              </w:rPr>
              <w:t xml:space="preserve">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образования </w:t>
            </w:r>
          </w:p>
        </w:tc>
      </w:tr>
      <w:tr w:rsidR="00AA18DB" w:rsidRPr="002F20D6" w14:paraId="1B651BE2"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39AA7804" w14:textId="77777777" w:rsidR="00AA18DB" w:rsidRPr="002F20D6" w:rsidRDefault="00AA18DB" w:rsidP="00AA18DB">
            <w:pPr>
              <w:jc w:val="center"/>
              <w:rPr>
                <w:sz w:val="20"/>
                <w:szCs w:val="20"/>
              </w:rPr>
            </w:pPr>
            <w:r w:rsidRPr="002F20D6">
              <w:rPr>
                <w:sz w:val="20"/>
                <w:szCs w:val="20"/>
              </w:rPr>
              <w:t>3</w:t>
            </w:r>
          </w:p>
        </w:tc>
        <w:tc>
          <w:tcPr>
            <w:tcW w:w="1113" w:type="pct"/>
            <w:gridSpan w:val="2"/>
            <w:tcBorders>
              <w:top w:val="nil"/>
              <w:left w:val="nil"/>
              <w:bottom w:val="single" w:sz="4" w:space="0" w:color="auto"/>
              <w:right w:val="single" w:sz="4" w:space="0" w:color="auto"/>
            </w:tcBorders>
          </w:tcPr>
          <w:p w14:paraId="5BCB0EBD" w14:textId="77777777" w:rsidR="00AA18DB" w:rsidRPr="00F739FA" w:rsidRDefault="00AA18DB" w:rsidP="00AA18DB">
            <w:pPr>
              <w:rPr>
                <w:sz w:val="20"/>
                <w:szCs w:val="20"/>
              </w:rPr>
            </w:pPr>
            <w:r w:rsidRPr="00F739FA">
              <w:rPr>
                <w:b/>
                <w:sz w:val="20"/>
                <w:szCs w:val="20"/>
              </w:rPr>
              <w:t>Подготовка  обучающихся</w:t>
            </w:r>
            <w:r w:rsidRPr="00F739FA">
              <w:rPr>
                <w:sz w:val="20"/>
                <w:szCs w:val="20"/>
              </w:rPr>
              <w:t xml:space="preserve"> – призеров и дипломантов </w:t>
            </w:r>
            <w:r w:rsidRPr="00F739FA">
              <w:rPr>
                <w:b/>
                <w:sz w:val="20"/>
                <w:szCs w:val="20"/>
              </w:rPr>
              <w:t>предметных олимпиад</w:t>
            </w:r>
            <w:r w:rsidRPr="00F739FA">
              <w:rPr>
                <w:sz w:val="20"/>
                <w:szCs w:val="20"/>
              </w:rPr>
              <w:t xml:space="preserve">  по предмету</w:t>
            </w:r>
          </w:p>
          <w:p w14:paraId="180147F9" w14:textId="77777777" w:rsidR="00AA18DB" w:rsidRPr="00F739FA" w:rsidRDefault="00AA18DB" w:rsidP="00AA18DB">
            <w:pPr>
              <w:rPr>
                <w:sz w:val="20"/>
                <w:szCs w:val="20"/>
              </w:rPr>
            </w:pPr>
          </w:p>
        </w:tc>
        <w:tc>
          <w:tcPr>
            <w:tcW w:w="400" w:type="pct"/>
            <w:gridSpan w:val="2"/>
            <w:tcBorders>
              <w:top w:val="nil"/>
              <w:left w:val="nil"/>
              <w:bottom w:val="single" w:sz="4" w:space="0" w:color="auto"/>
              <w:right w:val="single" w:sz="4" w:space="0" w:color="auto"/>
            </w:tcBorders>
            <w:vAlign w:val="center"/>
          </w:tcPr>
          <w:p w14:paraId="0432D0BC" w14:textId="77777777" w:rsidR="00AA18DB" w:rsidRPr="00F739FA" w:rsidRDefault="00AA18DB" w:rsidP="00AA18DB">
            <w:pPr>
              <w:jc w:val="center"/>
              <w:rPr>
                <w:sz w:val="20"/>
                <w:szCs w:val="20"/>
              </w:rPr>
            </w:pPr>
            <w:r w:rsidRPr="00F739FA">
              <w:rPr>
                <w:sz w:val="20"/>
                <w:szCs w:val="20"/>
              </w:rPr>
              <w:t>единицы</w:t>
            </w:r>
          </w:p>
        </w:tc>
        <w:tc>
          <w:tcPr>
            <w:tcW w:w="491" w:type="pct"/>
            <w:gridSpan w:val="3"/>
            <w:tcBorders>
              <w:top w:val="nil"/>
              <w:left w:val="nil"/>
              <w:bottom w:val="single" w:sz="4" w:space="0" w:color="auto"/>
              <w:right w:val="single" w:sz="4" w:space="0" w:color="auto"/>
            </w:tcBorders>
            <w:vAlign w:val="center"/>
          </w:tcPr>
          <w:p w14:paraId="2C7E7565" w14:textId="77777777" w:rsidR="00AA18DB" w:rsidRPr="00F739FA" w:rsidRDefault="00AA18DB" w:rsidP="00AA18DB">
            <w:pPr>
              <w:jc w:val="center"/>
              <w:rPr>
                <w:sz w:val="20"/>
                <w:szCs w:val="20"/>
              </w:rPr>
            </w:pPr>
            <w:r w:rsidRPr="00F739FA">
              <w:rPr>
                <w:sz w:val="20"/>
                <w:szCs w:val="20"/>
              </w:rPr>
              <w:t>0-5</w:t>
            </w:r>
          </w:p>
        </w:tc>
        <w:tc>
          <w:tcPr>
            <w:tcW w:w="489" w:type="pct"/>
            <w:gridSpan w:val="2"/>
            <w:tcBorders>
              <w:top w:val="nil"/>
              <w:left w:val="nil"/>
              <w:bottom w:val="single" w:sz="4" w:space="0" w:color="auto"/>
              <w:right w:val="single" w:sz="4" w:space="0" w:color="auto"/>
            </w:tcBorders>
            <w:vAlign w:val="center"/>
          </w:tcPr>
          <w:p w14:paraId="0A6A66E8" w14:textId="77777777" w:rsidR="00AA18DB" w:rsidRPr="00F739FA" w:rsidRDefault="00AA18DB" w:rsidP="00AA18DB">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vAlign w:val="center"/>
          </w:tcPr>
          <w:p w14:paraId="2EFA8323" w14:textId="77777777" w:rsidR="00AA18DB" w:rsidRPr="00F739FA" w:rsidRDefault="00AA18DB" w:rsidP="00AA18DB">
            <w:pPr>
              <w:jc w:val="center"/>
              <w:rPr>
                <w:sz w:val="20"/>
                <w:szCs w:val="20"/>
              </w:rPr>
            </w:pPr>
            <w:r>
              <w:rPr>
                <w:sz w:val="20"/>
                <w:szCs w:val="20"/>
              </w:rPr>
              <w:t>полу</w:t>
            </w:r>
            <w:r w:rsidRPr="00F739FA">
              <w:rPr>
                <w:sz w:val="20"/>
                <w:szCs w:val="20"/>
              </w:rPr>
              <w:t>годовая</w:t>
            </w:r>
          </w:p>
        </w:tc>
        <w:tc>
          <w:tcPr>
            <w:tcW w:w="1745" w:type="pct"/>
            <w:tcBorders>
              <w:top w:val="nil"/>
              <w:left w:val="nil"/>
              <w:bottom w:val="single" w:sz="4" w:space="0" w:color="auto"/>
              <w:right w:val="single" w:sz="4" w:space="0" w:color="auto"/>
            </w:tcBorders>
            <w:noWrap/>
          </w:tcPr>
          <w:p w14:paraId="5B8599AC" w14:textId="77777777" w:rsidR="00AA18DB" w:rsidRPr="00F739FA" w:rsidRDefault="00AA18DB" w:rsidP="00AA18DB">
            <w:pPr>
              <w:jc w:val="both"/>
              <w:rPr>
                <w:sz w:val="20"/>
                <w:szCs w:val="20"/>
              </w:rPr>
            </w:pPr>
            <w:r w:rsidRPr="00F739FA">
              <w:rPr>
                <w:sz w:val="20"/>
                <w:szCs w:val="20"/>
              </w:rPr>
              <w:t>Очное участие: Участник-1 балл / призер-3 балла / победитель   5 баллов</w:t>
            </w:r>
          </w:p>
          <w:p w14:paraId="2F655206" w14:textId="77777777" w:rsidR="00AA18DB" w:rsidRPr="00F739FA" w:rsidRDefault="00AA18DB" w:rsidP="00AA18DB">
            <w:pPr>
              <w:jc w:val="both"/>
              <w:rPr>
                <w:sz w:val="20"/>
                <w:szCs w:val="20"/>
              </w:rPr>
            </w:pPr>
            <w:r w:rsidRPr="00F739FA">
              <w:rPr>
                <w:sz w:val="20"/>
                <w:szCs w:val="20"/>
              </w:rPr>
              <w:t>Дистанционное: участие -1 балл; победитель 2 балла.</w:t>
            </w:r>
          </w:p>
          <w:p w14:paraId="5D08714A" w14:textId="77777777" w:rsidR="00AA18DB" w:rsidRPr="00F739FA" w:rsidRDefault="00AA18DB" w:rsidP="00AA18DB">
            <w:pPr>
              <w:jc w:val="both"/>
              <w:rPr>
                <w:sz w:val="20"/>
                <w:szCs w:val="20"/>
              </w:rPr>
            </w:pPr>
            <w:r w:rsidRPr="00F739FA">
              <w:rPr>
                <w:sz w:val="20"/>
                <w:szCs w:val="20"/>
              </w:rPr>
              <w:t>Если у учителя несколько мероприятий, то результаты по каждому суммируются, но итог - не более максимального балла по данному критерию.</w:t>
            </w:r>
          </w:p>
          <w:p w14:paraId="27EF1E2B" w14:textId="77777777" w:rsidR="00AA18DB" w:rsidRPr="00F739FA" w:rsidRDefault="00AA18DB" w:rsidP="00AA18DB">
            <w:pPr>
              <w:jc w:val="both"/>
              <w:rPr>
                <w:sz w:val="20"/>
                <w:szCs w:val="20"/>
              </w:rPr>
            </w:pPr>
            <w:r w:rsidRPr="00F739FA">
              <w:rPr>
                <w:b/>
                <w:bCs/>
                <w:sz w:val="20"/>
                <w:szCs w:val="20"/>
              </w:rPr>
              <w:t>Почетные грамоты, дипломы, свидетельства, сертификаты участника, приказы</w:t>
            </w:r>
          </w:p>
        </w:tc>
      </w:tr>
      <w:tr w:rsidR="00AA18DB" w:rsidRPr="002F20D6" w14:paraId="4B318260"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10EB72CA" w14:textId="77777777" w:rsidR="00AA18DB" w:rsidRPr="002F20D6" w:rsidRDefault="00AA18DB" w:rsidP="00AA18DB">
            <w:pPr>
              <w:jc w:val="center"/>
              <w:rPr>
                <w:sz w:val="20"/>
                <w:szCs w:val="20"/>
              </w:rPr>
            </w:pPr>
            <w:r w:rsidRPr="002F20D6">
              <w:rPr>
                <w:sz w:val="20"/>
                <w:szCs w:val="20"/>
              </w:rPr>
              <w:t>4</w:t>
            </w:r>
          </w:p>
        </w:tc>
        <w:tc>
          <w:tcPr>
            <w:tcW w:w="1113" w:type="pct"/>
            <w:gridSpan w:val="2"/>
            <w:tcBorders>
              <w:top w:val="nil"/>
              <w:left w:val="nil"/>
              <w:bottom w:val="single" w:sz="4" w:space="0" w:color="auto"/>
              <w:right w:val="single" w:sz="4" w:space="0" w:color="auto"/>
            </w:tcBorders>
          </w:tcPr>
          <w:p w14:paraId="339F6003" w14:textId="77777777" w:rsidR="00AA18DB" w:rsidRPr="00F739FA" w:rsidRDefault="00AA18DB" w:rsidP="00AA18DB">
            <w:pPr>
              <w:rPr>
                <w:sz w:val="20"/>
                <w:szCs w:val="20"/>
              </w:rPr>
            </w:pPr>
            <w:r w:rsidRPr="00F739FA">
              <w:rPr>
                <w:b/>
                <w:sz w:val="20"/>
                <w:szCs w:val="20"/>
              </w:rPr>
              <w:t>Подготовка  обучающихся</w:t>
            </w:r>
            <w:r w:rsidRPr="00F739FA">
              <w:rPr>
                <w:sz w:val="20"/>
                <w:szCs w:val="20"/>
              </w:rPr>
              <w:t xml:space="preserve"> - призеров  и дипломантов </w:t>
            </w:r>
            <w:r w:rsidRPr="00F739FA">
              <w:rPr>
                <w:b/>
                <w:sz w:val="20"/>
                <w:szCs w:val="20"/>
              </w:rPr>
              <w:t>конференций, конкурсов</w:t>
            </w:r>
            <w:r w:rsidRPr="00F739FA">
              <w:rPr>
                <w:sz w:val="20"/>
                <w:szCs w:val="20"/>
              </w:rPr>
              <w:t xml:space="preserve">  по предмету</w:t>
            </w:r>
          </w:p>
        </w:tc>
        <w:tc>
          <w:tcPr>
            <w:tcW w:w="400" w:type="pct"/>
            <w:gridSpan w:val="2"/>
            <w:tcBorders>
              <w:top w:val="nil"/>
              <w:left w:val="nil"/>
              <w:bottom w:val="single" w:sz="4" w:space="0" w:color="auto"/>
              <w:right w:val="single" w:sz="4" w:space="0" w:color="auto"/>
            </w:tcBorders>
            <w:vAlign w:val="center"/>
          </w:tcPr>
          <w:p w14:paraId="04332883" w14:textId="77777777" w:rsidR="00AA18DB" w:rsidRPr="00F739FA" w:rsidRDefault="00AA18DB" w:rsidP="00AA18DB">
            <w:pPr>
              <w:jc w:val="center"/>
              <w:rPr>
                <w:sz w:val="20"/>
                <w:szCs w:val="20"/>
              </w:rPr>
            </w:pPr>
            <w:r w:rsidRPr="00F739FA">
              <w:rPr>
                <w:sz w:val="20"/>
                <w:szCs w:val="20"/>
              </w:rPr>
              <w:t>единицы</w:t>
            </w:r>
          </w:p>
        </w:tc>
        <w:tc>
          <w:tcPr>
            <w:tcW w:w="491" w:type="pct"/>
            <w:gridSpan w:val="3"/>
            <w:tcBorders>
              <w:top w:val="nil"/>
              <w:left w:val="nil"/>
              <w:bottom w:val="single" w:sz="4" w:space="0" w:color="auto"/>
              <w:right w:val="single" w:sz="4" w:space="0" w:color="auto"/>
            </w:tcBorders>
            <w:vAlign w:val="center"/>
          </w:tcPr>
          <w:p w14:paraId="39A5DFC4" w14:textId="77777777" w:rsidR="00AA18DB" w:rsidRPr="00F739FA" w:rsidRDefault="00AA18DB" w:rsidP="00AA18DB">
            <w:pPr>
              <w:jc w:val="center"/>
              <w:rPr>
                <w:sz w:val="20"/>
                <w:szCs w:val="20"/>
              </w:rPr>
            </w:pPr>
            <w:r w:rsidRPr="00F739FA">
              <w:rPr>
                <w:sz w:val="20"/>
                <w:szCs w:val="20"/>
              </w:rPr>
              <w:t>0-5</w:t>
            </w:r>
          </w:p>
        </w:tc>
        <w:tc>
          <w:tcPr>
            <w:tcW w:w="489" w:type="pct"/>
            <w:gridSpan w:val="2"/>
            <w:tcBorders>
              <w:top w:val="nil"/>
              <w:left w:val="nil"/>
              <w:bottom w:val="single" w:sz="4" w:space="0" w:color="auto"/>
              <w:right w:val="single" w:sz="4" w:space="0" w:color="auto"/>
            </w:tcBorders>
            <w:vAlign w:val="center"/>
          </w:tcPr>
          <w:p w14:paraId="2B862232" w14:textId="77777777" w:rsidR="00AA18DB" w:rsidRPr="00F739FA" w:rsidRDefault="00AA18DB" w:rsidP="00AA18DB">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vAlign w:val="center"/>
          </w:tcPr>
          <w:p w14:paraId="53DA9049" w14:textId="77777777" w:rsidR="00AA18DB" w:rsidRPr="00F739FA" w:rsidRDefault="00AA18DB" w:rsidP="00AA18DB">
            <w:pPr>
              <w:jc w:val="center"/>
              <w:rPr>
                <w:sz w:val="20"/>
                <w:szCs w:val="20"/>
              </w:rPr>
            </w:pPr>
            <w:r>
              <w:rPr>
                <w:sz w:val="20"/>
                <w:szCs w:val="20"/>
              </w:rPr>
              <w:t>полу</w:t>
            </w:r>
            <w:r w:rsidRPr="00F739FA">
              <w:rPr>
                <w:sz w:val="20"/>
                <w:szCs w:val="20"/>
              </w:rPr>
              <w:t>годовая</w:t>
            </w:r>
          </w:p>
        </w:tc>
        <w:tc>
          <w:tcPr>
            <w:tcW w:w="1745" w:type="pct"/>
            <w:tcBorders>
              <w:top w:val="nil"/>
              <w:left w:val="nil"/>
              <w:bottom w:val="single" w:sz="4" w:space="0" w:color="auto"/>
              <w:right w:val="single" w:sz="4" w:space="0" w:color="auto"/>
            </w:tcBorders>
            <w:noWrap/>
          </w:tcPr>
          <w:p w14:paraId="02DE1C3C" w14:textId="77777777" w:rsidR="00AA18DB" w:rsidRPr="00F739FA" w:rsidRDefault="00AA18DB" w:rsidP="00AA18DB">
            <w:pPr>
              <w:jc w:val="both"/>
              <w:rPr>
                <w:sz w:val="20"/>
                <w:szCs w:val="20"/>
              </w:rPr>
            </w:pPr>
            <w:r w:rsidRPr="00F739FA">
              <w:rPr>
                <w:sz w:val="20"/>
                <w:szCs w:val="20"/>
              </w:rPr>
              <w:t>Участник-1 балл / призер-3 балла / победитель   5 баллов</w:t>
            </w:r>
          </w:p>
          <w:p w14:paraId="1DEDE9DD" w14:textId="77777777" w:rsidR="00AA18DB" w:rsidRPr="00F739FA" w:rsidRDefault="00AA18DB" w:rsidP="00AA18DB">
            <w:pPr>
              <w:jc w:val="both"/>
              <w:rPr>
                <w:sz w:val="20"/>
                <w:szCs w:val="20"/>
              </w:rPr>
            </w:pPr>
            <w:r w:rsidRPr="00F739FA">
              <w:rPr>
                <w:b/>
                <w:bCs/>
                <w:sz w:val="20"/>
                <w:szCs w:val="20"/>
              </w:rPr>
              <w:t>Почетные грамоты, дипломы, свидетельства, сертификаты участника, приказы</w:t>
            </w:r>
          </w:p>
        </w:tc>
      </w:tr>
      <w:tr w:rsidR="00AA18DB" w:rsidRPr="002F20D6" w14:paraId="63FAC29B"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45638B78" w14:textId="77777777" w:rsidR="00AA18DB" w:rsidRPr="002F20D6" w:rsidRDefault="00AA18DB" w:rsidP="00AA18DB">
            <w:pPr>
              <w:jc w:val="center"/>
              <w:rPr>
                <w:sz w:val="20"/>
                <w:szCs w:val="20"/>
              </w:rPr>
            </w:pPr>
            <w:r w:rsidRPr="002F20D6">
              <w:rPr>
                <w:sz w:val="20"/>
                <w:szCs w:val="20"/>
              </w:rPr>
              <w:t>5</w:t>
            </w:r>
          </w:p>
        </w:tc>
        <w:tc>
          <w:tcPr>
            <w:tcW w:w="1113" w:type="pct"/>
            <w:gridSpan w:val="2"/>
            <w:tcBorders>
              <w:top w:val="nil"/>
              <w:left w:val="nil"/>
              <w:bottom w:val="single" w:sz="4" w:space="0" w:color="auto"/>
              <w:right w:val="single" w:sz="4" w:space="0" w:color="auto"/>
            </w:tcBorders>
          </w:tcPr>
          <w:p w14:paraId="16EA5855" w14:textId="77777777" w:rsidR="00AA18DB" w:rsidRPr="00F739FA" w:rsidRDefault="00AA18DB" w:rsidP="00AA18DB">
            <w:pPr>
              <w:rPr>
                <w:sz w:val="20"/>
                <w:szCs w:val="20"/>
              </w:rPr>
            </w:pPr>
            <w:r w:rsidRPr="00F739FA">
              <w:rPr>
                <w:sz w:val="20"/>
                <w:szCs w:val="20"/>
              </w:rPr>
              <w:t>Организация внеклассной  работы по предмету</w:t>
            </w:r>
          </w:p>
          <w:p w14:paraId="374B7146" w14:textId="77777777" w:rsidR="00AA18DB" w:rsidRPr="00F739FA" w:rsidRDefault="00AA18DB" w:rsidP="00AA18DB">
            <w:pPr>
              <w:rPr>
                <w:sz w:val="20"/>
                <w:szCs w:val="20"/>
              </w:rPr>
            </w:pPr>
          </w:p>
        </w:tc>
        <w:tc>
          <w:tcPr>
            <w:tcW w:w="400" w:type="pct"/>
            <w:gridSpan w:val="2"/>
            <w:tcBorders>
              <w:top w:val="nil"/>
              <w:left w:val="nil"/>
              <w:bottom w:val="single" w:sz="4" w:space="0" w:color="auto"/>
              <w:right w:val="single" w:sz="4" w:space="0" w:color="auto"/>
            </w:tcBorders>
            <w:vAlign w:val="center"/>
          </w:tcPr>
          <w:p w14:paraId="64454D57" w14:textId="77777777" w:rsidR="00AA18DB" w:rsidRPr="00F739FA" w:rsidRDefault="00AA18DB" w:rsidP="00AA18DB">
            <w:pPr>
              <w:jc w:val="center"/>
              <w:rPr>
                <w:sz w:val="20"/>
                <w:szCs w:val="20"/>
              </w:rPr>
            </w:pPr>
            <w:r w:rsidRPr="00F739FA">
              <w:rPr>
                <w:sz w:val="20"/>
                <w:szCs w:val="20"/>
              </w:rPr>
              <w:t>единицы</w:t>
            </w:r>
          </w:p>
        </w:tc>
        <w:tc>
          <w:tcPr>
            <w:tcW w:w="491" w:type="pct"/>
            <w:gridSpan w:val="3"/>
            <w:tcBorders>
              <w:top w:val="nil"/>
              <w:left w:val="nil"/>
              <w:bottom w:val="single" w:sz="4" w:space="0" w:color="auto"/>
              <w:right w:val="single" w:sz="4" w:space="0" w:color="auto"/>
            </w:tcBorders>
            <w:vAlign w:val="center"/>
          </w:tcPr>
          <w:p w14:paraId="51B4E450" w14:textId="77777777" w:rsidR="00AA18DB" w:rsidRPr="00F739FA" w:rsidRDefault="00AA18DB" w:rsidP="00AA18DB">
            <w:pPr>
              <w:jc w:val="center"/>
              <w:rPr>
                <w:sz w:val="20"/>
                <w:szCs w:val="20"/>
              </w:rPr>
            </w:pPr>
            <w:r w:rsidRPr="00F739FA">
              <w:rPr>
                <w:sz w:val="20"/>
                <w:szCs w:val="20"/>
              </w:rPr>
              <w:t>0–5</w:t>
            </w:r>
          </w:p>
        </w:tc>
        <w:tc>
          <w:tcPr>
            <w:tcW w:w="489" w:type="pct"/>
            <w:gridSpan w:val="2"/>
            <w:tcBorders>
              <w:top w:val="nil"/>
              <w:left w:val="nil"/>
              <w:bottom w:val="single" w:sz="4" w:space="0" w:color="auto"/>
              <w:right w:val="single" w:sz="4" w:space="0" w:color="auto"/>
            </w:tcBorders>
            <w:vAlign w:val="center"/>
          </w:tcPr>
          <w:p w14:paraId="23A7A582" w14:textId="77777777" w:rsidR="00AA18DB" w:rsidRPr="00F739FA" w:rsidRDefault="00AA18DB" w:rsidP="00AA18DB">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vAlign w:val="center"/>
          </w:tcPr>
          <w:p w14:paraId="71853AE6" w14:textId="77777777" w:rsidR="00AA18DB" w:rsidRPr="00F739FA" w:rsidRDefault="00AA18DB" w:rsidP="00AA18DB">
            <w:pPr>
              <w:jc w:val="center"/>
              <w:rPr>
                <w:sz w:val="20"/>
                <w:szCs w:val="20"/>
              </w:rPr>
            </w:pPr>
            <w:r>
              <w:rPr>
                <w:sz w:val="20"/>
                <w:szCs w:val="20"/>
              </w:rPr>
              <w:t>полу</w:t>
            </w:r>
            <w:r w:rsidRPr="00F739FA">
              <w:rPr>
                <w:sz w:val="20"/>
                <w:szCs w:val="20"/>
              </w:rPr>
              <w:t>годовая</w:t>
            </w:r>
          </w:p>
        </w:tc>
        <w:tc>
          <w:tcPr>
            <w:tcW w:w="1745" w:type="pct"/>
            <w:tcBorders>
              <w:top w:val="nil"/>
              <w:left w:val="nil"/>
              <w:bottom w:val="single" w:sz="4" w:space="0" w:color="auto"/>
              <w:right w:val="single" w:sz="4" w:space="0" w:color="auto"/>
            </w:tcBorders>
            <w:noWrap/>
          </w:tcPr>
          <w:p w14:paraId="1F317F1F" w14:textId="77777777" w:rsidR="00AA18DB" w:rsidRPr="00F739FA" w:rsidRDefault="00AA18DB" w:rsidP="00AA18DB">
            <w:pPr>
              <w:jc w:val="both"/>
              <w:rPr>
                <w:b/>
                <w:bCs/>
                <w:sz w:val="20"/>
                <w:szCs w:val="20"/>
              </w:rPr>
            </w:pPr>
            <w:r w:rsidRPr="00F739FA">
              <w:rPr>
                <w:sz w:val="20"/>
                <w:szCs w:val="20"/>
              </w:rPr>
              <w:t xml:space="preserve">Наличие мероприятий,  подготовленных учителем  </w:t>
            </w:r>
            <w:r w:rsidRPr="00F739FA">
              <w:rPr>
                <w:b/>
                <w:bCs/>
                <w:sz w:val="20"/>
                <w:szCs w:val="20"/>
                <w:u w:val="single"/>
              </w:rPr>
              <w:t>в отчетный период</w:t>
            </w:r>
          </w:p>
          <w:p w14:paraId="48E67B96" w14:textId="77777777" w:rsidR="00AA18DB" w:rsidRPr="00F739FA" w:rsidRDefault="00AA18DB" w:rsidP="00AA18DB">
            <w:pPr>
              <w:jc w:val="both"/>
              <w:rPr>
                <w:b/>
                <w:bCs/>
                <w:sz w:val="20"/>
                <w:szCs w:val="20"/>
              </w:rPr>
            </w:pPr>
            <w:r w:rsidRPr="00F739FA">
              <w:rPr>
                <w:b/>
                <w:bCs/>
                <w:sz w:val="20"/>
                <w:szCs w:val="20"/>
              </w:rPr>
              <w:t>Школьный уровень</w:t>
            </w:r>
          </w:p>
          <w:p w14:paraId="4D201397" w14:textId="77777777" w:rsidR="00AA18DB" w:rsidRPr="00F739FA" w:rsidRDefault="00AA18DB" w:rsidP="00AA18DB">
            <w:pPr>
              <w:jc w:val="both"/>
              <w:rPr>
                <w:sz w:val="20"/>
                <w:szCs w:val="20"/>
              </w:rPr>
            </w:pPr>
            <w:r w:rsidRPr="00F739FA">
              <w:rPr>
                <w:bCs/>
                <w:sz w:val="20"/>
                <w:szCs w:val="20"/>
              </w:rPr>
              <w:t>в кол-ве2-х</w:t>
            </w:r>
            <w:r w:rsidRPr="00F739FA">
              <w:rPr>
                <w:sz w:val="20"/>
                <w:szCs w:val="20"/>
              </w:rPr>
              <w:t xml:space="preserve">  начисляется  - 2 балла, </w:t>
            </w:r>
          </w:p>
          <w:p w14:paraId="629C697C" w14:textId="77777777" w:rsidR="00AA18DB" w:rsidRPr="00F739FA" w:rsidRDefault="00AA18DB" w:rsidP="00AA18DB">
            <w:pPr>
              <w:jc w:val="both"/>
              <w:rPr>
                <w:sz w:val="20"/>
                <w:szCs w:val="20"/>
              </w:rPr>
            </w:pPr>
            <w:r w:rsidRPr="00F739FA">
              <w:rPr>
                <w:sz w:val="20"/>
                <w:szCs w:val="20"/>
              </w:rPr>
              <w:t>в кол-ве 1-ого – 1балл</w:t>
            </w:r>
          </w:p>
          <w:p w14:paraId="2587ADE3" w14:textId="77777777" w:rsidR="00AA18DB" w:rsidRPr="00F739FA" w:rsidRDefault="00AA18DB" w:rsidP="00AA18DB">
            <w:pPr>
              <w:jc w:val="both"/>
              <w:rPr>
                <w:sz w:val="20"/>
                <w:szCs w:val="20"/>
              </w:rPr>
            </w:pPr>
            <w:r w:rsidRPr="00F739FA">
              <w:rPr>
                <w:sz w:val="20"/>
                <w:szCs w:val="20"/>
              </w:rPr>
              <w:t>при отсутствии мероприятий – 0 баллов</w:t>
            </w:r>
          </w:p>
          <w:p w14:paraId="6126B042" w14:textId="77777777" w:rsidR="00AA18DB" w:rsidRPr="00F739FA" w:rsidRDefault="00AA18DB" w:rsidP="00AA18DB">
            <w:pPr>
              <w:jc w:val="both"/>
              <w:rPr>
                <w:b/>
                <w:sz w:val="20"/>
                <w:szCs w:val="20"/>
              </w:rPr>
            </w:pPr>
            <w:r w:rsidRPr="00F739FA">
              <w:rPr>
                <w:b/>
                <w:sz w:val="20"/>
                <w:szCs w:val="20"/>
              </w:rPr>
              <w:t xml:space="preserve">Районный уровень </w:t>
            </w:r>
          </w:p>
          <w:p w14:paraId="2444C92B" w14:textId="77777777" w:rsidR="00AA18DB" w:rsidRPr="00F739FA" w:rsidRDefault="00AA18DB" w:rsidP="00AA18DB">
            <w:pPr>
              <w:jc w:val="both"/>
              <w:rPr>
                <w:sz w:val="20"/>
                <w:szCs w:val="20"/>
              </w:rPr>
            </w:pPr>
            <w:r w:rsidRPr="00F739FA">
              <w:rPr>
                <w:bCs/>
                <w:sz w:val="20"/>
                <w:szCs w:val="20"/>
              </w:rPr>
              <w:t>в кол-ве1</w:t>
            </w:r>
            <w:r w:rsidRPr="00F739FA">
              <w:rPr>
                <w:sz w:val="20"/>
                <w:szCs w:val="20"/>
              </w:rPr>
              <w:t xml:space="preserve"> и более  начисляется  - 3 балла, </w:t>
            </w:r>
          </w:p>
          <w:p w14:paraId="7DE62D64" w14:textId="77777777" w:rsidR="00AA18DB" w:rsidRPr="00F739FA" w:rsidRDefault="00AA18DB" w:rsidP="00AA18DB">
            <w:pPr>
              <w:jc w:val="both"/>
              <w:rPr>
                <w:b/>
                <w:sz w:val="20"/>
                <w:szCs w:val="20"/>
              </w:rPr>
            </w:pPr>
            <w:r w:rsidRPr="00F739FA">
              <w:rPr>
                <w:b/>
                <w:sz w:val="20"/>
                <w:szCs w:val="20"/>
              </w:rPr>
              <w:t>Городской уровень</w:t>
            </w:r>
          </w:p>
          <w:p w14:paraId="02684D11" w14:textId="77777777" w:rsidR="00AA18DB" w:rsidRPr="00F739FA" w:rsidRDefault="00AA18DB" w:rsidP="00AA18DB">
            <w:pPr>
              <w:jc w:val="both"/>
              <w:rPr>
                <w:bCs/>
                <w:sz w:val="20"/>
                <w:szCs w:val="20"/>
              </w:rPr>
            </w:pPr>
            <w:r w:rsidRPr="00F739FA">
              <w:rPr>
                <w:bCs/>
                <w:sz w:val="20"/>
                <w:szCs w:val="20"/>
              </w:rPr>
              <w:t>в кол-ве</w:t>
            </w:r>
            <w:r w:rsidRPr="00F739FA">
              <w:rPr>
                <w:b/>
                <w:bCs/>
                <w:sz w:val="20"/>
                <w:szCs w:val="20"/>
              </w:rPr>
              <w:t xml:space="preserve"> 1 </w:t>
            </w:r>
            <w:r w:rsidRPr="00F739FA">
              <w:rPr>
                <w:sz w:val="20"/>
                <w:szCs w:val="20"/>
              </w:rPr>
              <w:t xml:space="preserve">и более  начисляется  - 4 баллов, </w:t>
            </w:r>
          </w:p>
          <w:p w14:paraId="766142D7" w14:textId="77777777" w:rsidR="00AA18DB" w:rsidRPr="00F739FA" w:rsidRDefault="00AA18DB" w:rsidP="00AA18DB">
            <w:pPr>
              <w:jc w:val="both"/>
              <w:rPr>
                <w:b/>
                <w:sz w:val="20"/>
                <w:szCs w:val="20"/>
              </w:rPr>
            </w:pPr>
            <w:r w:rsidRPr="00F739FA">
              <w:rPr>
                <w:b/>
                <w:sz w:val="20"/>
                <w:szCs w:val="20"/>
              </w:rPr>
              <w:t>Республиканский уровень</w:t>
            </w:r>
          </w:p>
          <w:p w14:paraId="0C4E1EC2" w14:textId="77777777" w:rsidR="00AA18DB" w:rsidRPr="00F739FA" w:rsidRDefault="00AA18DB" w:rsidP="00AA18DB">
            <w:pPr>
              <w:jc w:val="both"/>
              <w:rPr>
                <w:bCs/>
                <w:sz w:val="20"/>
                <w:szCs w:val="20"/>
              </w:rPr>
            </w:pPr>
            <w:r w:rsidRPr="00F739FA">
              <w:rPr>
                <w:bCs/>
                <w:sz w:val="20"/>
                <w:szCs w:val="20"/>
              </w:rPr>
              <w:t xml:space="preserve">в кол-ве1 </w:t>
            </w:r>
            <w:r w:rsidRPr="00F739FA">
              <w:rPr>
                <w:sz w:val="20"/>
                <w:szCs w:val="20"/>
              </w:rPr>
              <w:t xml:space="preserve">и более  начисляется  - 5 баллов, </w:t>
            </w:r>
          </w:p>
          <w:p w14:paraId="2BFEAB34" w14:textId="77777777" w:rsidR="00AA18DB" w:rsidRPr="00F739FA" w:rsidRDefault="00AA18DB" w:rsidP="00AA18DB">
            <w:pPr>
              <w:jc w:val="both"/>
              <w:rPr>
                <w:b/>
                <w:bCs/>
                <w:sz w:val="20"/>
                <w:szCs w:val="20"/>
              </w:rPr>
            </w:pPr>
            <w:r w:rsidRPr="00F739FA">
              <w:rPr>
                <w:b/>
                <w:bCs/>
                <w:sz w:val="20"/>
                <w:szCs w:val="20"/>
              </w:rPr>
              <w:t xml:space="preserve">План воспитательной работы, программы мероприятий, приказы, отчет учителя </w:t>
            </w:r>
          </w:p>
        </w:tc>
      </w:tr>
      <w:tr w:rsidR="00AA18DB" w:rsidRPr="002F20D6" w14:paraId="7ECFBC0D"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2608908C" w14:textId="77777777" w:rsidR="00AA18DB" w:rsidRPr="002F20D6" w:rsidRDefault="00AA18DB" w:rsidP="00AA18DB">
            <w:pPr>
              <w:jc w:val="center"/>
              <w:rPr>
                <w:sz w:val="20"/>
                <w:szCs w:val="20"/>
              </w:rPr>
            </w:pPr>
            <w:r w:rsidRPr="002F20D6">
              <w:rPr>
                <w:sz w:val="20"/>
                <w:szCs w:val="20"/>
              </w:rPr>
              <w:t>6</w:t>
            </w:r>
          </w:p>
        </w:tc>
        <w:tc>
          <w:tcPr>
            <w:tcW w:w="1113" w:type="pct"/>
            <w:gridSpan w:val="2"/>
            <w:tcBorders>
              <w:top w:val="nil"/>
              <w:left w:val="nil"/>
              <w:bottom w:val="single" w:sz="4" w:space="0" w:color="auto"/>
              <w:right w:val="single" w:sz="4" w:space="0" w:color="auto"/>
            </w:tcBorders>
          </w:tcPr>
          <w:p w14:paraId="319E1557" w14:textId="77777777" w:rsidR="00AA18DB" w:rsidRPr="00F739FA" w:rsidRDefault="00AA18DB" w:rsidP="00AA18DB">
            <w:pPr>
              <w:rPr>
                <w:sz w:val="20"/>
                <w:szCs w:val="20"/>
              </w:rPr>
            </w:pPr>
            <w:r w:rsidRPr="00F739FA">
              <w:rPr>
                <w:b/>
                <w:sz w:val="20"/>
                <w:szCs w:val="20"/>
                <w:u w:val="single"/>
              </w:rPr>
              <w:t>Участие учителя</w:t>
            </w:r>
            <w:r w:rsidRPr="00F739FA">
              <w:rPr>
                <w:sz w:val="20"/>
                <w:szCs w:val="20"/>
              </w:rPr>
              <w:t xml:space="preserve"> в профессиональных научно-практических конференциях</w:t>
            </w:r>
          </w:p>
        </w:tc>
        <w:tc>
          <w:tcPr>
            <w:tcW w:w="400" w:type="pct"/>
            <w:gridSpan w:val="2"/>
            <w:tcBorders>
              <w:top w:val="nil"/>
              <w:left w:val="nil"/>
              <w:bottom w:val="single" w:sz="4" w:space="0" w:color="auto"/>
              <w:right w:val="single" w:sz="4" w:space="0" w:color="auto"/>
            </w:tcBorders>
            <w:vAlign w:val="center"/>
          </w:tcPr>
          <w:p w14:paraId="18A57337" w14:textId="77777777" w:rsidR="00AA18DB" w:rsidRPr="00F739FA" w:rsidRDefault="00AA18DB" w:rsidP="00AA18DB">
            <w:pPr>
              <w:jc w:val="center"/>
              <w:rPr>
                <w:sz w:val="20"/>
                <w:szCs w:val="20"/>
              </w:rPr>
            </w:pPr>
            <w:r w:rsidRPr="00F739FA">
              <w:rPr>
                <w:sz w:val="20"/>
                <w:szCs w:val="20"/>
              </w:rPr>
              <w:t>единицы</w:t>
            </w:r>
          </w:p>
        </w:tc>
        <w:tc>
          <w:tcPr>
            <w:tcW w:w="491" w:type="pct"/>
            <w:gridSpan w:val="3"/>
            <w:tcBorders>
              <w:top w:val="nil"/>
              <w:left w:val="nil"/>
              <w:bottom w:val="single" w:sz="4" w:space="0" w:color="auto"/>
              <w:right w:val="single" w:sz="4" w:space="0" w:color="auto"/>
            </w:tcBorders>
            <w:vAlign w:val="center"/>
          </w:tcPr>
          <w:p w14:paraId="1E41B8D5" w14:textId="77777777" w:rsidR="00AA18DB" w:rsidRPr="00F739FA" w:rsidRDefault="00AA18DB" w:rsidP="00AA18DB">
            <w:pPr>
              <w:jc w:val="center"/>
              <w:rPr>
                <w:sz w:val="20"/>
                <w:szCs w:val="20"/>
              </w:rPr>
            </w:pPr>
            <w:r w:rsidRPr="00F739FA">
              <w:rPr>
                <w:sz w:val="20"/>
                <w:szCs w:val="20"/>
              </w:rPr>
              <w:t>0-5</w:t>
            </w:r>
          </w:p>
        </w:tc>
        <w:tc>
          <w:tcPr>
            <w:tcW w:w="489" w:type="pct"/>
            <w:gridSpan w:val="2"/>
            <w:tcBorders>
              <w:top w:val="nil"/>
              <w:left w:val="nil"/>
              <w:bottom w:val="single" w:sz="4" w:space="0" w:color="auto"/>
              <w:right w:val="single" w:sz="4" w:space="0" w:color="auto"/>
            </w:tcBorders>
            <w:vAlign w:val="center"/>
          </w:tcPr>
          <w:p w14:paraId="5A5C9187" w14:textId="77777777" w:rsidR="00AA18DB" w:rsidRPr="00F739FA" w:rsidRDefault="00AA18DB" w:rsidP="00AA18DB">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vAlign w:val="center"/>
          </w:tcPr>
          <w:p w14:paraId="2C47D331" w14:textId="77777777" w:rsidR="00AA18DB" w:rsidRPr="00F739FA" w:rsidRDefault="00AA18DB" w:rsidP="00AA18DB">
            <w:pPr>
              <w:jc w:val="center"/>
              <w:rPr>
                <w:sz w:val="20"/>
                <w:szCs w:val="20"/>
              </w:rPr>
            </w:pPr>
            <w:r>
              <w:rPr>
                <w:sz w:val="20"/>
                <w:szCs w:val="20"/>
              </w:rPr>
              <w:t>полу</w:t>
            </w:r>
            <w:r w:rsidRPr="00F739FA">
              <w:rPr>
                <w:sz w:val="20"/>
                <w:szCs w:val="20"/>
              </w:rPr>
              <w:t>годовая</w:t>
            </w:r>
          </w:p>
        </w:tc>
        <w:tc>
          <w:tcPr>
            <w:tcW w:w="1745" w:type="pct"/>
            <w:tcBorders>
              <w:top w:val="nil"/>
              <w:left w:val="nil"/>
              <w:bottom w:val="single" w:sz="4" w:space="0" w:color="auto"/>
              <w:right w:val="single" w:sz="4" w:space="0" w:color="auto"/>
            </w:tcBorders>
            <w:noWrap/>
          </w:tcPr>
          <w:p w14:paraId="5A7DCEE6" w14:textId="77777777" w:rsidR="00AA18DB" w:rsidRPr="00F739FA" w:rsidRDefault="00AA18DB" w:rsidP="00AA18DB">
            <w:pPr>
              <w:jc w:val="both"/>
              <w:rPr>
                <w:sz w:val="20"/>
                <w:szCs w:val="20"/>
              </w:rPr>
            </w:pPr>
            <w:r w:rsidRPr="00F739FA">
              <w:rPr>
                <w:sz w:val="20"/>
                <w:szCs w:val="20"/>
              </w:rPr>
              <w:t xml:space="preserve">За выступление учителя  </w:t>
            </w:r>
            <w:r w:rsidRPr="00F739FA">
              <w:rPr>
                <w:b/>
                <w:bCs/>
                <w:sz w:val="20"/>
                <w:szCs w:val="20"/>
                <w:u w:val="single"/>
              </w:rPr>
              <w:t>в отчетный период</w:t>
            </w:r>
          </w:p>
          <w:p w14:paraId="27772E10" w14:textId="77777777" w:rsidR="00AA18DB" w:rsidRPr="00F739FA" w:rsidRDefault="00AA18DB" w:rsidP="00AA18DB">
            <w:pPr>
              <w:jc w:val="both"/>
              <w:rPr>
                <w:sz w:val="20"/>
                <w:szCs w:val="20"/>
              </w:rPr>
            </w:pPr>
            <w:r w:rsidRPr="00F739FA">
              <w:rPr>
                <w:sz w:val="20"/>
                <w:szCs w:val="20"/>
              </w:rPr>
              <w:t>-по вопросам, связанным с школьным образованием 5 баллов,</w:t>
            </w:r>
          </w:p>
          <w:p w14:paraId="222EF3DB" w14:textId="77777777" w:rsidR="00AA18DB" w:rsidRPr="00F739FA" w:rsidRDefault="00AA18DB" w:rsidP="00AA18DB">
            <w:pPr>
              <w:jc w:val="both"/>
              <w:rPr>
                <w:sz w:val="20"/>
                <w:szCs w:val="20"/>
              </w:rPr>
            </w:pPr>
            <w:r w:rsidRPr="00F739FA">
              <w:rPr>
                <w:sz w:val="20"/>
                <w:szCs w:val="20"/>
              </w:rPr>
              <w:t>- по вопросам, не связанным с школьным образованием -2 балла</w:t>
            </w:r>
          </w:p>
          <w:p w14:paraId="7E4DDC71" w14:textId="77777777" w:rsidR="00AA18DB" w:rsidRPr="00F739FA" w:rsidRDefault="00AA18DB" w:rsidP="00AA18DB">
            <w:pPr>
              <w:jc w:val="both"/>
              <w:rPr>
                <w:b/>
                <w:sz w:val="20"/>
                <w:szCs w:val="20"/>
              </w:rPr>
            </w:pPr>
            <w:r w:rsidRPr="00F739FA">
              <w:rPr>
                <w:sz w:val="20"/>
                <w:szCs w:val="20"/>
              </w:rPr>
              <w:t>Пассивное участие (</w:t>
            </w:r>
            <w:r w:rsidRPr="00F739FA">
              <w:rPr>
                <w:b/>
                <w:sz w:val="20"/>
                <w:szCs w:val="20"/>
              </w:rPr>
              <w:t>слушатель</w:t>
            </w:r>
            <w:r w:rsidRPr="00F739FA">
              <w:rPr>
                <w:sz w:val="20"/>
                <w:szCs w:val="20"/>
              </w:rPr>
              <w:t xml:space="preserve">) -1балл </w:t>
            </w:r>
          </w:p>
          <w:p w14:paraId="0C0ECA9F" w14:textId="77777777" w:rsidR="00AA18DB" w:rsidRPr="00F739FA" w:rsidRDefault="00AA18DB" w:rsidP="00AA18DB">
            <w:pPr>
              <w:jc w:val="both"/>
              <w:rPr>
                <w:sz w:val="20"/>
                <w:szCs w:val="20"/>
              </w:rPr>
            </w:pPr>
            <w:r w:rsidRPr="00F739FA">
              <w:rPr>
                <w:sz w:val="20"/>
                <w:szCs w:val="20"/>
              </w:rPr>
              <w:t>Если у учителя несколько мероприятий, то результаты по каждому суммируются, но итог - не более максимального балла по данному критерию.</w:t>
            </w:r>
          </w:p>
          <w:p w14:paraId="2E7FFB12" w14:textId="77777777" w:rsidR="00AA18DB" w:rsidRPr="00F739FA" w:rsidRDefault="00AA18DB" w:rsidP="00AA18DB">
            <w:pPr>
              <w:jc w:val="both"/>
              <w:rPr>
                <w:sz w:val="20"/>
                <w:szCs w:val="20"/>
              </w:rPr>
            </w:pPr>
            <w:r w:rsidRPr="00F739FA">
              <w:rPr>
                <w:b/>
                <w:bCs/>
                <w:sz w:val="20"/>
                <w:szCs w:val="20"/>
              </w:rPr>
              <w:t>Почетные грамоты, дипломы, свидетельства, сертификаты участника, приказы</w:t>
            </w:r>
          </w:p>
        </w:tc>
      </w:tr>
      <w:tr w:rsidR="00AA18DB" w:rsidRPr="002F20D6" w14:paraId="3A59AEE5"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26E28C0" w14:textId="77777777" w:rsidR="00AA18DB" w:rsidRPr="002F20D6" w:rsidRDefault="00AA18DB" w:rsidP="00AA18DB">
            <w:pPr>
              <w:jc w:val="center"/>
              <w:rPr>
                <w:sz w:val="20"/>
                <w:szCs w:val="20"/>
              </w:rPr>
            </w:pPr>
            <w:r w:rsidRPr="002F20D6">
              <w:rPr>
                <w:sz w:val="20"/>
                <w:szCs w:val="20"/>
              </w:rPr>
              <w:t>7</w:t>
            </w:r>
          </w:p>
        </w:tc>
        <w:tc>
          <w:tcPr>
            <w:tcW w:w="1113" w:type="pct"/>
            <w:gridSpan w:val="2"/>
            <w:tcBorders>
              <w:top w:val="nil"/>
              <w:left w:val="nil"/>
              <w:bottom w:val="single" w:sz="4" w:space="0" w:color="auto"/>
              <w:right w:val="single" w:sz="4" w:space="0" w:color="auto"/>
            </w:tcBorders>
          </w:tcPr>
          <w:p w14:paraId="571E0220" w14:textId="77777777" w:rsidR="00AA18DB" w:rsidRPr="00F739FA" w:rsidRDefault="00AA18DB" w:rsidP="00AA18DB">
            <w:pPr>
              <w:rPr>
                <w:sz w:val="20"/>
                <w:szCs w:val="20"/>
              </w:rPr>
            </w:pPr>
            <w:r w:rsidRPr="00F739FA">
              <w:rPr>
                <w:b/>
                <w:sz w:val="20"/>
                <w:szCs w:val="20"/>
              </w:rPr>
              <w:t>Участие учителя</w:t>
            </w:r>
            <w:r w:rsidRPr="00F739FA">
              <w:rPr>
                <w:sz w:val="20"/>
                <w:szCs w:val="20"/>
              </w:rPr>
              <w:t xml:space="preserve"> в профессиональных и </w:t>
            </w:r>
            <w:r w:rsidRPr="00F739FA">
              <w:rPr>
                <w:sz w:val="20"/>
                <w:szCs w:val="20"/>
              </w:rPr>
              <w:lastRenderedPageBreak/>
              <w:t xml:space="preserve">методических </w:t>
            </w:r>
            <w:r w:rsidRPr="00F739FA">
              <w:rPr>
                <w:b/>
                <w:sz w:val="20"/>
                <w:szCs w:val="20"/>
              </w:rPr>
              <w:t>конкурсах,</w:t>
            </w:r>
            <w:r w:rsidRPr="00F739FA">
              <w:rPr>
                <w:sz w:val="20"/>
                <w:szCs w:val="20"/>
              </w:rPr>
              <w:t xml:space="preserve"> грантах</w:t>
            </w:r>
          </w:p>
        </w:tc>
        <w:tc>
          <w:tcPr>
            <w:tcW w:w="400" w:type="pct"/>
            <w:gridSpan w:val="2"/>
            <w:tcBorders>
              <w:top w:val="nil"/>
              <w:left w:val="nil"/>
              <w:bottom w:val="single" w:sz="4" w:space="0" w:color="auto"/>
              <w:right w:val="single" w:sz="4" w:space="0" w:color="auto"/>
            </w:tcBorders>
            <w:vAlign w:val="center"/>
          </w:tcPr>
          <w:p w14:paraId="35445E32" w14:textId="77777777" w:rsidR="00AA18DB" w:rsidRPr="00F739FA" w:rsidRDefault="00AA18DB" w:rsidP="00AA18DB">
            <w:pPr>
              <w:jc w:val="center"/>
              <w:rPr>
                <w:sz w:val="20"/>
                <w:szCs w:val="20"/>
              </w:rPr>
            </w:pPr>
            <w:r w:rsidRPr="00F739FA">
              <w:rPr>
                <w:sz w:val="20"/>
                <w:szCs w:val="20"/>
              </w:rPr>
              <w:lastRenderedPageBreak/>
              <w:t>единиц</w:t>
            </w:r>
          </w:p>
        </w:tc>
        <w:tc>
          <w:tcPr>
            <w:tcW w:w="491" w:type="pct"/>
            <w:gridSpan w:val="3"/>
            <w:tcBorders>
              <w:top w:val="nil"/>
              <w:left w:val="nil"/>
              <w:bottom w:val="single" w:sz="4" w:space="0" w:color="auto"/>
              <w:right w:val="single" w:sz="4" w:space="0" w:color="auto"/>
            </w:tcBorders>
            <w:vAlign w:val="center"/>
          </w:tcPr>
          <w:p w14:paraId="1ADE631B" w14:textId="77777777" w:rsidR="00AA18DB" w:rsidRPr="00F739FA" w:rsidRDefault="00AA18DB" w:rsidP="00AA18DB">
            <w:pPr>
              <w:jc w:val="center"/>
              <w:rPr>
                <w:sz w:val="20"/>
                <w:szCs w:val="20"/>
              </w:rPr>
            </w:pPr>
            <w:r w:rsidRPr="00F739FA">
              <w:rPr>
                <w:sz w:val="20"/>
                <w:szCs w:val="20"/>
              </w:rPr>
              <w:t>0-5</w:t>
            </w:r>
          </w:p>
        </w:tc>
        <w:tc>
          <w:tcPr>
            <w:tcW w:w="489" w:type="pct"/>
            <w:gridSpan w:val="2"/>
            <w:tcBorders>
              <w:top w:val="nil"/>
              <w:left w:val="nil"/>
              <w:bottom w:val="single" w:sz="4" w:space="0" w:color="auto"/>
              <w:right w:val="single" w:sz="4" w:space="0" w:color="auto"/>
            </w:tcBorders>
            <w:vAlign w:val="center"/>
          </w:tcPr>
          <w:p w14:paraId="608CCC76" w14:textId="77777777" w:rsidR="00AA18DB" w:rsidRPr="00F739FA" w:rsidRDefault="00AA18DB" w:rsidP="00AA18DB">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vAlign w:val="center"/>
          </w:tcPr>
          <w:p w14:paraId="148CB9EA" w14:textId="77777777" w:rsidR="00AA18DB" w:rsidRPr="00F739FA" w:rsidRDefault="00AA18DB" w:rsidP="00AA18DB">
            <w:pPr>
              <w:jc w:val="center"/>
              <w:rPr>
                <w:sz w:val="20"/>
                <w:szCs w:val="20"/>
              </w:rPr>
            </w:pPr>
            <w:r>
              <w:rPr>
                <w:sz w:val="20"/>
                <w:szCs w:val="20"/>
              </w:rPr>
              <w:t>полу</w:t>
            </w:r>
            <w:r w:rsidRPr="00F739FA">
              <w:rPr>
                <w:sz w:val="20"/>
                <w:szCs w:val="20"/>
              </w:rPr>
              <w:t>годовая</w:t>
            </w:r>
          </w:p>
        </w:tc>
        <w:tc>
          <w:tcPr>
            <w:tcW w:w="1745" w:type="pct"/>
            <w:tcBorders>
              <w:top w:val="nil"/>
              <w:left w:val="nil"/>
              <w:bottom w:val="single" w:sz="4" w:space="0" w:color="auto"/>
              <w:right w:val="single" w:sz="4" w:space="0" w:color="auto"/>
            </w:tcBorders>
            <w:noWrap/>
          </w:tcPr>
          <w:p w14:paraId="75C500D3" w14:textId="77777777" w:rsidR="00AA18DB" w:rsidRPr="00F739FA" w:rsidRDefault="00AA18DB" w:rsidP="00AA18DB">
            <w:pPr>
              <w:jc w:val="both"/>
              <w:rPr>
                <w:sz w:val="20"/>
                <w:szCs w:val="20"/>
              </w:rPr>
            </w:pPr>
            <w:r w:rsidRPr="00F739FA">
              <w:rPr>
                <w:sz w:val="20"/>
                <w:szCs w:val="20"/>
              </w:rPr>
              <w:t>Участник-1 балл / призер-3 балла / победитель   5 баллов</w:t>
            </w:r>
          </w:p>
          <w:p w14:paraId="21BD8F0C" w14:textId="77777777" w:rsidR="00AA18DB" w:rsidRPr="00F739FA" w:rsidRDefault="00AA18DB" w:rsidP="00AA18DB">
            <w:pPr>
              <w:jc w:val="both"/>
              <w:rPr>
                <w:sz w:val="20"/>
                <w:szCs w:val="20"/>
              </w:rPr>
            </w:pPr>
            <w:r w:rsidRPr="00F739FA">
              <w:rPr>
                <w:sz w:val="20"/>
                <w:szCs w:val="20"/>
              </w:rPr>
              <w:lastRenderedPageBreak/>
              <w:t xml:space="preserve"> Если у учителя несколько мероприятий, то результаты по каждому суммируются, но итог - не более максимального балла по данному критерию.</w:t>
            </w:r>
          </w:p>
          <w:p w14:paraId="00258486" w14:textId="77777777" w:rsidR="00AA18DB" w:rsidRPr="00F739FA" w:rsidRDefault="00AA18DB" w:rsidP="00AA18DB">
            <w:pPr>
              <w:jc w:val="both"/>
              <w:rPr>
                <w:sz w:val="20"/>
                <w:szCs w:val="20"/>
              </w:rPr>
            </w:pPr>
            <w:r w:rsidRPr="00F739FA">
              <w:rPr>
                <w:b/>
                <w:bCs/>
                <w:sz w:val="20"/>
                <w:szCs w:val="20"/>
              </w:rPr>
              <w:t>Почетные грамоты, дипломы, свидетельства, сертификаты участника, приказы</w:t>
            </w:r>
          </w:p>
        </w:tc>
      </w:tr>
      <w:tr w:rsidR="00AA18DB" w:rsidRPr="002F20D6" w14:paraId="7FF5E7E9"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1D975319" w14:textId="77777777" w:rsidR="00AA18DB" w:rsidRPr="002F20D6" w:rsidRDefault="00AA18DB" w:rsidP="00AA18DB">
            <w:pPr>
              <w:jc w:val="center"/>
              <w:rPr>
                <w:sz w:val="20"/>
                <w:szCs w:val="20"/>
              </w:rPr>
            </w:pPr>
            <w:r w:rsidRPr="002F20D6">
              <w:rPr>
                <w:sz w:val="20"/>
                <w:szCs w:val="20"/>
              </w:rPr>
              <w:lastRenderedPageBreak/>
              <w:t>8</w:t>
            </w:r>
          </w:p>
        </w:tc>
        <w:tc>
          <w:tcPr>
            <w:tcW w:w="1113" w:type="pct"/>
            <w:gridSpan w:val="2"/>
            <w:tcBorders>
              <w:top w:val="nil"/>
              <w:left w:val="nil"/>
              <w:bottom w:val="single" w:sz="4" w:space="0" w:color="auto"/>
              <w:right w:val="single" w:sz="4" w:space="0" w:color="auto"/>
            </w:tcBorders>
          </w:tcPr>
          <w:p w14:paraId="515BA805" w14:textId="77777777" w:rsidR="00AA18DB" w:rsidRPr="00F739FA" w:rsidRDefault="00AA18DB" w:rsidP="00AA18DB">
            <w:pPr>
              <w:rPr>
                <w:sz w:val="20"/>
                <w:szCs w:val="20"/>
              </w:rPr>
            </w:pPr>
            <w:r w:rsidRPr="00F739FA">
              <w:rPr>
                <w:b/>
                <w:sz w:val="20"/>
                <w:szCs w:val="20"/>
              </w:rPr>
              <w:t>Наличие</w:t>
            </w:r>
            <w:r w:rsidRPr="00F739FA">
              <w:rPr>
                <w:sz w:val="20"/>
                <w:szCs w:val="20"/>
              </w:rPr>
              <w:t xml:space="preserve"> и уровень </w:t>
            </w:r>
            <w:r w:rsidRPr="00F739FA">
              <w:rPr>
                <w:b/>
                <w:sz w:val="20"/>
                <w:szCs w:val="20"/>
              </w:rPr>
              <w:t>распространения</w:t>
            </w:r>
            <w:r w:rsidRPr="00F739FA">
              <w:rPr>
                <w:sz w:val="20"/>
                <w:szCs w:val="20"/>
              </w:rPr>
              <w:t xml:space="preserve"> передового </w:t>
            </w:r>
            <w:r w:rsidRPr="00F739FA">
              <w:rPr>
                <w:b/>
                <w:sz w:val="20"/>
                <w:szCs w:val="20"/>
              </w:rPr>
              <w:t>педагогического опыта</w:t>
            </w:r>
            <w:r w:rsidRPr="00F739FA">
              <w:rPr>
                <w:sz w:val="20"/>
                <w:szCs w:val="20"/>
              </w:rPr>
              <w:t>.</w:t>
            </w:r>
          </w:p>
        </w:tc>
        <w:tc>
          <w:tcPr>
            <w:tcW w:w="400" w:type="pct"/>
            <w:gridSpan w:val="2"/>
            <w:tcBorders>
              <w:top w:val="nil"/>
              <w:left w:val="nil"/>
              <w:bottom w:val="single" w:sz="4" w:space="0" w:color="auto"/>
              <w:right w:val="single" w:sz="4" w:space="0" w:color="auto"/>
            </w:tcBorders>
            <w:vAlign w:val="center"/>
          </w:tcPr>
          <w:p w14:paraId="44499BA9" w14:textId="77777777" w:rsidR="00AA18DB" w:rsidRPr="00F739FA" w:rsidRDefault="00AA18DB" w:rsidP="00AA18DB">
            <w:pPr>
              <w:jc w:val="center"/>
              <w:rPr>
                <w:sz w:val="20"/>
                <w:szCs w:val="20"/>
              </w:rPr>
            </w:pPr>
            <w:r w:rsidRPr="00F739FA">
              <w:rPr>
                <w:sz w:val="20"/>
                <w:szCs w:val="20"/>
              </w:rPr>
              <w:t>единиц</w:t>
            </w:r>
          </w:p>
        </w:tc>
        <w:tc>
          <w:tcPr>
            <w:tcW w:w="491" w:type="pct"/>
            <w:gridSpan w:val="3"/>
            <w:tcBorders>
              <w:top w:val="nil"/>
              <w:left w:val="nil"/>
              <w:bottom w:val="single" w:sz="4" w:space="0" w:color="auto"/>
              <w:right w:val="single" w:sz="4" w:space="0" w:color="auto"/>
            </w:tcBorders>
            <w:vAlign w:val="center"/>
          </w:tcPr>
          <w:p w14:paraId="56E5860C" w14:textId="77777777" w:rsidR="00AA18DB" w:rsidRPr="00F739FA" w:rsidRDefault="00AA18DB" w:rsidP="00AA18DB">
            <w:pPr>
              <w:jc w:val="center"/>
              <w:rPr>
                <w:sz w:val="20"/>
                <w:szCs w:val="20"/>
              </w:rPr>
            </w:pPr>
            <w:r w:rsidRPr="00F739FA">
              <w:rPr>
                <w:sz w:val="20"/>
                <w:szCs w:val="20"/>
              </w:rPr>
              <w:t>0-5</w:t>
            </w:r>
          </w:p>
        </w:tc>
        <w:tc>
          <w:tcPr>
            <w:tcW w:w="489" w:type="pct"/>
            <w:gridSpan w:val="2"/>
            <w:tcBorders>
              <w:top w:val="nil"/>
              <w:left w:val="nil"/>
              <w:bottom w:val="single" w:sz="4" w:space="0" w:color="auto"/>
              <w:right w:val="single" w:sz="4" w:space="0" w:color="auto"/>
            </w:tcBorders>
            <w:vAlign w:val="center"/>
          </w:tcPr>
          <w:p w14:paraId="3E546A87" w14:textId="77777777" w:rsidR="00AA18DB" w:rsidRPr="00F739FA" w:rsidRDefault="00AA18DB" w:rsidP="00AA18DB">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vAlign w:val="center"/>
          </w:tcPr>
          <w:p w14:paraId="478793A9" w14:textId="77777777" w:rsidR="00AA18DB" w:rsidRPr="00F739FA" w:rsidRDefault="00AA18DB" w:rsidP="00AA18DB">
            <w:pPr>
              <w:jc w:val="center"/>
              <w:rPr>
                <w:sz w:val="20"/>
                <w:szCs w:val="20"/>
              </w:rPr>
            </w:pPr>
            <w:r>
              <w:rPr>
                <w:sz w:val="20"/>
                <w:szCs w:val="20"/>
              </w:rPr>
              <w:t>полу</w:t>
            </w:r>
            <w:r w:rsidRPr="00F739FA">
              <w:rPr>
                <w:sz w:val="20"/>
                <w:szCs w:val="20"/>
              </w:rPr>
              <w:t>годовая</w:t>
            </w:r>
          </w:p>
        </w:tc>
        <w:tc>
          <w:tcPr>
            <w:tcW w:w="1745" w:type="pct"/>
            <w:tcBorders>
              <w:top w:val="nil"/>
              <w:left w:val="nil"/>
              <w:bottom w:val="single" w:sz="4" w:space="0" w:color="auto"/>
              <w:right w:val="single" w:sz="4" w:space="0" w:color="auto"/>
            </w:tcBorders>
            <w:noWrap/>
          </w:tcPr>
          <w:p w14:paraId="37389356" w14:textId="77777777" w:rsidR="00AA18DB" w:rsidRPr="00F739FA" w:rsidRDefault="00AA18DB" w:rsidP="00AA18DB">
            <w:pPr>
              <w:jc w:val="both"/>
              <w:rPr>
                <w:sz w:val="20"/>
                <w:szCs w:val="20"/>
              </w:rPr>
            </w:pPr>
            <w:r w:rsidRPr="00F739FA">
              <w:rPr>
                <w:sz w:val="20"/>
                <w:szCs w:val="20"/>
              </w:rPr>
              <w:t>Наличие у учителя в отчетный период  открытых  уроков,  мастер-классов, творческих отчетов, презентаций  по обобщению  передового педагогического опыта в рамках методических мероприятий</w:t>
            </w:r>
          </w:p>
          <w:p w14:paraId="10791506" w14:textId="77777777" w:rsidR="00AA18DB" w:rsidRPr="00F739FA" w:rsidRDefault="00AA18DB" w:rsidP="00AA18DB">
            <w:pPr>
              <w:jc w:val="both"/>
              <w:rPr>
                <w:sz w:val="20"/>
                <w:szCs w:val="20"/>
              </w:rPr>
            </w:pPr>
            <w:r w:rsidRPr="00F739FA">
              <w:rPr>
                <w:sz w:val="20"/>
                <w:szCs w:val="20"/>
              </w:rPr>
              <w:t>федерального и республиканского  уровня  начисляется  - 5 баллов;</w:t>
            </w:r>
          </w:p>
          <w:p w14:paraId="1028454C" w14:textId="77777777" w:rsidR="00AA18DB" w:rsidRPr="00F739FA" w:rsidRDefault="00AA18DB" w:rsidP="00AA18DB">
            <w:pPr>
              <w:jc w:val="both"/>
              <w:rPr>
                <w:sz w:val="20"/>
                <w:szCs w:val="20"/>
              </w:rPr>
            </w:pPr>
            <w:r w:rsidRPr="00F739FA">
              <w:rPr>
                <w:sz w:val="20"/>
                <w:szCs w:val="20"/>
              </w:rPr>
              <w:t>городского уровня –4 балла,</w:t>
            </w:r>
          </w:p>
          <w:p w14:paraId="73F73E56" w14:textId="77777777" w:rsidR="00AA18DB" w:rsidRPr="00F739FA" w:rsidRDefault="00AA18DB" w:rsidP="00AA18DB">
            <w:pPr>
              <w:jc w:val="both"/>
              <w:rPr>
                <w:sz w:val="20"/>
                <w:szCs w:val="20"/>
              </w:rPr>
            </w:pPr>
            <w:r w:rsidRPr="00F739FA">
              <w:rPr>
                <w:sz w:val="20"/>
                <w:szCs w:val="20"/>
              </w:rPr>
              <w:t>районного уровня – 3 балла,</w:t>
            </w:r>
          </w:p>
          <w:p w14:paraId="6F1F5F40" w14:textId="77777777" w:rsidR="00AA18DB" w:rsidRPr="00F739FA" w:rsidRDefault="00AA18DB" w:rsidP="00AA18DB">
            <w:pPr>
              <w:jc w:val="both"/>
              <w:rPr>
                <w:sz w:val="20"/>
                <w:szCs w:val="20"/>
              </w:rPr>
            </w:pPr>
            <w:r w:rsidRPr="00F739FA">
              <w:rPr>
                <w:sz w:val="20"/>
                <w:szCs w:val="20"/>
              </w:rPr>
              <w:t>школьного уровня – 2 балла,</w:t>
            </w:r>
          </w:p>
          <w:p w14:paraId="21961DC0" w14:textId="77777777" w:rsidR="00AA18DB" w:rsidRPr="00F739FA" w:rsidRDefault="00AA18DB" w:rsidP="00AA18DB">
            <w:pPr>
              <w:jc w:val="both"/>
              <w:rPr>
                <w:sz w:val="20"/>
                <w:szCs w:val="20"/>
              </w:rPr>
            </w:pPr>
            <w:r w:rsidRPr="00F739FA">
              <w:rPr>
                <w:sz w:val="20"/>
                <w:szCs w:val="20"/>
              </w:rPr>
              <w:t>на уровне МО – 1 балл,</w:t>
            </w:r>
          </w:p>
          <w:p w14:paraId="17002033" w14:textId="77777777" w:rsidR="00AA18DB" w:rsidRPr="00F739FA" w:rsidRDefault="00AA18DB" w:rsidP="00AA18DB">
            <w:pPr>
              <w:jc w:val="both"/>
              <w:rPr>
                <w:sz w:val="20"/>
                <w:szCs w:val="20"/>
              </w:rPr>
            </w:pPr>
            <w:r w:rsidRPr="00F739FA">
              <w:rPr>
                <w:sz w:val="20"/>
                <w:szCs w:val="20"/>
              </w:rPr>
              <w:t>при  отсутствии  передового педагогического опыта и форм  его распространения - ноль баллов</w:t>
            </w:r>
          </w:p>
          <w:p w14:paraId="7AE00902" w14:textId="77777777" w:rsidR="00AA18DB" w:rsidRPr="00F739FA" w:rsidRDefault="00AA18DB" w:rsidP="00AA18DB">
            <w:pPr>
              <w:jc w:val="both"/>
              <w:rPr>
                <w:sz w:val="20"/>
                <w:szCs w:val="20"/>
              </w:rPr>
            </w:pPr>
            <w:r w:rsidRPr="00F739FA">
              <w:rPr>
                <w:sz w:val="20"/>
                <w:szCs w:val="20"/>
              </w:rPr>
              <w:t>(балл присваивается по наивысшему уровню)</w:t>
            </w:r>
          </w:p>
          <w:p w14:paraId="7FC692AD" w14:textId="77777777" w:rsidR="00AA18DB" w:rsidRPr="00F739FA" w:rsidRDefault="00AA18DB" w:rsidP="00AA18DB">
            <w:pPr>
              <w:jc w:val="both"/>
              <w:rPr>
                <w:b/>
                <w:sz w:val="20"/>
                <w:szCs w:val="20"/>
              </w:rPr>
            </w:pPr>
            <w:r w:rsidRPr="00F739FA">
              <w:rPr>
                <w:b/>
                <w:sz w:val="20"/>
                <w:szCs w:val="20"/>
              </w:rPr>
              <w:t xml:space="preserve">План работы, приказы о проведении мероприятий, программы мероприятий </w:t>
            </w:r>
          </w:p>
        </w:tc>
      </w:tr>
      <w:tr w:rsidR="00AA18DB" w:rsidRPr="002F20D6" w14:paraId="75BC5348"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17CED999" w14:textId="77777777" w:rsidR="00AA18DB" w:rsidRPr="002F20D6" w:rsidRDefault="00AA18DB" w:rsidP="00AA18DB">
            <w:pPr>
              <w:jc w:val="center"/>
              <w:rPr>
                <w:sz w:val="20"/>
                <w:szCs w:val="20"/>
              </w:rPr>
            </w:pPr>
            <w:r>
              <w:rPr>
                <w:sz w:val="20"/>
                <w:szCs w:val="20"/>
              </w:rPr>
              <w:t>9</w:t>
            </w:r>
          </w:p>
        </w:tc>
        <w:tc>
          <w:tcPr>
            <w:tcW w:w="1113" w:type="pct"/>
            <w:gridSpan w:val="2"/>
            <w:tcBorders>
              <w:top w:val="nil"/>
              <w:left w:val="nil"/>
              <w:bottom w:val="single" w:sz="4" w:space="0" w:color="auto"/>
              <w:right w:val="single" w:sz="4" w:space="0" w:color="auto"/>
            </w:tcBorders>
          </w:tcPr>
          <w:p w14:paraId="757E711C" w14:textId="77777777" w:rsidR="00AA18DB" w:rsidRPr="00F739FA" w:rsidRDefault="00AA18DB" w:rsidP="00AA18DB">
            <w:pPr>
              <w:rPr>
                <w:sz w:val="20"/>
                <w:szCs w:val="20"/>
              </w:rPr>
            </w:pPr>
            <w:r w:rsidRPr="00F739FA">
              <w:rPr>
                <w:sz w:val="20"/>
                <w:szCs w:val="20"/>
              </w:rPr>
              <w:t>Заполнение тем уроков, домашних заданий в электронном журнале</w:t>
            </w:r>
          </w:p>
        </w:tc>
        <w:tc>
          <w:tcPr>
            <w:tcW w:w="400" w:type="pct"/>
            <w:gridSpan w:val="2"/>
            <w:tcBorders>
              <w:top w:val="nil"/>
              <w:left w:val="nil"/>
              <w:bottom w:val="single" w:sz="4" w:space="0" w:color="auto"/>
              <w:right w:val="single" w:sz="4" w:space="0" w:color="auto"/>
            </w:tcBorders>
          </w:tcPr>
          <w:p w14:paraId="0EC637A9" w14:textId="77777777" w:rsidR="00AA18DB" w:rsidRPr="00F739FA" w:rsidRDefault="00AA18DB" w:rsidP="00AA18DB">
            <w:pPr>
              <w:jc w:val="center"/>
              <w:rPr>
                <w:sz w:val="20"/>
                <w:szCs w:val="20"/>
              </w:rPr>
            </w:pPr>
            <w:r w:rsidRPr="00F739FA">
              <w:rPr>
                <w:sz w:val="20"/>
                <w:szCs w:val="20"/>
              </w:rPr>
              <w:t>единиц</w:t>
            </w:r>
          </w:p>
        </w:tc>
        <w:tc>
          <w:tcPr>
            <w:tcW w:w="491" w:type="pct"/>
            <w:gridSpan w:val="3"/>
            <w:tcBorders>
              <w:top w:val="nil"/>
              <w:left w:val="nil"/>
              <w:bottom w:val="single" w:sz="4" w:space="0" w:color="auto"/>
              <w:right w:val="single" w:sz="4" w:space="0" w:color="auto"/>
            </w:tcBorders>
          </w:tcPr>
          <w:p w14:paraId="655204DE" w14:textId="77777777" w:rsidR="00AA18DB" w:rsidRPr="00F739FA" w:rsidRDefault="00AA18DB" w:rsidP="00AA18DB">
            <w:pPr>
              <w:jc w:val="center"/>
              <w:rPr>
                <w:sz w:val="20"/>
                <w:szCs w:val="20"/>
              </w:rPr>
            </w:pPr>
            <w:r w:rsidRPr="00F739FA">
              <w:rPr>
                <w:sz w:val="20"/>
                <w:szCs w:val="20"/>
              </w:rPr>
              <w:t>0-10</w:t>
            </w:r>
          </w:p>
        </w:tc>
        <w:tc>
          <w:tcPr>
            <w:tcW w:w="489" w:type="pct"/>
            <w:gridSpan w:val="2"/>
            <w:tcBorders>
              <w:top w:val="nil"/>
              <w:left w:val="nil"/>
              <w:bottom w:val="single" w:sz="4" w:space="0" w:color="auto"/>
              <w:right w:val="single" w:sz="4" w:space="0" w:color="auto"/>
            </w:tcBorders>
          </w:tcPr>
          <w:p w14:paraId="16919483" w14:textId="77777777" w:rsidR="00AA18DB" w:rsidRPr="00F739FA" w:rsidRDefault="00AA18DB" w:rsidP="00AA18DB">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tcPr>
          <w:p w14:paraId="69FB3397" w14:textId="77777777" w:rsidR="00AA18DB" w:rsidRPr="00F739FA" w:rsidRDefault="00AA18DB" w:rsidP="00AA18DB">
            <w:pPr>
              <w:jc w:val="center"/>
              <w:rPr>
                <w:sz w:val="20"/>
                <w:szCs w:val="20"/>
              </w:rPr>
            </w:pPr>
            <w:r>
              <w:rPr>
                <w:sz w:val="20"/>
                <w:szCs w:val="20"/>
              </w:rPr>
              <w:t>полу</w:t>
            </w:r>
            <w:r w:rsidRPr="00F739FA">
              <w:rPr>
                <w:sz w:val="20"/>
                <w:szCs w:val="20"/>
              </w:rPr>
              <w:t>годовая</w:t>
            </w:r>
          </w:p>
        </w:tc>
        <w:tc>
          <w:tcPr>
            <w:tcW w:w="1745" w:type="pct"/>
            <w:tcBorders>
              <w:top w:val="nil"/>
              <w:left w:val="nil"/>
              <w:bottom w:val="single" w:sz="4" w:space="0" w:color="auto"/>
              <w:right w:val="single" w:sz="4" w:space="0" w:color="auto"/>
            </w:tcBorders>
            <w:noWrap/>
          </w:tcPr>
          <w:p w14:paraId="64F70510" w14:textId="77777777" w:rsidR="00AA18DB" w:rsidRPr="00F739FA" w:rsidRDefault="00AA18DB" w:rsidP="00AA18DB">
            <w:pPr>
              <w:jc w:val="both"/>
              <w:rPr>
                <w:sz w:val="20"/>
                <w:szCs w:val="20"/>
              </w:rPr>
            </w:pPr>
            <w:r w:rsidRPr="00F739FA">
              <w:rPr>
                <w:sz w:val="20"/>
                <w:szCs w:val="20"/>
              </w:rPr>
              <w:t>Заполнение электронного журнала в отчетный период6</w:t>
            </w:r>
          </w:p>
          <w:p w14:paraId="738A3583" w14:textId="77777777" w:rsidR="00AA18DB" w:rsidRPr="00F739FA" w:rsidRDefault="00AA18DB" w:rsidP="00AA18DB">
            <w:pPr>
              <w:jc w:val="both"/>
              <w:rPr>
                <w:sz w:val="20"/>
                <w:szCs w:val="20"/>
              </w:rPr>
            </w:pPr>
            <w:r w:rsidRPr="00F739FA">
              <w:rPr>
                <w:sz w:val="20"/>
                <w:szCs w:val="20"/>
              </w:rPr>
              <w:t>Своевременно без замечаний – 10 баллов,</w:t>
            </w:r>
          </w:p>
          <w:p w14:paraId="1833E8B7" w14:textId="77777777" w:rsidR="00AA18DB" w:rsidRPr="00F739FA" w:rsidRDefault="00AA18DB" w:rsidP="00AA18DB">
            <w:pPr>
              <w:jc w:val="both"/>
              <w:rPr>
                <w:sz w:val="20"/>
                <w:szCs w:val="20"/>
              </w:rPr>
            </w:pPr>
            <w:r w:rsidRPr="00F739FA">
              <w:rPr>
                <w:sz w:val="20"/>
                <w:szCs w:val="20"/>
              </w:rPr>
              <w:t>Одно замечание – 8 баллов,</w:t>
            </w:r>
          </w:p>
          <w:p w14:paraId="1A736D5B" w14:textId="77777777" w:rsidR="00AA18DB" w:rsidRPr="00F739FA" w:rsidRDefault="00AA18DB" w:rsidP="00AA18DB">
            <w:pPr>
              <w:jc w:val="both"/>
              <w:rPr>
                <w:sz w:val="20"/>
                <w:szCs w:val="20"/>
              </w:rPr>
            </w:pPr>
            <w:r w:rsidRPr="00F739FA">
              <w:rPr>
                <w:sz w:val="20"/>
                <w:szCs w:val="20"/>
              </w:rPr>
              <w:t>2 замечания -6 баллов,</w:t>
            </w:r>
          </w:p>
          <w:p w14:paraId="5936EA5D" w14:textId="77777777" w:rsidR="00AA18DB" w:rsidRPr="00F739FA" w:rsidRDefault="00AA18DB" w:rsidP="00AA18DB">
            <w:pPr>
              <w:jc w:val="both"/>
              <w:rPr>
                <w:sz w:val="20"/>
                <w:szCs w:val="20"/>
              </w:rPr>
            </w:pPr>
            <w:r w:rsidRPr="00F739FA">
              <w:rPr>
                <w:sz w:val="20"/>
                <w:szCs w:val="20"/>
              </w:rPr>
              <w:t>3 замечания – 4 балла,</w:t>
            </w:r>
          </w:p>
          <w:p w14:paraId="2AC9D55E" w14:textId="77777777" w:rsidR="00AA18DB" w:rsidRPr="00F739FA" w:rsidRDefault="00AA18DB" w:rsidP="00AA18DB">
            <w:pPr>
              <w:jc w:val="both"/>
              <w:rPr>
                <w:sz w:val="20"/>
                <w:szCs w:val="20"/>
              </w:rPr>
            </w:pPr>
            <w:r w:rsidRPr="00F739FA">
              <w:rPr>
                <w:sz w:val="20"/>
                <w:szCs w:val="20"/>
              </w:rPr>
              <w:t>4 замечания – 2 балла,</w:t>
            </w:r>
          </w:p>
          <w:p w14:paraId="1C0B39FD" w14:textId="77777777" w:rsidR="00AA18DB" w:rsidRPr="00F739FA" w:rsidRDefault="00AA18DB" w:rsidP="00AA18DB">
            <w:pPr>
              <w:jc w:val="both"/>
              <w:rPr>
                <w:sz w:val="20"/>
                <w:szCs w:val="20"/>
              </w:rPr>
            </w:pPr>
            <w:r w:rsidRPr="00F739FA">
              <w:rPr>
                <w:sz w:val="20"/>
                <w:szCs w:val="20"/>
              </w:rPr>
              <w:t>Более четырех - 0 баллов</w:t>
            </w:r>
          </w:p>
        </w:tc>
      </w:tr>
      <w:tr w:rsidR="00AA18DB" w:rsidRPr="002F20D6" w14:paraId="0FC65EA6" w14:textId="77777777" w:rsidTr="00AA18DB">
        <w:trPr>
          <w:gridAfter w:val="1"/>
          <w:wAfter w:w="15" w:type="pct"/>
          <w:trHeight w:val="3831"/>
        </w:trPr>
        <w:tc>
          <w:tcPr>
            <w:tcW w:w="257" w:type="pct"/>
            <w:tcBorders>
              <w:top w:val="nil"/>
              <w:left w:val="single" w:sz="4" w:space="0" w:color="auto"/>
              <w:bottom w:val="single" w:sz="4" w:space="0" w:color="auto"/>
              <w:right w:val="single" w:sz="4" w:space="0" w:color="auto"/>
            </w:tcBorders>
            <w:vAlign w:val="center"/>
          </w:tcPr>
          <w:p w14:paraId="54D3F015" w14:textId="77777777" w:rsidR="00AA18DB" w:rsidRPr="002F20D6" w:rsidRDefault="00AA18DB" w:rsidP="00AA18DB">
            <w:pPr>
              <w:jc w:val="center"/>
              <w:rPr>
                <w:sz w:val="20"/>
                <w:szCs w:val="20"/>
              </w:rPr>
            </w:pPr>
            <w:r>
              <w:rPr>
                <w:sz w:val="20"/>
                <w:szCs w:val="20"/>
              </w:rPr>
              <w:t>10</w:t>
            </w:r>
          </w:p>
        </w:tc>
        <w:tc>
          <w:tcPr>
            <w:tcW w:w="1113" w:type="pct"/>
            <w:gridSpan w:val="2"/>
            <w:tcBorders>
              <w:top w:val="nil"/>
              <w:left w:val="nil"/>
              <w:bottom w:val="single" w:sz="4" w:space="0" w:color="auto"/>
              <w:right w:val="single" w:sz="4" w:space="0" w:color="auto"/>
            </w:tcBorders>
          </w:tcPr>
          <w:p w14:paraId="61AE4A71" w14:textId="77777777" w:rsidR="00AA18DB" w:rsidRPr="00F739FA" w:rsidRDefault="00AA18DB" w:rsidP="00AA18DB">
            <w:pPr>
              <w:jc w:val="both"/>
              <w:rPr>
                <w:b/>
                <w:sz w:val="20"/>
                <w:szCs w:val="20"/>
              </w:rPr>
            </w:pPr>
            <w:r w:rsidRPr="00F739FA">
              <w:rPr>
                <w:sz w:val="20"/>
                <w:szCs w:val="20"/>
              </w:rPr>
              <w:t>Участие в экспертных комиссиях</w:t>
            </w:r>
          </w:p>
        </w:tc>
        <w:tc>
          <w:tcPr>
            <w:tcW w:w="400" w:type="pct"/>
            <w:gridSpan w:val="2"/>
            <w:tcBorders>
              <w:top w:val="nil"/>
              <w:left w:val="nil"/>
              <w:bottom w:val="single" w:sz="4" w:space="0" w:color="auto"/>
              <w:right w:val="single" w:sz="4" w:space="0" w:color="auto"/>
            </w:tcBorders>
          </w:tcPr>
          <w:p w14:paraId="766AB1B5" w14:textId="77777777" w:rsidR="00AA18DB" w:rsidRPr="00F739FA" w:rsidRDefault="00AA18DB" w:rsidP="00AA18DB">
            <w:pPr>
              <w:jc w:val="center"/>
              <w:rPr>
                <w:b/>
                <w:sz w:val="20"/>
                <w:szCs w:val="20"/>
              </w:rPr>
            </w:pPr>
            <w:r w:rsidRPr="00F739FA">
              <w:rPr>
                <w:b/>
                <w:sz w:val="20"/>
                <w:szCs w:val="20"/>
              </w:rPr>
              <w:t>единиц</w:t>
            </w:r>
          </w:p>
        </w:tc>
        <w:tc>
          <w:tcPr>
            <w:tcW w:w="491" w:type="pct"/>
            <w:gridSpan w:val="3"/>
            <w:tcBorders>
              <w:top w:val="nil"/>
              <w:left w:val="nil"/>
              <w:bottom w:val="single" w:sz="4" w:space="0" w:color="auto"/>
              <w:right w:val="single" w:sz="4" w:space="0" w:color="auto"/>
            </w:tcBorders>
          </w:tcPr>
          <w:p w14:paraId="763052BA" w14:textId="77777777" w:rsidR="00AA18DB" w:rsidRPr="00F739FA" w:rsidRDefault="00AA18DB" w:rsidP="00AA18DB">
            <w:pPr>
              <w:jc w:val="center"/>
              <w:rPr>
                <w:b/>
                <w:sz w:val="20"/>
                <w:szCs w:val="20"/>
              </w:rPr>
            </w:pPr>
            <w:r w:rsidRPr="00F739FA">
              <w:rPr>
                <w:b/>
                <w:sz w:val="20"/>
                <w:szCs w:val="20"/>
              </w:rPr>
              <w:t>0-5</w:t>
            </w:r>
          </w:p>
        </w:tc>
        <w:tc>
          <w:tcPr>
            <w:tcW w:w="489" w:type="pct"/>
            <w:gridSpan w:val="2"/>
            <w:tcBorders>
              <w:top w:val="nil"/>
              <w:left w:val="nil"/>
              <w:bottom w:val="single" w:sz="4" w:space="0" w:color="auto"/>
              <w:right w:val="single" w:sz="4" w:space="0" w:color="auto"/>
            </w:tcBorders>
          </w:tcPr>
          <w:p w14:paraId="36E2B204" w14:textId="77777777" w:rsidR="00AA18DB" w:rsidRPr="00F739FA" w:rsidRDefault="00AA18DB" w:rsidP="00AA18DB">
            <w:pPr>
              <w:jc w:val="center"/>
              <w:rPr>
                <w:b/>
                <w:sz w:val="20"/>
                <w:szCs w:val="20"/>
              </w:rPr>
            </w:pPr>
            <w:r w:rsidRPr="00F739FA">
              <w:rPr>
                <w:b/>
                <w:sz w:val="20"/>
                <w:szCs w:val="20"/>
              </w:rPr>
              <w:t>5</w:t>
            </w:r>
          </w:p>
        </w:tc>
        <w:tc>
          <w:tcPr>
            <w:tcW w:w="490" w:type="pct"/>
            <w:gridSpan w:val="3"/>
            <w:tcBorders>
              <w:top w:val="nil"/>
              <w:left w:val="nil"/>
              <w:bottom w:val="single" w:sz="4" w:space="0" w:color="auto"/>
              <w:right w:val="single" w:sz="4" w:space="0" w:color="auto"/>
            </w:tcBorders>
          </w:tcPr>
          <w:p w14:paraId="31D41474" w14:textId="77777777" w:rsidR="00AA18DB" w:rsidRPr="00F739FA" w:rsidRDefault="00AA18DB" w:rsidP="00AA18DB">
            <w:pPr>
              <w:jc w:val="center"/>
              <w:rPr>
                <w:sz w:val="20"/>
                <w:szCs w:val="20"/>
              </w:rPr>
            </w:pPr>
            <w:r>
              <w:rPr>
                <w:sz w:val="20"/>
                <w:szCs w:val="20"/>
              </w:rPr>
              <w:t>полу</w:t>
            </w:r>
            <w:r w:rsidRPr="00F739FA">
              <w:rPr>
                <w:sz w:val="20"/>
                <w:szCs w:val="20"/>
              </w:rPr>
              <w:t>годовая</w:t>
            </w:r>
          </w:p>
        </w:tc>
        <w:tc>
          <w:tcPr>
            <w:tcW w:w="1745" w:type="pct"/>
            <w:tcBorders>
              <w:top w:val="nil"/>
              <w:left w:val="nil"/>
              <w:bottom w:val="single" w:sz="4" w:space="0" w:color="auto"/>
              <w:right w:val="single" w:sz="4" w:space="0" w:color="auto"/>
            </w:tcBorders>
            <w:noWrap/>
          </w:tcPr>
          <w:p w14:paraId="3021672E" w14:textId="77777777" w:rsidR="00AA18DB" w:rsidRPr="00F739FA" w:rsidRDefault="00AA18DB" w:rsidP="00AA18DB">
            <w:pPr>
              <w:jc w:val="both"/>
              <w:rPr>
                <w:sz w:val="20"/>
                <w:szCs w:val="20"/>
              </w:rPr>
            </w:pPr>
            <w:r w:rsidRPr="00F739FA">
              <w:rPr>
                <w:sz w:val="20"/>
                <w:szCs w:val="20"/>
              </w:rPr>
              <w:t xml:space="preserve">Участие учителя в отчетный период  в экспертных комиссиях, </w:t>
            </w:r>
          </w:p>
          <w:p w14:paraId="0C801CAA" w14:textId="77777777" w:rsidR="00AA18DB" w:rsidRPr="00F739FA" w:rsidRDefault="00AA18DB" w:rsidP="00AA18DB">
            <w:pPr>
              <w:jc w:val="both"/>
              <w:rPr>
                <w:sz w:val="20"/>
                <w:szCs w:val="20"/>
              </w:rPr>
            </w:pPr>
            <w:r w:rsidRPr="00F739FA">
              <w:rPr>
                <w:sz w:val="20"/>
                <w:szCs w:val="20"/>
              </w:rPr>
              <w:t>в рамках методических и конкурсных мероприятий</w:t>
            </w:r>
          </w:p>
          <w:p w14:paraId="29D86E24" w14:textId="77777777" w:rsidR="00AA18DB" w:rsidRPr="00F739FA" w:rsidRDefault="00AA18DB" w:rsidP="00AA18DB">
            <w:pPr>
              <w:jc w:val="both"/>
              <w:rPr>
                <w:sz w:val="20"/>
                <w:szCs w:val="20"/>
              </w:rPr>
            </w:pPr>
            <w:r w:rsidRPr="00F739FA">
              <w:rPr>
                <w:sz w:val="20"/>
                <w:szCs w:val="20"/>
              </w:rPr>
              <w:t>федерального и республиканского  уровня  начисляется  - 5 баллов;</w:t>
            </w:r>
          </w:p>
          <w:p w14:paraId="6F062062" w14:textId="77777777" w:rsidR="00AA18DB" w:rsidRPr="00F739FA" w:rsidRDefault="00AA18DB" w:rsidP="00AA18DB">
            <w:pPr>
              <w:jc w:val="both"/>
              <w:rPr>
                <w:sz w:val="20"/>
                <w:szCs w:val="20"/>
              </w:rPr>
            </w:pPr>
            <w:r w:rsidRPr="00F739FA">
              <w:rPr>
                <w:sz w:val="20"/>
                <w:szCs w:val="20"/>
              </w:rPr>
              <w:t>городского уровня –4 балла,</w:t>
            </w:r>
          </w:p>
          <w:p w14:paraId="5915507A" w14:textId="77777777" w:rsidR="00AA18DB" w:rsidRPr="00F739FA" w:rsidRDefault="00AA18DB" w:rsidP="00AA18DB">
            <w:pPr>
              <w:jc w:val="both"/>
              <w:rPr>
                <w:sz w:val="20"/>
                <w:szCs w:val="20"/>
              </w:rPr>
            </w:pPr>
            <w:r w:rsidRPr="00F739FA">
              <w:rPr>
                <w:sz w:val="20"/>
                <w:szCs w:val="20"/>
              </w:rPr>
              <w:t>районного уровня – 3 балла,</w:t>
            </w:r>
          </w:p>
          <w:p w14:paraId="21BD4259" w14:textId="77777777" w:rsidR="00AA18DB" w:rsidRPr="00F739FA" w:rsidRDefault="00AA18DB" w:rsidP="00AA18DB">
            <w:pPr>
              <w:jc w:val="both"/>
              <w:rPr>
                <w:sz w:val="20"/>
                <w:szCs w:val="20"/>
              </w:rPr>
            </w:pPr>
            <w:r w:rsidRPr="00F739FA">
              <w:rPr>
                <w:sz w:val="20"/>
                <w:szCs w:val="20"/>
              </w:rPr>
              <w:t>школьного уровня – 2 балла,</w:t>
            </w:r>
          </w:p>
          <w:p w14:paraId="74A704A1" w14:textId="77777777" w:rsidR="00AA18DB" w:rsidRPr="00F739FA" w:rsidRDefault="00AA18DB" w:rsidP="00AA18DB">
            <w:pPr>
              <w:jc w:val="both"/>
              <w:rPr>
                <w:sz w:val="20"/>
                <w:szCs w:val="20"/>
              </w:rPr>
            </w:pPr>
            <w:r w:rsidRPr="00F739FA">
              <w:rPr>
                <w:sz w:val="20"/>
                <w:szCs w:val="20"/>
              </w:rPr>
              <w:t>на уровне МО – 1 балл,</w:t>
            </w:r>
          </w:p>
          <w:p w14:paraId="46698C73" w14:textId="77777777" w:rsidR="00AA18DB" w:rsidRPr="00F739FA" w:rsidRDefault="00AA18DB" w:rsidP="00AA18DB">
            <w:pPr>
              <w:jc w:val="both"/>
              <w:rPr>
                <w:sz w:val="20"/>
                <w:szCs w:val="20"/>
              </w:rPr>
            </w:pPr>
            <w:r w:rsidRPr="00F739FA">
              <w:rPr>
                <w:sz w:val="20"/>
                <w:szCs w:val="20"/>
              </w:rPr>
              <w:t>при  отсутствии  участия - ноль баллов</w:t>
            </w:r>
          </w:p>
          <w:p w14:paraId="5A3DEA46" w14:textId="77777777" w:rsidR="00AA18DB" w:rsidRPr="00F739FA" w:rsidRDefault="00AA18DB" w:rsidP="00AA18DB">
            <w:pPr>
              <w:jc w:val="both"/>
              <w:rPr>
                <w:sz w:val="20"/>
                <w:szCs w:val="20"/>
              </w:rPr>
            </w:pPr>
            <w:r w:rsidRPr="00F739FA">
              <w:rPr>
                <w:sz w:val="20"/>
                <w:szCs w:val="20"/>
              </w:rPr>
              <w:t>(балл присваивается по наивысшему уровню)</w:t>
            </w:r>
          </w:p>
          <w:p w14:paraId="145158BF" w14:textId="77777777" w:rsidR="00AA18DB" w:rsidRPr="00F739FA" w:rsidRDefault="00AA18DB" w:rsidP="00AA18DB">
            <w:pPr>
              <w:jc w:val="both"/>
              <w:rPr>
                <w:b/>
                <w:sz w:val="20"/>
                <w:szCs w:val="20"/>
              </w:rPr>
            </w:pPr>
            <w:r w:rsidRPr="00F739FA">
              <w:rPr>
                <w:b/>
                <w:sz w:val="20"/>
                <w:szCs w:val="20"/>
              </w:rPr>
              <w:t>Приказы о направлении, приказы о проведении методических мероприятий</w:t>
            </w:r>
          </w:p>
        </w:tc>
      </w:tr>
      <w:tr w:rsidR="00AA18DB" w:rsidRPr="002F20D6" w14:paraId="7109237F"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4829AFD1" w14:textId="77777777" w:rsidR="00AA18DB" w:rsidRPr="002F20D6" w:rsidRDefault="00AA18DB" w:rsidP="00AA18DB">
            <w:pPr>
              <w:jc w:val="center"/>
              <w:rPr>
                <w:sz w:val="20"/>
                <w:szCs w:val="20"/>
              </w:rPr>
            </w:pPr>
            <w:r>
              <w:rPr>
                <w:sz w:val="20"/>
                <w:szCs w:val="20"/>
              </w:rPr>
              <w:t>11</w:t>
            </w:r>
          </w:p>
        </w:tc>
        <w:tc>
          <w:tcPr>
            <w:tcW w:w="1113" w:type="pct"/>
            <w:gridSpan w:val="2"/>
            <w:tcBorders>
              <w:top w:val="nil"/>
              <w:left w:val="nil"/>
              <w:bottom w:val="single" w:sz="4" w:space="0" w:color="auto"/>
              <w:right w:val="single" w:sz="4" w:space="0" w:color="auto"/>
            </w:tcBorders>
          </w:tcPr>
          <w:p w14:paraId="024AB088" w14:textId="77777777" w:rsidR="00AA18DB" w:rsidRPr="00F739FA" w:rsidRDefault="00AA18DB" w:rsidP="00AA18DB">
            <w:pPr>
              <w:rPr>
                <w:sz w:val="20"/>
                <w:szCs w:val="20"/>
              </w:rPr>
            </w:pPr>
            <w:r w:rsidRPr="00F739FA">
              <w:rPr>
                <w:sz w:val="20"/>
                <w:szCs w:val="20"/>
              </w:rPr>
              <w:t xml:space="preserve">Дежурство по </w:t>
            </w:r>
            <w:r>
              <w:rPr>
                <w:sz w:val="20"/>
                <w:szCs w:val="20"/>
              </w:rPr>
              <w:t>лицею</w:t>
            </w:r>
            <w:r w:rsidRPr="00F739FA">
              <w:rPr>
                <w:sz w:val="20"/>
                <w:szCs w:val="20"/>
              </w:rPr>
              <w:t xml:space="preserve"> (педагоги предметники)</w:t>
            </w:r>
          </w:p>
          <w:p w14:paraId="06630F73" w14:textId="77777777" w:rsidR="00AA18DB" w:rsidRPr="00F739FA" w:rsidRDefault="00AA18DB" w:rsidP="00AA18DB">
            <w:pPr>
              <w:rPr>
                <w:sz w:val="20"/>
                <w:szCs w:val="20"/>
              </w:rPr>
            </w:pPr>
          </w:p>
        </w:tc>
        <w:tc>
          <w:tcPr>
            <w:tcW w:w="400" w:type="pct"/>
            <w:gridSpan w:val="2"/>
            <w:tcBorders>
              <w:top w:val="nil"/>
              <w:left w:val="nil"/>
              <w:bottom w:val="single" w:sz="4" w:space="0" w:color="auto"/>
              <w:right w:val="single" w:sz="4" w:space="0" w:color="auto"/>
            </w:tcBorders>
          </w:tcPr>
          <w:p w14:paraId="2154718B" w14:textId="77777777" w:rsidR="00AA18DB" w:rsidRPr="00F739FA" w:rsidRDefault="00AA18DB" w:rsidP="00AA18DB">
            <w:pPr>
              <w:jc w:val="center"/>
              <w:rPr>
                <w:sz w:val="20"/>
                <w:szCs w:val="20"/>
              </w:rPr>
            </w:pPr>
            <w:r>
              <w:rPr>
                <w:sz w:val="20"/>
                <w:szCs w:val="20"/>
              </w:rPr>
              <w:t>единиц</w:t>
            </w:r>
          </w:p>
        </w:tc>
        <w:tc>
          <w:tcPr>
            <w:tcW w:w="491" w:type="pct"/>
            <w:gridSpan w:val="3"/>
            <w:tcBorders>
              <w:top w:val="nil"/>
              <w:left w:val="nil"/>
              <w:bottom w:val="single" w:sz="4" w:space="0" w:color="auto"/>
              <w:right w:val="single" w:sz="4" w:space="0" w:color="auto"/>
            </w:tcBorders>
          </w:tcPr>
          <w:p w14:paraId="3F94A5E6" w14:textId="77777777" w:rsidR="00AA18DB" w:rsidRPr="00F739FA" w:rsidRDefault="00AA18DB" w:rsidP="00AA18DB">
            <w:pPr>
              <w:jc w:val="center"/>
              <w:rPr>
                <w:sz w:val="20"/>
                <w:szCs w:val="20"/>
              </w:rPr>
            </w:pPr>
            <w:r>
              <w:rPr>
                <w:sz w:val="20"/>
                <w:szCs w:val="20"/>
              </w:rPr>
              <w:t>0-5</w:t>
            </w:r>
          </w:p>
        </w:tc>
        <w:tc>
          <w:tcPr>
            <w:tcW w:w="489" w:type="pct"/>
            <w:gridSpan w:val="2"/>
            <w:tcBorders>
              <w:top w:val="nil"/>
              <w:left w:val="nil"/>
              <w:bottom w:val="single" w:sz="4" w:space="0" w:color="auto"/>
              <w:right w:val="single" w:sz="4" w:space="0" w:color="auto"/>
            </w:tcBorders>
          </w:tcPr>
          <w:p w14:paraId="44AD2CED" w14:textId="77777777" w:rsidR="00AA18DB" w:rsidRPr="00F739FA" w:rsidRDefault="00AA18DB" w:rsidP="00AA18DB">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tcPr>
          <w:p w14:paraId="42A16374" w14:textId="77777777" w:rsidR="00AA18DB" w:rsidRPr="00F739FA" w:rsidRDefault="00AA18DB" w:rsidP="00AA18DB">
            <w:pPr>
              <w:jc w:val="center"/>
              <w:rPr>
                <w:sz w:val="20"/>
                <w:szCs w:val="20"/>
              </w:rPr>
            </w:pPr>
            <w:r>
              <w:rPr>
                <w:sz w:val="20"/>
                <w:szCs w:val="20"/>
              </w:rPr>
              <w:t>полугодовая</w:t>
            </w:r>
          </w:p>
        </w:tc>
        <w:tc>
          <w:tcPr>
            <w:tcW w:w="1745" w:type="pct"/>
            <w:tcBorders>
              <w:top w:val="nil"/>
              <w:left w:val="nil"/>
              <w:bottom w:val="single" w:sz="4" w:space="0" w:color="auto"/>
              <w:right w:val="single" w:sz="4" w:space="0" w:color="auto"/>
            </w:tcBorders>
            <w:noWrap/>
          </w:tcPr>
          <w:p w14:paraId="44712D6F" w14:textId="77777777" w:rsidR="00AA18DB" w:rsidRPr="00F739FA" w:rsidRDefault="00AA18DB" w:rsidP="00AA18DB">
            <w:pPr>
              <w:jc w:val="both"/>
              <w:rPr>
                <w:sz w:val="20"/>
                <w:szCs w:val="20"/>
              </w:rPr>
            </w:pPr>
            <w:r w:rsidRPr="00F739FA">
              <w:rPr>
                <w:sz w:val="20"/>
                <w:szCs w:val="20"/>
              </w:rPr>
              <w:t>Без замечаний и опозданий –  5 баллов</w:t>
            </w:r>
          </w:p>
          <w:p w14:paraId="44E8E26D" w14:textId="77777777" w:rsidR="00AA18DB" w:rsidRPr="00F739FA" w:rsidRDefault="00AA18DB" w:rsidP="00AA18DB">
            <w:pPr>
              <w:jc w:val="both"/>
              <w:rPr>
                <w:sz w:val="20"/>
                <w:szCs w:val="20"/>
              </w:rPr>
            </w:pPr>
            <w:r w:rsidRPr="00F739FA">
              <w:rPr>
                <w:sz w:val="20"/>
                <w:szCs w:val="20"/>
              </w:rPr>
              <w:t>Одно замечание - 2 балла</w:t>
            </w:r>
          </w:p>
          <w:p w14:paraId="3543470A" w14:textId="77777777" w:rsidR="00AA18DB" w:rsidRPr="00F739FA" w:rsidRDefault="00AA18DB" w:rsidP="00AA18DB">
            <w:pPr>
              <w:jc w:val="both"/>
              <w:rPr>
                <w:sz w:val="20"/>
                <w:szCs w:val="20"/>
              </w:rPr>
            </w:pPr>
            <w:r w:rsidRPr="00F739FA">
              <w:rPr>
                <w:sz w:val="20"/>
                <w:szCs w:val="20"/>
              </w:rPr>
              <w:t>Более 1 замечания – 0 баллов.</w:t>
            </w:r>
          </w:p>
        </w:tc>
      </w:tr>
      <w:tr w:rsidR="00AA18DB" w:rsidRPr="002F20D6" w14:paraId="23164681"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6A3A950" w14:textId="77777777" w:rsidR="00AA18DB" w:rsidRDefault="00AA18DB" w:rsidP="00AA18DB">
            <w:pPr>
              <w:jc w:val="center"/>
              <w:rPr>
                <w:sz w:val="20"/>
                <w:szCs w:val="20"/>
              </w:rPr>
            </w:pPr>
            <w:r>
              <w:rPr>
                <w:sz w:val="20"/>
                <w:szCs w:val="20"/>
              </w:rPr>
              <w:t>12</w:t>
            </w:r>
          </w:p>
        </w:tc>
        <w:tc>
          <w:tcPr>
            <w:tcW w:w="1113" w:type="pct"/>
            <w:gridSpan w:val="2"/>
            <w:tcBorders>
              <w:top w:val="nil"/>
              <w:left w:val="nil"/>
              <w:bottom w:val="single" w:sz="4" w:space="0" w:color="auto"/>
              <w:right w:val="single" w:sz="4" w:space="0" w:color="auto"/>
            </w:tcBorders>
          </w:tcPr>
          <w:p w14:paraId="4FA32460" w14:textId="77777777" w:rsidR="00AA18DB" w:rsidRDefault="00AA18DB" w:rsidP="00AA18DB">
            <w:pPr>
              <w:rPr>
                <w:sz w:val="20"/>
                <w:szCs w:val="20"/>
              </w:rPr>
            </w:pPr>
            <w:r>
              <w:rPr>
                <w:sz w:val="20"/>
                <w:szCs w:val="20"/>
              </w:rPr>
              <w:t xml:space="preserve">Работа с детьми,оказавшимися в трудной жизненной ситуации </w:t>
            </w:r>
          </w:p>
          <w:p w14:paraId="40B74733" w14:textId="77777777" w:rsidR="00AA18DB" w:rsidRPr="00F739FA" w:rsidRDefault="00AA18DB" w:rsidP="00AA18DB">
            <w:pPr>
              <w:rPr>
                <w:sz w:val="20"/>
                <w:szCs w:val="20"/>
              </w:rPr>
            </w:pPr>
            <w:r>
              <w:rPr>
                <w:sz w:val="20"/>
                <w:szCs w:val="20"/>
              </w:rPr>
              <w:t>Социально- значимая работа</w:t>
            </w:r>
          </w:p>
        </w:tc>
        <w:tc>
          <w:tcPr>
            <w:tcW w:w="400" w:type="pct"/>
            <w:gridSpan w:val="2"/>
            <w:tcBorders>
              <w:top w:val="nil"/>
              <w:left w:val="nil"/>
              <w:bottom w:val="single" w:sz="4" w:space="0" w:color="auto"/>
              <w:right w:val="single" w:sz="4" w:space="0" w:color="auto"/>
            </w:tcBorders>
          </w:tcPr>
          <w:p w14:paraId="52333E93" w14:textId="77777777" w:rsidR="00AA18DB"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tcPr>
          <w:p w14:paraId="12F47F72" w14:textId="77777777" w:rsidR="00AA18DB" w:rsidRDefault="00AA18DB" w:rsidP="00AA18DB">
            <w:pPr>
              <w:jc w:val="center"/>
              <w:rPr>
                <w:sz w:val="20"/>
                <w:szCs w:val="20"/>
              </w:rPr>
            </w:pPr>
          </w:p>
        </w:tc>
        <w:tc>
          <w:tcPr>
            <w:tcW w:w="489" w:type="pct"/>
            <w:gridSpan w:val="2"/>
            <w:tcBorders>
              <w:top w:val="nil"/>
              <w:left w:val="nil"/>
              <w:bottom w:val="single" w:sz="4" w:space="0" w:color="auto"/>
              <w:right w:val="single" w:sz="4" w:space="0" w:color="auto"/>
            </w:tcBorders>
          </w:tcPr>
          <w:p w14:paraId="48C9FD6C" w14:textId="77777777" w:rsidR="00AA18DB" w:rsidRPr="00F739FA" w:rsidRDefault="00AA18DB" w:rsidP="00AA18DB">
            <w:pPr>
              <w:jc w:val="center"/>
              <w:rPr>
                <w:sz w:val="20"/>
                <w:szCs w:val="20"/>
              </w:rPr>
            </w:pPr>
          </w:p>
        </w:tc>
        <w:tc>
          <w:tcPr>
            <w:tcW w:w="490" w:type="pct"/>
            <w:gridSpan w:val="3"/>
            <w:tcBorders>
              <w:top w:val="nil"/>
              <w:left w:val="nil"/>
              <w:bottom w:val="single" w:sz="4" w:space="0" w:color="auto"/>
              <w:right w:val="single" w:sz="4" w:space="0" w:color="auto"/>
            </w:tcBorders>
          </w:tcPr>
          <w:p w14:paraId="080BFD3E" w14:textId="77777777" w:rsidR="00AA18DB" w:rsidRDefault="00AA18DB" w:rsidP="00AA18DB">
            <w:pPr>
              <w:jc w:val="center"/>
              <w:rPr>
                <w:sz w:val="20"/>
                <w:szCs w:val="20"/>
              </w:rPr>
            </w:pPr>
          </w:p>
        </w:tc>
        <w:tc>
          <w:tcPr>
            <w:tcW w:w="1745" w:type="pct"/>
            <w:tcBorders>
              <w:top w:val="nil"/>
              <w:left w:val="nil"/>
              <w:bottom w:val="single" w:sz="4" w:space="0" w:color="auto"/>
              <w:right w:val="single" w:sz="4" w:space="0" w:color="auto"/>
            </w:tcBorders>
            <w:noWrap/>
          </w:tcPr>
          <w:p w14:paraId="4EFEE14E" w14:textId="77777777" w:rsidR="00AA18DB" w:rsidRPr="00F739FA" w:rsidRDefault="00AA18DB" w:rsidP="00AA18DB">
            <w:pPr>
              <w:jc w:val="both"/>
              <w:rPr>
                <w:sz w:val="20"/>
                <w:szCs w:val="20"/>
              </w:rPr>
            </w:pPr>
          </w:p>
        </w:tc>
      </w:tr>
      <w:tr w:rsidR="00AA18DB" w:rsidRPr="002F20D6" w14:paraId="6FF7EF30"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289B7C2F" w14:textId="77777777" w:rsidR="00AA18DB" w:rsidRPr="002F20D6" w:rsidRDefault="00AA18DB" w:rsidP="00AA18DB">
            <w:pPr>
              <w:jc w:val="center"/>
              <w:rPr>
                <w:b/>
                <w:bCs/>
                <w:sz w:val="20"/>
                <w:szCs w:val="20"/>
              </w:rPr>
            </w:pPr>
            <w:r w:rsidRPr="002F20D6">
              <w:rPr>
                <w:b/>
                <w:bCs/>
                <w:sz w:val="20"/>
                <w:szCs w:val="20"/>
              </w:rPr>
              <w:t>ИТОГО - 60</w:t>
            </w:r>
          </w:p>
        </w:tc>
      </w:tr>
      <w:tr w:rsidR="00AA18DB" w:rsidRPr="002F20D6" w14:paraId="349FF331"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159FF5A8" w14:textId="77777777" w:rsidR="00AA18DB" w:rsidRPr="002F20D6" w:rsidRDefault="00AA18DB" w:rsidP="00AA18DB">
            <w:pPr>
              <w:jc w:val="center"/>
              <w:rPr>
                <w:b/>
                <w:bCs/>
                <w:sz w:val="20"/>
                <w:szCs w:val="20"/>
              </w:rPr>
            </w:pPr>
            <w:r w:rsidRPr="002F20D6">
              <w:rPr>
                <w:b/>
                <w:bCs/>
                <w:sz w:val="20"/>
                <w:szCs w:val="20"/>
              </w:rPr>
              <w:t>Педагог-организатор</w:t>
            </w:r>
          </w:p>
        </w:tc>
      </w:tr>
      <w:tr w:rsidR="00AA18DB" w:rsidRPr="002F20D6" w14:paraId="407DBF80"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7416B60" w14:textId="77777777" w:rsidR="00AA18DB" w:rsidRPr="002F20D6" w:rsidRDefault="00AA18DB" w:rsidP="00AA18DB">
            <w:pPr>
              <w:jc w:val="center"/>
              <w:rPr>
                <w:sz w:val="20"/>
                <w:szCs w:val="20"/>
              </w:rPr>
            </w:pPr>
            <w:r w:rsidRPr="002F20D6">
              <w:rPr>
                <w:sz w:val="20"/>
                <w:szCs w:val="20"/>
              </w:rPr>
              <w:lastRenderedPageBreak/>
              <w:t>1</w:t>
            </w:r>
          </w:p>
        </w:tc>
        <w:tc>
          <w:tcPr>
            <w:tcW w:w="1113" w:type="pct"/>
            <w:gridSpan w:val="2"/>
            <w:tcBorders>
              <w:top w:val="nil"/>
              <w:left w:val="nil"/>
              <w:bottom w:val="single" w:sz="4" w:space="0" w:color="auto"/>
              <w:right w:val="single" w:sz="4" w:space="0" w:color="auto"/>
            </w:tcBorders>
          </w:tcPr>
          <w:p w14:paraId="23C13425" w14:textId="77777777" w:rsidR="00AA18DB" w:rsidRPr="002F20D6" w:rsidRDefault="00AA18DB" w:rsidP="00AA18DB">
            <w:pPr>
              <w:rPr>
                <w:sz w:val="20"/>
                <w:szCs w:val="20"/>
              </w:rPr>
            </w:pPr>
            <w:r w:rsidRPr="002F20D6">
              <w:rPr>
                <w:sz w:val="20"/>
                <w:szCs w:val="20"/>
              </w:rPr>
              <w:t>Положительная оценка со стороны ученического коллектива</w:t>
            </w:r>
          </w:p>
        </w:tc>
        <w:tc>
          <w:tcPr>
            <w:tcW w:w="400" w:type="pct"/>
            <w:gridSpan w:val="2"/>
            <w:tcBorders>
              <w:top w:val="nil"/>
              <w:left w:val="nil"/>
              <w:bottom w:val="single" w:sz="4" w:space="0" w:color="auto"/>
              <w:right w:val="single" w:sz="4" w:space="0" w:color="auto"/>
            </w:tcBorders>
          </w:tcPr>
          <w:p w14:paraId="45FA2311" w14:textId="77777777" w:rsidR="00AA18DB" w:rsidRPr="002F20D6" w:rsidRDefault="00AA18DB" w:rsidP="00AA18DB">
            <w:pPr>
              <w:jc w:val="center"/>
              <w:rPr>
                <w:sz w:val="20"/>
                <w:szCs w:val="20"/>
              </w:rPr>
            </w:pPr>
            <w:r w:rsidRPr="002F20D6">
              <w:rPr>
                <w:sz w:val="20"/>
                <w:szCs w:val="20"/>
              </w:rPr>
              <w:t>%</w:t>
            </w:r>
          </w:p>
        </w:tc>
        <w:tc>
          <w:tcPr>
            <w:tcW w:w="491" w:type="pct"/>
            <w:gridSpan w:val="3"/>
            <w:tcBorders>
              <w:top w:val="nil"/>
              <w:left w:val="nil"/>
              <w:bottom w:val="single" w:sz="4" w:space="0" w:color="auto"/>
              <w:right w:val="single" w:sz="4" w:space="0" w:color="auto"/>
            </w:tcBorders>
          </w:tcPr>
          <w:p w14:paraId="282022C9" w14:textId="77777777" w:rsidR="00AA18DB" w:rsidRPr="002F20D6" w:rsidRDefault="00AA18DB" w:rsidP="00AA18DB">
            <w:pPr>
              <w:jc w:val="center"/>
              <w:rPr>
                <w:sz w:val="20"/>
                <w:szCs w:val="20"/>
              </w:rPr>
            </w:pPr>
            <w:r w:rsidRPr="002F20D6">
              <w:rPr>
                <w:sz w:val="20"/>
                <w:szCs w:val="20"/>
              </w:rPr>
              <w:t>0-100</w:t>
            </w:r>
          </w:p>
        </w:tc>
        <w:tc>
          <w:tcPr>
            <w:tcW w:w="489" w:type="pct"/>
            <w:gridSpan w:val="2"/>
            <w:tcBorders>
              <w:top w:val="nil"/>
              <w:left w:val="nil"/>
              <w:bottom w:val="single" w:sz="4" w:space="0" w:color="auto"/>
              <w:right w:val="single" w:sz="4" w:space="0" w:color="auto"/>
            </w:tcBorders>
          </w:tcPr>
          <w:p w14:paraId="73E34A2A" w14:textId="77777777" w:rsidR="00AA18DB" w:rsidRPr="002F20D6" w:rsidRDefault="00AA18DB" w:rsidP="00AA18DB">
            <w:pPr>
              <w:jc w:val="center"/>
              <w:rPr>
                <w:sz w:val="20"/>
                <w:szCs w:val="20"/>
              </w:rPr>
            </w:pPr>
            <w:r w:rsidRPr="002F20D6">
              <w:rPr>
                <w:sz w:val="20"/>
                <w:szCs w:val="20"/>
              </w:rPr>
              <w:t>7</w:t>
            </w:r>
          </w:p>
        </w:tc>
        <w:tc>
          <w:tcPr>
            <w:tcW w:w="490" w:type="pct"/>
            <w:gridSpan w:val="3"/>
            <w:tcBorders>
              <w:top w:val="nil"/>
              <w:left w:val="nil"/>
              <w:bottom w:val="single" w:sz="4" w:space="0" w:color="auto"/>
              <w:right w:val="single" w:sz="4" w:space="0" w:color="auto"/>
            </w:tcBorders>
          </w:tcPr>
          <w:p w14:paraId="71A12298" w14:textId="77777777" w:rsidR="00AA18DB" w:rsidRPr="002F20D6" w:rsidRDefault="00AA18DB" w:rsidP="00AA18DB">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14:paraId="4DB90C71" w14:textId="77777777" w:rsidR="00AA18DB" w:rsidRPr="002F20D6" w:rsidRDefault="00AA18DB" w:rsidP="00AA18DB">
            <w:pPr>
              <w:jc w:val="both"/>
              <w:rPr>
                <w:sz w:val="20"/>
                <w:szCs w:val="20"/>
              </w:rPr>
            </w:pPr>
            <w:r w:rsidRPr="002F20D6">
              <w:rPr>
                <w:sz w:val="20"/>
                <w:szCs w:val="20"/>
              </w:rPr>
              <w:t>(А/В)*100%, где А–количество положительных голосов, В- количество опрошенных:</w:t>
            </w:r>
          </w:p>
          <w:p w14:paraId="4F1F2231" w14:textId="77777777" w:rsidR="00AA18DB" w:rsidRPr="002F20D6" w:rsidRDefault="00AA18DB" w:rsidP="00AA18DB">
            <w:pPr>
              <w:jc w:val="both"/>
              <w:rPr>
                <w:sz w:val="20"/>
                <w:szCs w:val="20"/>
              </w:rPr>
            </w:pPr>
            <w:r w:rsidRPr="002F20D6">
              <w:rPr>
                <w:sz w:val="20"/>
                <w:szCs w:val="20"/>
              </w:rPr>
              <w:t>100% - 7 баллов,</w:t>
            </w:r>
          </w:p>
          <w:p w14:paraId="786F9527" w14:textId="77777777" w:rsidR="00AA18DB" w:rsidRPr="002F20D6" w:rsidRDefault="00AA18DB" w:rsidP="00AA18DB">
            <w:pPr>
              <w:jc w:val="both"/>
              <w:rPr>
                <w:sz w:val="20"/>
                <w:szCs w:val="20"/>
              </w:rPr>
            </w:pPr>
            <w:r w:rsidRPr="002F20D6">
              <w:rPr>
                <w:sz w:val="20"/>
                <w:szCs w:val="20"/>
              </w:rPr>
              <w:t>90% - 6 баллов,</w:t>
            </w:r>
          </w:p>
          <w:p w14:paraId="6BB9F3D3" w14:textId="77777777" w:rsidR="00AA18DB" w:rsidRPr="002F20D6" w:rsidRDefault="00AA18DB" w:rsidP="00AA18DB">
            <w:pPr>
              <w:jc w:val="both"/>
              <w:rPr>
                <w:sz w:val="20"/>
                <w:szCs w:val="20"/>
              </w:rPr>
            </w:pPr>
            <w:r w:rsidRPr="002F20D6">
              <w:rPr>
                <w:sz w:val="20"/>
                <w:szCs w:val="20"/>
              </w:rPr>
              <w:t>80% - 5 баллов и т.д.</w:t>
            </w:r>
          </w:p>
          <w:p w14:paraId="57CBCCD4" w14:textId="77777777" w:rsidR="00AA18DB" w:rsidRPr="002F20D6" w:rsidRDefault="00AA18DB" w:rsidP="00AA18DB">
            <w:pPr>
              <w:jc w:val="both"/>
              <w:rPr>
                <w:sz w:val="20"/>
                <w:szCs w:val="20"/>
              </w:rPr>
            </w:pPr>
            <w:r w:rsidRPr="002F20D6">
              <w:rPr>
                <w:sz w:val="20"/>
                <w:szCs w:val="20"/>
              </w:rPr>
              <w:t>Считается по итогам радирования учащихся</w:t>
            </w:r>
          </w:p>
        </w:tc>
      </w:tr>
      <w:tr w:rsidR="00AA18DB" w:rsidRPr="002F20D6" w14:paraId="3BB86CBA"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33286D37" w14:textId="77777777" w:rsidR="00AA18DB" w:rsidRPr="002F20D6" w:rsidRDefault="00AA18DB" w:rsidP="00AA18DB">
            <w:pPr>
              <w:jc w:val="center"/>
              <w:rPr>
                <w:sz w:val="20"/>
                <w:szCs w:val="20"/>
              </w:rPr>
            </w:pPr>
            <w:r w:rsidRPr="002F20D6">
              <w:rPr>
                <w:sz w:val="20"/>
                <w:szCs w:val="20"/>
              </w:rPr>
              <w:t>2</w:t>
            </w:r>
          </w:p>
        </w:tc>
        <w:tc>
          <w:tcPr>
            <w:tcW w:w="1113" w:type="pct"/>
            <w:gridSpan w:val="2"/>
            <w:tcBorders>
              <w:top w:val="nil"/>
              <w:left w:val="nil"/>
              <w:bottom w:val="single" w:sz="4" w:space="0" w:color="auto"/>
              <w:right w:val="single" w:sz="4" w:space="0" w:color="auto"/>
            </w:tcBorders>
          </w:tcPr>
          <w:p w14:paraId="30F2970C" w14:textId="77777777" w:rsidR="00AA18DB" w:rsidRPr="002F20D6" w:rsidRDefault="00AA18DB" w:rsidP="00AA18DB">
            <w:pPr>
              <w:rPr>
                <w:sz w:val="20"/>
                <w:szCs w:val="20"/>
              </w:rPr>
            </w:pPr>
            <w:r w:rsidRPr="002F20D6">
              <w:rPr>
                <w:sz w:val="20"/>
                <w:szCs w:val="20"/>
              </w:rPr>
              <w:t>Проведение мероприятий республиканского  уровня</w:t>
            </w:r>
          </w:p>
        </w:tc>
        <w:tc>
          <w:tcPr>
            <w:tcW w:w="400" w:type="pct"/>
            <w:gridSpan w:val="2"/>
            <w:tcBorders>
              <w:top w:val="nil"/>
              <w:left w:val="nil"/>
              <w:bottom w:val="single" w:sz="4" w:space="0" w:color="auto"/>
              <w:right w:val="single" w:sz="4" w:space="0" w:color="auto"/>
            </w:tcBorders>
          </w:tcPr>
          <w:p w14:paraId="65996672" w14:textId="77777777" w:rsidR="00AA18DB" w:rsidRPr="002F20D6" w:rsidRDefault="00AA18DB" w:rsidP="00AA18DB">
            <w:pPr>
              <w:jc w:val="center"/>
              <w:rPr>
                <w:sz w:val="20"/>
                <w:szCs w:val="20"/>
              </w:rPr>
            </w:pPr>
            <w:r w:rsidRPr="002F20D6">
              <w:rPr>
                <w:sz w:val="20"/>
                <w:szCs w:val="20"/>
              </w:rPr>
              <w:t>единиц</w:t>
            </w:r>
          </w:p>
        </w:tc>
        <w:tc>
          <w:tcPr>
            <w:tcW w:w="491" w:type="pct"/>
            <w:gridSpan w:val="3"/>
            <w:tcBorders>
              <w:top w:val="nil"/>
              <w:left w:val="nil"/>
              <w:bottom w:val="single" w:sz="4" w:space="0" w:color="auto"/>
              <w:right w:val="single" w:sz="4" w:space="0" w:color="auto"/>
            </w:tcBorders>
          </w:tcPr>
          <w:p w14:paraId="48FC215E" w14:textId="77777777" w:rsidR="00AA18DB" w:rsidRPr="002F20D6" w:rsidRDefault="00AA18DB" w:rsidP="00AA18DB">
            <w:pPr>
              <w:jc w:val="center"/>
              <w:rPr>
                <w:sz w:val="20"/>
                <w:szCs w:val="20"/>
                <w:lang w:val="en-US"/>
              </w:rPr>
            </w:pPr>
            <w:r w:rsidRPr="002F20D6">
              <w:rPr>
                <w:sz w:val="20"/>
                <w:szCs w:val="20"/>
              </w:rPr>
              <w:t>0-</w:t>
            </w:r>
            <w:r w:rsidRPr="002F20D6">
              <w:rPr>
                <w:sz w:val="20"/>
                <w:szCs w:val="20"/>
                <w:lang w:val="en-US"/>
              </w:rPr>
              <w:t>n</w:t>
            </w:r>
          </w:p>
        </w:tc>
        <w:tc>
          <w:tcPr>
            <w:tcW w:w="489" w:type="pct"/>
            <w:gridSpan w:val="2"/>
            <w:tcBorders>
              <w:top w:val="nil"/>
              <w:left w:val="nil"/>
              <w:bottom w:val="single" w:sz="4" w:space="0" w:color="auto"/>
              <w:right w:val="single" w:sz="4" w:space="0" w:color="auto"/>
            </w:tcBorders>
          </w:tcPr>
          <w:p w14:paraId="0B98F9F4" w14:textId="77777777" w:rsidR="00AA18DB" w:rsidRPr="002F20D6" w:rsidRDefault="00AA18DB" w:rsidP="00AA18DB">
            <w:pPr>
              <w:jc w:val="center"/>
              <w:rPr>
                <w:sz w:val="20"/>
                <w:szCs w:val="20"/>
              </w:rPr>
            </w:pPr>
            <w:r w:rsidRPr="002F20D6">
              <w:rPr>
                <w:sz w:val="20"/>
                <w:szCs w:val="20"/>
              </w:rPr>
              <w:t>7</w:t>
            </w:r>
          </w:p>
        </w:tc>
        <w:tc>
          <w:tcPr>
            <w:tcW w:w="490" w:type="pct"/>
            <w:gridSpan w:val="3"/>
            <w:tcBorders>
              <w:top w:val="nil"/>
              <w:left w:val="nil"/>
              <w:bottom w:val="single" w:sz="4" w:space="0" w:color="auto"/>
              <w:right w:val="single" w:sz="4" w:space="0" w:color="auto"/>
            </w:tcBorders>
          </w:tcPr>
          <w:p w14:paraId="06B9C136"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45" w:type="pct"/>
            <w:tcBorders>
              <w:top w:val="nil"/>
              <w:left w:val="nil"/>
              <w:bottom w:val="single" w:sz="4" w:space="0" w:color="auto"/>
              <w:right w:val="single" w:sz="4" w:space="0" w:color="auto"/>
            </w:tcBorders>
            <w:noWrap/>
          </w:tcPr>
          <w:p w14:paraId="1F35F79B" w14:textId="77777777" w:rsidR="00AA18DB" w:rsidRPr="002F20D6" w:rsidRDefault="00AA18DB" w:rsidP="00AA18DB">
            <w:pPr>
              <w:jc w:val="both"/>
              <w:rPr>
                <w:color w:val="000000"/>
                <w:sz w:val="20"/>
                <w:szCs w:val="20"/>
              </w:rPr>
            </w:pPr>
            <w:r w:rsidRPr="002F20D6">
              <w:rPr>
                <w:sz w:val="20"/>
                <w:szCs w:val="20"/>
                <w:lang w:val="en-US"/>
              </w:rPr>
              <w:t>n</w:t>
            </w:r>
            <w:r w:rsidRPr="002F20D6">
              <w:rPr>
                <w:sz w:val="20"/>
                <w:szCs w:val="20"/>
              </w:rPr>
              <w:t> </w:t>
            </w:r>
            <w:r w:rsidRPr="002F20D6">
              <w:rPr>
                <w:color w:val="000000"/>
                <w:sz w:val="20"/>
                <w:szCs w:val="20"/>
              </w:rPr>
              <w:t>–количество запланированных мероприятий,</w:t>
            </w:r>
          </w:p>
          <w:p w14:paraId="7468B79E" w14:textId="77777777" w:rsidR="00AA18DB" w:rsidRPr="002F20D6" w:rsidRDefault="00AA18DB" w:rsidP="00AA18DB">
            <w:pPr>
              <w:jc w:val="both"/>
              <w:rPr>
                <w:color w:val="000000"/>
                <w:sz w:val="20"/>
                <w:szCs w:val="20"/>
              </w:rPr>
            </w:pPr>
            <w:r w:rsidRPr="002F20D6">
              <w:rPr>
                <w:color w:val="000000"/>
                <w:sz w:val="20"/>
                <w:szCs w:val="20"/>
                <w:lang w:val="en-US"/>
              </w:rPr>
              <w:t>F</w:t>
            </w:r>
            <w:r w:rsidRPr="002F20D6">
              <w:rPr>
                <w:color w:val="000000"/>
                <w:sz w:val="20"/>
                <w:szCs w:val="20"/>
              </w:rPr>
              <w:t xml:space="preserve"> – </w:t>
            </w:r>
            <w:r w:rsidRPr="002F20D6">
              <w:rPr>
                <w:color w:val="000000"/>
                <w:sz w:val="20"/>
                <w:szCs w:val="20"/>
                <w:lang w:val="tt-RU"/>
              </w:rPr>
              <w:t>количе</w:t>
            </w:r>
            <w:r w:rsidRPr="002F20D6">
              <w:rPr>
                <w:color w:val="000000"/>
                <w:sz w:val="20"/>
                <w:szCs w:val="20"/>
              </w:rPr>
              <w:t>ство проведенных мероприятий.</w:t>
            </w:r>
          </w:p>
          <w:p w14:paraId="70591F15" w14:textId="77777777" w:rsidR="00AA18DB" w:rsidRPr="002F20D6" w:rsidRDefault="00AA18DB" w:rsidP="00AA18DB">
            <w:pPr>
              <w:jc w:val="both"/>
              <w:rPr>
                <w:color w:val="000000"/>
                <w:sz w:val="20"/>
                <w:szCs w:val="20"/>
              </w:rPr>
            </w:pPr>
            <w:r w:rsidRPr="002F20D6">
              <w:rPr>
                <w:color w:val="000000"/>
                <w:sz w:val="20"/>
                <w:szCs w:val="20"/>
              </w:rPr>
              <w:t>3 мероприятия 7-6 баллов,</w:t>
            </w:r>
          </w:p>
          <w:p w14:paraId="260A5E0B" w14:textId="77777777" w:rsidR="00AA18DB" w:rsidRPr="002F20D6" w:rsidRDefault="00AA18DB" w:rsidP="00AA18DB">
            <w:pPr>
              <w:jc w:val="both"/>
              <w:rPr>
                <w:color w:val="000000"/>
                <w:sz w:val="20"/>
                <w:szCs w:val="20"/>
              </w:rPr>
            </w:pPr>
            <w:r w:rsidRPr="002F20D6">
              <w:rPr>
                <w:color w:val="000000"/>
                <w:sz w:val="20"/>
                <w:szCs w:val="20"/>
              </w:rPr>
              <w:t>2 мероприятия 5-4 балла,</w:t>
            </w:r>
          </w:p>
          <w:p w14:paraId="76C697BF" w14:textId="77777777" w:rsidR="00AA18DB" w:rsidRPr="002F20D6" w:rsidRDefault="00AA18DB" w:rsidP="00AA18DB">
            <w:pPr>
              <w:jc w:val="both"/>
              <w:rPr>
                <w:color w:val="000000"/>
                <w:sz w:val="20"/>
                <w:szCs w:val="20"/>
              </w:rPr>
            </w:pPr>
            <w:r w:rsidRPr="002F20D6">
              <w:rPr>
                <w:color w:val="000000"/>
                <w:sz w:val="20"/>
                <w:szCs w:val="20"/>
              </w:rPr>
              <w:t>1 мероприятие 3-2 балла.</w:t>
            </w:r>
          </w:p>
        </w:tc>
      </w:tr>
      <w:tr w:rsidR="00AA18DB" w:rsidRPr="002F20D6" w14:paraId="06FB8EA4"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2D2FFC9B" w14:textId="77777777" w:rsidR="00AA18DB" w:rsidRPr="002F20D6" w:rsidRDefault="00AA18DB" w:rsidP="00AA18DB">
            <w:pPr>
              <w:jc w:val="center"/>
              <w:rPr>
                <w:sz w:val="20"/>
                <w:szCs w:val="20"/>
              </w:rPr>
            </w:pPr>
            <w:r w:rsidRPr="002F20D6">
              <w:rPr>
                <w:sz w:val="20"/>
                <w:szCs w:val="20"/>
              </w:rPr>
              <w:t>3</w:t>
            </w:r>
          </w:p>
        </w:tc>
        <w:tc>
          <w:tcPr>
            <w:tcW w:w="1113" w:type="pct"/>
            <w:gridSpan w:val="2"/>
            <w:tcBorders>
              <w:top w:val="nil"/>
              <w:left w:val="nil"/>
              <w:bottom w:val="single" w:sz="4" w:space="0" w:color="auto"/>
              <w:right w:val="single" w:sz="4" w:space="0" w:color="auto"/>
            </w:tcBorders>
          </w:tcPr>
          <w:p w14:paraId="24FA8267" w14:textId="77777777" w:rsidR="00AA18DB" w:rsidRPr="002F20D6" w:rsidRDefault="00AA18DB" w:rsidP="00AA18DB">
            <w:pPr>
              <w:jc w:val="both"/>
              <w:rPr>
                <w:sz w:val="20"/>
                <w:szCs w:val="20"/>
              </w:rPr>
            </w:pPr>
            <w:r w:rsidRPr="002F20D6">
              <w:rPr>
                <w:sz w:val="20"/>
                <w:szCs w:val="20"/>
              </w:rPr>
              <w:t>Участие педагога-организатора в конкурсах профессионального мастерства, грантах, конференциях, проектах, семинарах и т.д:</w:t>
            </w:r>
          </w:p>
        </w:tc>
        <w:tc>
          <w:tcPr>
            <w:tcW w:w="400" w:type="pct"/>
            <w:gridSpan w:val="2"/>
            <w:tcBorders>
              <w:top w:val="nil"/>
              <w:left w:val="nil"/>
              <w:bottom w:val="single" w:sz="4" w:space="0" w:color="auto"/>
              <w:right w:val="single" w:sz="4" w:space="0" w:color="auto"/>
            </w:tcBorders>
          </w:tcPr>
          <w:p w14:paraId="396976D2" w14:textId="77777777" w:rsidR="00AA18DB" w:rsidRPr="002F20D6"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tcPr>
          <w:p w14:paraId="1E00221E" w14:textId="77777777" w:rsidR="00AA18DB" w:rsidRPr="002F20D6" w:rsidRDefault="00AA18DB" w:rsidP="00AA18DB">
            <w:pPr>
              <w:jc w:val="both"/>
              <w:rPr>
                <w:sz w:val="20"/>
                <w:szCs w:val="20"/>
              </w:rPr>
            </w:pPr>
          </w:p>
        </w:tc>
        <w:tc>
          <w:tcPr>
            <w:tcW w:w="489" w:type="pct"/>
            <w:gridSpan w:val="2"/>
            <w:tcBorders>
              <w:top w:val="nil"/>
              <w:left w:val="nil"/>
              <w:bottom w:val="single" w:sz="4" w:space="0" w:color="auto"/>
              <w:right w:val="single" w:sz="4" w:space="0" w:color="auto"/>
            </w:tcBorders>
            <w:vAlign w:val="center"/>
          </w:tcPr>
          <w:p w14:paraId="0629ABD9" w14:textId="77777777" w:rsidR="00AA18DB" w:rsidRPr="002F20D6" w:rsidRDefault="00AA18DB" w:rsidP="00AA18DB">
            <w:pPr>
              <w:jc w:val="center"/>
              <w:rPr>
                <w:sz w:val="20"/>
                <w:szCs w:val="20"/>
              </w:rPr>
            </w:pPr>
          </w:p>
        </w:tc>
        <w:tc>
          <w:tcPr>
            <w:tcW w:w="490" w:type="pct"/>
            <w:gridSpan w:val="3"/>
            <w:tcBorders>
              <w:top w:val="nil"/>
              <w:left w:val="nil"/>
              <w:bottom w:val="single" w:sz="4" w:space="0" w:color="auto"/>
              <w:right w:val="single" w:sz="4" w:space="0" w:color="auto"/>
            </w:tcBorders>
            <w:vAlign w:val="center"/>
          </w:tcPr>
          <w:p w14:paraId="07B25A3C" w14:textId="77777777" w:rsidR="00AA18DB" w:rsidRPr="002F20D6" w:rsidRDefault="00AA18DB" w:rsidP="00AA18DB">
            <w:pPr>
              <w:jc w:val="center"/>
              <w:rPr>
                <w:sz w:val="20"/>
                <w:szCs w:val="20"/>
              </w:rPr>
            </w:pPr>
          </w:p>
        </w:tc>
        <w:tc>
          <w:tcPr>
            <w:tcW w:w="1745" w:type="pct"/>
            <w:tcBorders>
              <w:top w:val="nil"/>
              <w:left w:val="nil"/>
              <w:bottom w:val="single" w:sz="4" w:space="0" w:color="auto"/>
              <w:right w:val="single" w:sz="4" w:space="0" w:color="auto"/>
            </w:tcBorders>
            <w:noWrap/>
            <w:vAlign w:val="center"/>
          </w:tcPr>
          <w:p w14:paraId="603C5E53" w14:textId="77777777" w:rsidR="00AA18DB" w:rsidRPr="002F20D6" w:rsidRDefault="00AA18DB" w:rsidP="00AA18DB">
            <w:pPr>
              <w:jc w:val="both"/>
              <w:rPr>
                <w:sz w:val="20"/>
                <w:szCs w:val="20"/>
              </w:rPr>
            </w:pPr>
            <w:r w:rsidRPr="002F20D6">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AA18DB" w:rsidRPr="002F20D6" w14:paraId="2D0AE160"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B9BE00C"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25EF2E96" w14:textId="77777777" w:rsidR="00AA18DB" w:rsidRPr="002F20D6" w:rsidRDefault="00AA18DB" w:rsidP="00AA18DB">
            <w:pPr>
              <w:jc w:val="both"/>
              <w:rPr>
                <w:sz w:val="20"/>
                <w:szCs w:val="20"/>
                <w:lang w:eastAsia="en-US"/>
              </w:rPr>
            </w:pPr>
            <w:r w:rsidRPr="002F20D6">
              <w:rPr>
                <w:sz w:val="20"/>
                <w:szCs w:val="20"/>
              </w:rPr>
              <w:t>Участие педагога-организатора в конкурсах профессионального мастерства, грантах, конференциях, проектах, семинарах международного, федерального уровня</w:t>
            </w:r>
          </w:p>
        </w:tc>
        <w:tc>
          <w:tcPr>
            <w:tcW w:w="400" w:type="pct"/>
            <w:gridSpan w:val="2"/>
            <w:tcBorders>
              <w:top w:val="nil"/>
              <w:left w:val="nil"/>
              <w:bottom w:val="single" w:sz="4" w:space="0" w:color="auto"/>
              <w:right w:val="single" w:sz="4" w:space="0" w:color="auto"/>
            </w:tcBorders>
          </w:tcPr>
          <w:p w14:paraId="63DAFEA4" w14:textId="77777777" w:rsidR="00AA18DB" w:rsidRPr="002F20D6"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tcPr>
          <w:p w14:paraId="6367C4B9" w14:textId="77777777" w:rsidR="00AA18DB" w:rsidRPr="002F20D6" w:rsidRDefault="00AA18DB" w:rsidP="00AA18DB">
            <w:pPr>
              <w:jc w:val="center"/>
              <w:rPr>
                <w:sz w:val="20"/>
                <w:szCs w:val="20"/>
              </w:rPr>
            </w:pPr>
            <w:r w:rsidRPr="002F20D6">
              <w:rPr>
                <w:sz w:val="20"/>
                <w:szCs w:val="20"/>
              </w:rPr>
              <w:t>0-3</w:t>
            </w:r>
          </w:p>
        </w:tc>
        <w:tc>
          <w:tcPr>
            <w:tcW w:w="489" w:type="pct"/>
            <w:gridSpan w:val="2"/>
            <w:tcBorders>
              <w:top w:val="nil"/>
              <w:left w:val="nil"/>
              <w:bottom w:val="single" w:sz="4" w:space="0" w:color="auto"/>
              <w:right w:val="single" w:sz="4" w:space="0" w:color="auto"/>
            </w:tcBorders>
          </w:tcPr>
          <w:p w14:paraId="1EF2E3AC" w14:textId="77777777" w:rsidR="00AA18DB" w:rsidRPr="002F20D6" w:rsidRDefault="00AA18DB" w:rsidP="00AA18DB">
            <w:pPr>
              <w:jc w:val="center"/>
              <w:rPr>
                <w:sz w:val="20"/>
                <w:szCs w:val="20"/>
                <w:lang w:val="tt-RU"/>
              </w:rPr>
            </w:pPr>
            <w:r w:rsidRPr="002F20D6">
              <w:rPr>
                <w:sz w:val="20"/>
                <w:szCs w:val="20"/>
                <w:lang w:val="tt-RU"/>
              </w:rPr>
              <w:t>3</w:t>
            </w:r>
          </w:p>
        </w:tc>
        <w:tc>
          <w:tcPr>
            <w:tcW w:w="490" w:type="pct"/>
            <w:gridSpan w:val="3"/>
            <w:tcBorders>
              <w:top w:val="nil"/>
              <w:left w:val="nil"/>
              <w:bottom w:val="single" w:sz="4" w:space="0" w:color="auto"/>
              <w:right w:val="single" w:sz="4" w:space="0" w:color="auto"/>
            </w:tcBorders>
          </w:tcPr>
          <w:p w14:paraId="6714F7A0" w14:textId="77777777" w:rsidR="00AA18DB" w:rsidRPr="002F20D6" w:rsidRDefault="00AA18DB" w:rsidP="00AA18DB">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14:paraId="2A6CB388" w14:textId="77777777" w:rsidR="00AA18DB" w:rsidRPr="002F20D6" w:rsidRDefault="00AA18DB" w:rsidP="00AA18DB">
            <w:pPr>
              <w:jc w:val="both"/>
              <w:rPr>
                <w:sz w:val="20"/>
                <w:szCs w:val="20"/>
              </w:rPr>
            </w:pPr>
            <w:r w:rsidRPr="002F20D6">
              <w:rPr>
                <w:sz w:val="20"/>
                <w:szCs w:val="20"/>
              </w:rPr>
              <w:t>Победитель – 3 балла,</w:t>
            </w:r>
          </w:p>
          <w:p w14:paraId="27302C4B" w14:textId="77777777" w:rsidR="00AA18DB" w:rsidRPr="002F20D6" w:rsidRDefault="00AA18DB" w:rsidP="00AA18DB">
            <w:pPr>
              <w:jc w:val="both"/>
              <w:rPr>
                <w:sz w:val="20"/>
                <w:szCs w:val="20"/>
              </w:rPr>
            </w:pPr>
            <w:r w:rsidRPr="002F20D6">
              <w:rPr>
                <w:sz w:val="20"/>
                <w:szCs w:val="20"/>
              </w:rPr>
              <w:t>призер – 2 балла,</w:t>
            </w:r>
          </w:p>
          <w:p w14:paraId="7E200273"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22228A57"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1574F36C"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42AB3E04" w14:textId="77777777" w:rsidR="00AA18DB" w:rsidRPr="002F20D6" w:rsidRDefault="00AA18DB" w:rsidP="00AA18DB">
            <w:pPr>
              <w:jc w:val="both"/>
              <w:rPr>
                <w:sz w:val="20"/>
                <w:szCs w:val="20"/>
                <w:lang w:eastAsia="en-US"/>
              </w:rPr>
            </w:pPr>
            <w:r w:rsidRPr="002F20D6">
              <w:rPr>
                <w:sz w:val="20"/>
                <w:szCs w:val="20"/>
              </w:rPr>
              <w:t>Участие педагога-организатора в конкурсах профессионального мастерства, грантах, конференциях, проектах, семинарах республиканского, межрегионального уровня</w:t>
            </w:r>
          </w:p>
        </w:tc>
        <w:tc>
          <w:tcPr>
            <w:tcW w:w="400" w:type="pct"/>
            <w:gridSpan w:val="2"/>
            <w:tcBorders>
              <w:top w:val="nil"/>
              <w:left w:val="nil"/>
              <w:bottom w:val="single" w:sz="4" w:space="0" w:color="auto"/>
              <w:right w:val="single" w:sz="4" w:space="0" w:color="auto"/>
            </w:tcBorders>
          </w:tcPr>
          <w:p w14:paraId="3E76F9BE" w14:textId="77777777" w:rsidR="00AA18DB" w:rsidRPr="002F20D6"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tcPr>
          <w:p w14:paraId="7557C324" w14:textId="77777777" w:rsidR="00AA18DB" w:rsidRPr="002F20D6" w:rsidRDefault="00AA18DB" w:rsidP="00AA18DB">
            <w:pPr>
              <w:jc w:val="center"/>
              <w:rPr>
                <w:sz w:val="20"/>
                <w:szCs w:val="20"/>
              </w:rPr>
            </w:pPr>
            <w:r w:rsidRPr="002F20D6">
              <w:rPr>
                <w:sz w:val="20"/>
                <w:szCs w:val="20"/>
                <w:lang w:val="en-US"/>
              </w:rPr>
              <w:t>0-</w:t>
            </w:r>
            <w:r w:rsidRPr="002F20D6">
              <w:rPr>
                <w:sz w:val="20"/>
                <w:szCs w:val="20"/>
              </w:rPr>
              <w:t>3</w:t>
            </w:r>
          </w:p>
        </w:tc>
        <w:tc>
          <w:tcPr>
            <w:tcW w:w="489" w:type="pct"/>
            <w:gridSpan w:val="2"/>
            <w:tcBorders>
              <w:top w:val="nil"/>
              <w:left w:val="nil"/>
              <w:bottom w:val="single" w:sz="4" w:space="0" w:color="auto"/>
              <w:right w:val="single" w:sz="4" w:space="0" w:color="auto"/>
            </w:tcBorders>
          </w:tcPr>
          <w:p w14:paraId="42E6231B" w14:textId="77777777" w:rsidR="00AA18DB" w:rsidRPr="002F20D6" w:rsidRDefault="00AA18DB" w:rsidP="00AA18DB">
            <w:pPr>
              <w:jc w:val="center"/>
              <w:rPr>
                <w:sz w:val="20"/>
                <w:szCs w:val="20"/>
                <w:lang w:val="tt-RU"/>
              </w:rPr>
            </w:pPr>
            <w:r w:rsidRPr="002F20D6">
              <w:rPr>
                <w:sz w:val="20"/>
                <w:szCs w:val="20"/>
                <w:lang w:val="tt-RU"/>
              </w:rPr>
              <w:t>3</w:t>
            </w:r>
          </w:p>
        </w:tc>
        <w:tc>
          <w:tcPr>
            <w:tcW w:w="490" w:type="pct"/>
            <w:gridSpan w:val="3"/>
            <w:tcBorders>
              <w:top w:val="nil"/>
              <w:left w:val="nil"/>
              <w:bottom w:val="single" w:sz="4" w:space="0" w:color="auto"/>
              <w:right w:val="single" w:sz="4" w:space="0" w:color="auto"/>
            </w:tcBorders>
          </w:tcPr>
          <w:p w14:paraId="11DD935C" w14:textId="77777777" w:rsidR="00AA18DB" w:rsidRPr="002F20D6" w:rsidRDefault="00AA18DB" w:rsidP="00AA18DB">
            <w:pPr>
              <w:jc w:val="center"/>
              <w:rPr>
                <w:sz w:val="20"/>
                <w:szCs w:val="20"/>
                <w:lang w:eastAsia="en-US"/>
              </w:rPr>
            </w:pPr>
            <w:r w:rsidRPr="002F20D6">
              <w:rPr>
                <w:sz w:val="20"/>
                <w:szCs w:val="20"/>
                <w:lang w:eastAsia="en-US"/>
              </w:rPr>
              <w:t>годовая</w:t>
            </w:r>
          </w:p>
        </w:tc>
        <w:tc>
          <w:tcPr>
            <w:tcW w:w="1745" w:type="pct"/>
            <w:tcBorders>
              <w:top w:val="nil"/>
              <w:left w:val="nil"/>
              <w:bottom w:val="single" w:sz="4" w:space="0" w:color="auto"/>
              <w:right w:val="single" w:sz="4" w:space="0" w:color="auto"/>
            </w:tcBorders>
            <w:noWrap/>
          </w:tcPr>
          <w:p w14:paraId="7C6AEE02" w14:textId="77777777" w:rsidR="00AA18DB" w:rsidRPr="002F20D6" w:rsidRDefault="00AA18DB" w:rsidP="00AA18DB">
            <w:pPr>
              <w:jc w:val="both"/>
              <w:rPr>
                <w:sz w:val="20"/>
                <w:szCs w:val="20"/>
              </w:rPr>
            </w:pPr>
            <w:r w:rsidRPr="002F20D6">
              <w:rPr>
                <w:sz w:val="20"/>
                <w:szCs w:val="20"/>
              </w:rPr>
              <w:t>Победитель – 3 балла,</w:t>
            </w:r>
          </w:p>
          <w:p w14:paraId="2D39CEC5" w14:textId="77777777" w:rsidR="00AA18DB" w:rsidRPr="002F20D6" w:rsidRDefault="00AA18DB" w:rsidP="00AA18DB">
            <w:pPr>
              <w:jc w:val="both"/>
              <w:rPr>
                <w:sz w:val="20"/>
                <w:szCs w:val="20"/>
              </w:rPr>
            </w:pPr>
            <w:r w:rsidRPr="002F20D6">
              <w:rPr>
                <w:sz w:val="20"/>
                <w:szCs w:val="20"/>
              </w:rPr>
              <w:t>призер – 2 балла,</w:t>
            </w:r>
          </w:p>
          <w:p w14:paraId="1DBE21C7"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0E260A56"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2221E42E"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093B7183" w14:textId="77777777" w:rsidR="00AA18DB" w:rsidRPr="002F20D6" w:rsidRDefault="00AA18DB" w:rsidP="00AA18DB">
            <w:pPr>
              <w:jc w:val="both"/>
              <w:rPr>
                <w:sz w:val="20"/>
                <w:szCs w:val="20"/>
                <w:lang w:eastAsia="en-US"/>
              </w:rPr>
            </w:pPr>
            <w:r w:rsidRPr="002F20D6">
              <w:rPr>
                <w:sz w:val="20"/>
                <w:szCs w:val="20"/>
              </w:rPr>
              <w:t>Участие педагога-организатора в конкурсах профессионального мастерства, грантах, конференциях, проектах, семинарах муниципального  уровня</w:t>
            </w:r>
          </w:p>
        </w:tc>
        <w:tc>
          <w:tcPr>
            <w:tcW w:w="400" w:type="pct"/>
            <w:gridSpan w:val="2"/>
            <w:tcBorders>
              <w:top w:val="nil"/>
              <w:left w:val="nil"/>
              <w:bottom w:val="single" w:sz="4" w:space="0" w:color="auto"/>
              <w:right w:val="single" w:sz="4" w:space="0" w:color="auto"/>
            </w:tcBorders>
          </w:tcPr>
          <w:p w14:paraId="487E55ED" w14:textId="77777777" w:rsidR="00AA18DB" w:rsidRPr="002F20D6"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tcPr>
          <w:p w14:paraId="31B34CCD" w14:textId="77777777" w:rsidR="00AA18DB" w:rsidRPr="002F20D6" w:rsidRDefault="00AA18DB" w:rsidP="00AA18DB">
            <w:pPr>
              <w:jc w:val="center"/>
              <w:rPr>
                <w:sz w:val="20"/>
                <w:szCs w:val="20"/>
              </w:rPr>
            </w:pPr>
            <w:r w:rsidRPr="002F20D6">
              <w:rPr>
                <w:sz w:val="20"/>
                <w:szCs w:val="20"/>
              </w:rPr>
              <w:t>0-2</w:t>
            </w:r>
          </w:p>
        </w:tc>
        <w:tc>
          <w:tcPr>
            <w:tcW w:w="489" w:type="pct"/>
            <w:gridSpan w:val="2"/>
            <w:tcBorders>
              <w:top w:val="nil"/>
              <w:left w:val="nil"/>
              <w:bottom w:val="single" w:sz="4" w:space="0" w:color="auto"/>
              <w:right w:val="single" w:sz="4" w:space="0" w:color="auto"/>
            </w:tcBorders>
          </w:tcPr>
          <w:p w14:paraId="469616EF" w14:textId="77777777" w:rsidR="00AA18DB" w:rsidRPr="002F20D6" w:rsidRDefault="00AA18DB" w:rsidP="00AA18DB">
            <w:pPr>
              <w:jc w:val="center"/>
              <w:rPr>
                <w:sz w:val="20"/>
                <w:szCs w:val="20"/>
                <w:lang w:val="tt-RU"/>
              </w:rPr>
            </w:pPr>
            <w:r w:rsidRPr="002F20D6">
              <w:rPr>
                <w:sz w:val="20"/>
                <w:szCs w:val="20"/>
                <w:lang w:val="tt-RU"/>
              </w:rPr>
              <w:t>2</w:t>
            </w:r>
          </w:p>
        </w:tc>
        <w:tc>
          <w:tcPr>
            <w:tcW w:w="490" w:type="pct"/>
            <w:gridSpan w:val="3"/>
            <w:tcBorders>
              <w:top w:val="nil"/>
              <w:left w:val="nil"/>
              <w:bottom w:val="single" w:sz="4" w:space="0" w:color="auto"/>
              <w:right w:val="single" w:sz="4" w:space="0" w:color="auto"/>
            </w:tcBorders>
          </w:tcPr>
          <w:p w14:paraId="06FAAD16" w14:textId="77777777" w:rsidR="00AA18DB" w:rsidRPr="002F20D6" w:rsidRDefault="00AA18DB" w:rsidP="00AA18DB">
            <w:pPr>
              <w:jc w:val="center"/>
              <w:rPr>
                <w:sz w:val="20"/>
                <w:szCs w:val="20"/>
                <w:lang w:eastAsia="en-US"/>
              </w:rPr>
            </w:pPr>
            <w:r w:rsidRPr="002F20D6">
              <w:rPr>
                <w:sz w:val="20"/>
                <w:szCs w:val="20"/>
                <w:lang w:eastAsia="en-US"/>
              </w:rPr>
              <w:t>годовая</w:t>
            </w:r>
          </w:p>
        </w:tc>
        <w:tc>
          <w:tcPr>
            <w:tcW w:w="1745" w:type="pct"/>
            <w:tcBorders>
              <w:top w:val="nil"/>
              <w:left w:val="nil"/>
              <w:bottom w:val="single" w:sz="4" w:space="0" w:color="auto"/>
              <w:right w:val="single" w:sz="4" w:space="0" w:color="auto"/>
            </w:tcBorders>
            <w:noWrap/>
          </w:tcPr>
          <w:p w14:paraId="59CEEBCC" w14:textId="77777777" w:rsidR="00AA18DB" w:rsidRPr="002F20D6" w:rsidRDefault="00AA18DB" w:rsidP="00AA18DB">
            <w:pPr>
              <w:jc w:val="both"/>
              <w:rPr>
                <w:sz w:val="20"/>
                <w:szCs w:val="20"/>
              </w:rPr>
            </w:pPr>
            <w:r w:rsidRPr="002F20D6">
              <w:rPr>
                <w:sz w:val="20"/>
                <w:szCs w:val="20"/>
              </w:rPr>
              <w:t>Победитель – 2 балла,</w:t>
            </w:r>
          </w:p>
          <w:p w14:paraId="7238E3E6" w14:textId="77777777" w:rsidR="00AA18DB" w:rsidRPr="002F20D6" w:rsidRDefault="00AA18DB" w:rsidP="00AA18DB">
            <w:pPr>
              <w:jc w:val="both"/>
              <w:rPr>
                <w:sz w:val="20"/>
                <w:szCs w:val="20"/>
              </w:rPr>
            </w:pPr>
            <w:r w:rsidRPr="002F20D6">
              <w:rPr>
                <w:sz w:val="20"/>
                <w:szCs w:val="20"/>
              </w:rPr>
              <w:t>призер – 1 балл</w:t>
            </w:r>
          </w:p>
          <w:p w14:paraId="0B8BD2E3" w14:textId="77777777" w:rsidR="00AA18DB" w:rsidRPr="002F20D6" w:rsidRDefault="00AA18DB" w:rsidP="00AA18DB">
            <w:pPr>
              <w:jc w:val="both"/>
              <w:rPr>
                <w:sz w:val="20"/>
                <w:szCs w:val="20"/>
              </w:rPr>
            </w:pPr>
          </w:p>
        </w:tc>
      </w:tr>
      <w:tr w:rsidR="00AA18DB" w:rsidRPr="002F20D6" w14:paraId="6A02DE58"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64673DBC" w14:textId="77777777" w:rsidR="00AA18DB" w:rsidRPr="002F20D6" w:rsidRDefault="00AA18DB" w:rsidP="00AA18DB">
            <w:pPr>
              <w:jc w:val="center"/>
              <w:rPr>
                <w:sz w:val="20"/>
                <w:szCs w:val="20"/>
              </w:rPr>
            </w:pPr>
            <w:r w:rsidRPr="002F20D6">
              <w:rPr>
                <w:sz w:val="20"/>
                <w:szCs w:val="20"/>
              </w:rPr>
              <w:t>4</w:t>
            </w:r>
          </w:p>
        </w:tc>
        <w:tc>
          <w:tcPr>
            <w:tcW w:w="1113" w:type="pct"/>
            <w:gridSpan w:val="2"/>
            <w:tcBorders>
              <w:top w:val="nil"/>
              <w:left w:val="nil"/>
              <w:bottom w:val="single" w:sz="4" w:space="0" w:color="auto"/>
              <w:right w:val="single" w:sz="4" w:space="0" w:color="auto"/>
            </w:tcBorders>
          </w:tcPr>
          <w:p w14:paraId="67B853D9" w14:textId="77777777" w:rsidR="00AA18DB" w:rsidRPr="002F20D6" w:rsidRDefault="00AA18DB" w:rsidP="00AA18DB">
            <w:pPr>
              <w:jc w:val="both"/>
              <w:rPr>
                <w:sz w:val="20"/>
                <w:szCs w:val="20"/>
              </w:rPr>
            </w:pPr>
            <w:r w:rsidRPr="002F20D6">
              <w:rPr>
                <w:sz w:val="20"/>
                <w:szCs w:val="20"/>
              </w:rPr>
              <w:t>Наличие воспитанников, педагогических работников – призеров олимпиад, конкурсов, соревнований, конференций по учреждению</w:t>
            </w:r>
          </w:p>
        </w:tc>
        <w:tc>
          <w:tcPr>
            <w:tcW w:w="400" w:type="pct"/>
            <w:gridSpan w:val="2"/>
            <w:tcBorders>
              <w:top w:val="nil"/>
              <w:left w:val="nil"/>
              <w:bottom w:val="single" w:sz="4" w:space="0" w:color="auto"/>
              <w:right w:val="single" w:sz="4" w:space="0" w:color="auto"/>
            </w:tcBorders>
          </w:tcPr>
          <w:p w14:paraId="2575A405" w14:textId="77777777" w:rsidR="00AA18DB" w:rsidRPr="002F20D6"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tcPr>
          <w:p w14:paraId="2D2214C8" w14:textId="77777777" w:rsidR="00AA18DB" w:rsidRPr="002F20D6" w:rsidRDefault="00AA18DB" w:rsidP="00AA18DB">
            <w:pPr>
              <w:jc w:val="both"/>
              <w:rPr>
                <w:sz w:val="20"/>
                <w:szCs w:val="20"/>
              </w:rPr>
            </w:pPr>
          </w:p>
        </w:tc>
        <w:tc>
          <w:tcPr>
            <w:tcW w:w="489" w:type="pct"/>
            <w:gridSpan w:val="2"/>
            <w:tcBorders>
              <w:top w:val="nil"/>
              <w:left w:val="nil"/>
              <w:bottom w:val="single" w:sz="4" w:space="0" w:color="auto"/>
              <w:right w:val="single" w:sz="4" w:space="0" w:color="auto"/>
            </w:tcBorders>
            <w:vAlign w:val="center"/>
          </w:tcPr>
          <w:p w14:paraId="0F8402A4" w14:textId="77777777" w:rsidR="00AA18DB" w:rsidRPr="002F20D6" w:rsidRDefault="00AA18DB" w:rsidP="00AA18DB">
            <w:pPr>
              <w:jc w:val="center"/>
              <w:rPr>
                <w:sz w:val="20"/>
                <w:szCs w:val="20"/>
              </w:rPr>
            </w:pPr>
          </w:p>
        </w:tc>
        <w:tc>
          <w:tcPr>
            <w:tcW w:w="490" w:type="pct"/>
            <w:gridSpan w:val="3"/>
            <w:tcBorders>
              <w:top w:val="nil"/>
              <w:left w:val="nil"/>
              <w:bottom w:val="single" w:sz="4" w:space="0" w:color="auto"/>
              <w:right w:val="single" w:sz="4" w:space="0" w:color="auto"/>
            </w:tcBorders>
            <w:vAlign w:val="center"/>
          </w:tcPr>
          <w:p w14:paraId="56661A14" w14:textId="77777777" w:rsidR="00AA18DB" w:rsidRPr="002F20D6" w:rsidRDefault="00AA18DB" w:rsidP="00AA18DB">
            <w:pPr>
              <w:jc w:val="center"/>
              <w:rPr>
                <w:sz w:val="20"/>
                <w:szCs w:val="20"/>
              </w:rPr>
            </w:pPr>
          </w:p>
        </w:tc>
        <w:tc>
          <w:tcPr>
            <w:tcW w:w="1745" w:type="pct"/>
            <w:tcBorders>
              <w:top w:val="nil"/>
              <w:left w:val="nil"/>
              <w:bottom w:val="single" w:sz="4" w:space="0" w:color="auto"/>
              <w:right w:val="single" w:sz="4" w:space="0" w:color="auto"/>
            </w:tcBorders>
            <w:vAlign w:val="center"/>
          </w:tcPr>
          <w:p w14:paraId="26035C91" w14:textId="77777777" w:rsidR="00AA18DB" w:rsidRPr="002F20D6" w:rsidRDefault="00AA18DB" w:rsidP="00AA18DB">
            <w:pPr>
              <w:jc w:val="both"/>
              <w:rPr>
                <w:sz w:val="20"/>
                <w:szCs w:val="20"/>
              </w:rPr>
            </w:pPr>
          </w:p>
        </w:tc>
      </w:tr>
      <w:tr w:rsidR="00AA18DB" w:rsidRPr="002F20D6" w14:paraId="5F1D59E8"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B18D49A"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52A0CA5F" w14:textId="77777777" w:rsidR="00AA18DB" w:rsidRPr="002F20D6" w:rsidRDefault="00AA18DB" w:rsidP="00AA18DB">
            <w:pPr>
              <w:jc w:val="both"/>
              <w:rPr>
                <w:sz w:val="20"/>
                <w:szCs w:val="20"/>
                <w:lang w:eastAsia="en-US"/>
              </w:rPr>
            </w:pPr>
            <w:r w:rsidRPr="002F20D6">
              <w:rPr>
                <w:sz w:val="20"/>
                <w:szCs w:val="20"/>
              </w:rPr>
              <w:t>Наличие воспитанников, педагогических работников – призеров олимпиад, конкурсов, соревнований, конференций федерального, международного уровня</w:t>
            </w:r>
          </w:p>
        </w:tc>
        <w:tc>
          <w:tcPr>
            <w:tcW w:w="400" w:type="pct"/>
            <w:gridSpan w:val="2"/>
            <w:tcBorders>
              <w:top w:val="nil"/>
              <w:left w:val="nil"/>
              <w:bottom w:val="single" w:sz="4" w:space="0" w:color="auto"/>
              <w:right w:val="single" w:sz="4" w:space="0" w:color="auto"/>
            </w:tcBorders>
          </w:tcPr>
          <w:p w14:paraId="7D8081B7" w14:textId="77777777" w:rsidR="00AA18DB" w:rsidRPr="002F20D6" w:rsidRDefault="00AA18DB" w:rsidP="00AA18DB">
            <w:pPr>
              <w:jc w:val="center"/>
              <w:rPr>
                <w:sz w:val="20"/>
                <w:szCs w:val="20"/>
              </w:rPr>
            </w:pPr>
            <w:r w:rsidRPr="002F20D6">
              <w:rPr>
                <w:sz w:val="20"/>
                <w:szCs w:val="20"/>
              </w:rPr>
              <w:t>место</w:t>
            </w:r>
          </w:p>
        </w:tc>
        <w:tc>
          <w:tcPr>
            <w:tcW w:w="491" w:type="pct"/>
            <w:gridSpan w:val="3"/>
            <w:tcBorders>
              <w:top w:val="nil"/>
              <w:left w:val="nil"/>
              <w:bottom w:val="single" w:sz="4" w:space="0" w:color="auto"/>
              <w:right w:val="single" w:sz="4" w:space="0" w:color="auto"/>
            </w:tcBorders>
          </w:tcPr>
          <w:p w14:paraId="45FD3634" w14:textId="77777777" w:rsidR="00AA18DB" w:rsidRPr="002F20D6" w:rsidRDefault="00AA18DB" w:rsidP="00AA18DB">
            <w:pPr>
              <w:jc w:val="center"/>
              <w:rPr>
                <w:sz w:val="20"/>
                <w:szCs w:val="20"/>
              </w:rPr>
            </w:pPr>
            <w:r w:rsidRPr="002F20D6">
              <w:rPr>
                <w:sz w:val="20"/>
                <w:szCs w:val="20"/>
              </w:rPr>
              <w:t>0-4</w:t>
            </w:r>
          </w:p>
        </w:tc>
        <w:tc>
          <w:tcPr>
            <w:tcW w:w="489" w:type="pct"/>
            <w:gridSpan w:val="2"/>
            <w:tcBorders>
              <w:top w:val="nil"/>
              <w:left w:val="nil"/>
              <w:bottom w:val="single" w:sz="4" w:space="0" w:color="auto"/>
              <w:right w:val="single" w:sz="4" w:space="0" w:color="auto"/>
            </w:tcBorders>
          </w:tcPr>
          <w:p w14:paraId="1E1531F3" w14:textId="77777777" w:rsidR="00AA18DB" w:rsidRPr="002F20D6" w:rsidRDefault="00AA18DB" w:rsidP="00AA18DB">
            <w:pPr>
              <w:jc w:val="center"/>
              <w:rPr>
                <w:sz w:val="20"/>
                <w:szCs w:val="20"/>
              </w:rPr>
            </w:pPr>
            <w:r w:rsidRPr="002F20D6">
              <w:rPr>
                <w:sz w:val="20"/>
                <w:szCs w:val="20"/>
              </w:rPr>
              <w:t>4</w:t>
            </w:r>
          </w:p>
        </w:tc>
        <w:tc>
          <w:tcPr>
            <w:tcW w:w="490" w:type="pct"/>
            <w:gridSpan w:val="3"/>
            <w:tcBorders>
              <w:top w:val="nil"/>
              <w:left w:val="nil"/>
              <w:bottom w:val="single" w:sz="4" w:space="0" w:color="auto"/>
              <w:right w:val="single" w:sz="4" w:space="0" w:color="auto"/>
            </w:tcBorders>
          </w:tcPr>
          <w:p w14:paraId="2E29EE93" w14:textId="77777777" w:rsidR="00AA18DB" w:rsidRPr="002F20D6" w:rsidRDefault="00AA18DB" w:rsidP="00AA18DB">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14:paraId="19B25931" w14:textId="77777777" w:rsidR="00AA18DB" w:rsidRPr="002F20D6" w:rsidRDefault="00AA18DB" w:rsidP="00AA18DB">
            <w:pPr>
              <w:jc w:val="both"/>
              <w:rPr>
                <w:sz w:val="20"/>
                <w:szCs w:val="20"/>
              </w:rPr>
            </w:pPr>
            <w:r w:rsidRPr="002F20D6">
              <w:rPr>
                <w:sz w:val="20"/>
                <w:szCs w:val="20"/>
              </w:rPr>
              <w:t>Победитель – 4 балла,</w:t>
            </w:r>
          </w:p>
          <w:p w14:paraId="6A1473D5" w14:textId="77777777" w:rsidR="00AA18DB" w:rsidRPr="002F20D6" w:rsidRDefault="00AA18DB" w:rsidP="00AA18DB">
            <w:pPr>
              <w:jc w:val="both"/>
              <w:rPr>
                <w:sz w:val="20"/>
                <w:szCs w:val="20"/>
              </w:rPr>
            </w:pPr>
            <w:r w:rsidRPr="002F20D6">
              <w:rPr>
                <w:sz w:val="20"/>
                <w:szCs w:val="20"/>
              </w:rPr>
              <w:t>призер – 3 балла,</w:t>
            </w:r>
          </w:p>
          <w:p w14:paraId="2DAC93B6" w14:textId="77777777" w:rsidR="00AA18DB" w:rsidRPr="002F20D6" w:rsidRDefault="00AA18DB" w:rsidP="00AA18DB">
            <w:pPr>
              <w:jc w:val="both"/>
              <w:rPr>
                <w:sz w:val="20"/>
                <w:szCs w:val="20"/>
              </w:rPr>
            </w:pPr>
            <w:r w:rsidRPr="002F20D6">
              <w:rPr>
                <w:sz w:val="20"/>
                <w:szCs w:val="20"/>
              </w:rPr>
              <w:t>лау4реат – 2 балла,</w:t>
            </w:r>
          </w:p>
          <w:p w14:paraId="50AB8515"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0F2662AC"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40F0CF9"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50717151" w14:textId="77777777" w:rsidR="00AA18DB" w:rsidRPr="002F20D6" w:rsidRDefault="00AA18DB" w:rsidP="00AA18DB">
            <w:pPr>
              <w:jc w:val="both"/>
              <w:rPr>
                <w:sz w:val="20"/>
                <w:szCs w:val="20"/>
                <w:lang w:eastAsia="en-US"/>
              </w:rPr>
            </w:pPr>
            <w:r w:rsidRPr="002F20D6">
              <w:rPr>
                <w:sz w:val="20"/>
                <w:szCs w:val="20"/>
              </w:rPr>
              <w:t xml:space="preserve">Наличие воспитанников, педагогических работников – призеров олимпиад, конкурсов, </w:t>
            </w:r>
            <w:r w:rsidRPr="002F20D6">
              <w:rPr>
                <w:sz w:val="20"/>
                <w:szCs w:val="20"/>
              </w:rPr>
              <w:lastRenderedPageBreak/>
              <w:t>соревнований, конференций республиканского, межрегионального уровня</w:t>
            </w:r>
          </w:p>
        </w:tc>
        <w:tc>
          <w:tcPr>
            <w:tcW w:w="400" w:type="pct"/>
            <w:gridSpan w:val="2"/>
            <w:tcBorders>
              <w:top w:val="nil"/>
              <w:left w:val="nil"/>
              <w:bottom w:val="single" w:sz="4" w:space="0" w:color="auto"/>
              <w:right w:val="single" w:sz="4" w:space="0" w:color="auto"/>
            </w:tcBorders>
          </w:tcPr>
          <w:p w14:paraId="2B15077E" w14:textId="77777777" w:rsidR="00AA18DB" w:rsidRPr="002F20D6" w:rsidRDefault="00AA18DB" w:rsidP="00AA18DB">
            <w:pPr>
              <w:jc w:val="center"/>
              <w:rPr>
                <w:sz w:val="20"/>
                <w:szCs w:val="20"/>
              </w:rPr>
            </w:pPr>
            <w:r w:rsidRPr="002F20D6">
              <w:rPr>
                <w:sz w:val="20"/>
                <w:szCs w:val="20"/>
              </w:rPr>
              <w:lastRenderedPageBreak/>
              <w:t>место</w:t>
            </w:r>
          </w:p>
        </w:tc>
        <w:tc>
          <w:tcPr>
            <w:tcW w:w="491" w:type="pct"/>
            <w:gridSpan w:val="3"/>
            <w:tcBorders>
              <w:top w:val="nil"/>
              <w:left w:val="nil"/>
              <w:bottom w:val="single" w:sz="4" w:space="0" w:color="auto"/>
              <w:right w:val="single" w:sz="4" w:space="0" w:color="auto"/>
            </w:tcBorders>
          </w:tcPr>
          <w:p w14:paraId="60CD4929" w14:textId="77777777" w:rsidR="00AA18DB" w:rsidRPr="002F20D6" w:rsidRDefault="00AA18DB" w:rsidP="00AA18DB">
            <w:pPr>
              <w:jc w:val="center"/>
              <w:rPr>
                <w:sz w:val="20"/>
                <w:szCs w:val="20"/>
              </w:rPr>
            </w:pPr>
            <w:r w:rsidRPr="002F20D6">
              <w:rPr>
                <w:sz w:val="20"/>
                <w:szCs w:val="20"/>
              </w:rPr>
              <w:t>0-3</w:t>
            </w:r>
          </w:p>
        </w:tc>
        <w:tc>
          <w:tcPr>
            <w:tcW w:w="489" w:type="pct"/>
            <w:gridSpan w:val="2"/>
            <w:tcBorders>
              <w:top w:val="nil"/>
              <w:left w:val="nil"/>
              <w:bottom w:val="single" w:sz="4" w:space="0" w:color="auto"/>
              <w:right w:val="single" w:sz="4" w:space="0" w:color="auto"/>
            </w:tcBorders>
          </w:tcPr>
          <w:p w14:paraId="3E7C824F" w14:textId="77777777" w:rsidR="00AA18DB" w:rsidRPr="002F20D6" w:rsidRDefault="00AA18DB" w:rsidP="00AA18DB">
            <w:pPr>
              <w:jc w:val="center"/>
              <w:rPr>
                <w:sz w:val="20"/>
                <w:szCs w:val="20"/>
              </w:rPr>
            </w:pPr>
            <w:r w:rsidRPr="002F20D6">
              <w:rPr>
                <w:sz w:val="20"/>
                <w:szCs w:val="20"/>
              </w:rPr>
              <w:t>3</w:t>
            </w:r>
          </w:p>
        </w:tc>
        <w:tc>
          <w:tcPr>
            <w:tcW w:w="490" w:type="pct"/>
            <w:gridSpan w:val="3"/>
            <w:tcBorders>
              <w:top w:val="nil"/>
              <w:left w:val="nil"/>
              <w:bottom w:val="single" w:sz="4" w:space="0" w:color="auto"/>
              <w:right w:val="single" w:sz="4" w:space="0" w:color="auto"/>
            </w:tcBorders>
          </w:tcPr>
          <w:p w14:paraId="499FF76D"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p w14:paraId="18E3EB90" w14:textId="77777777" w:rsidR="00AA18DB" w:rsidRPr="002F20D6" w:rsidRDefault="00AA18DB" w:rsidP="00AA18DB">
            <w:pPr>
              <w:jc w:val="center"/>
              <w:rPr>
                <w:sz w:val="20"/>
                <w:szCs w:val="20"/>
              </w:rPr>
            </w:pPr>
          </w:p>
        </w:tc>
        <w:tc>
          <w:tcPr>
            <w:tcW w:w="1745" w:type="pct"/>
            <w:tcBorders>
              <w:top w:val="nil"/>
              <w:left w:val="nil"/>
              <w:bottom w:val="single" w:sz="4" w:space="0" w:color="auto"/>
              <w:right w:val="single" w:sz="4" w:space="0" w:color="auto"/>
            </w:tcBorders>
            <w:noWrap/>
          </w:tcPr>
          <w:p w14:paraId="7AD0BA6B" w14:textId="77777777" w:rsidR="00AA18DB" w:rsidRPr="002F20D6" w:rsidRDefault="00AA18DB" w:rsidP="00AA18DB">
            <w:pPr>
              <w:jc w:val="both"/>
              <w:rPr>
                <w:sz w:val="20"/>
                <w:szCs w:val="20"/>
              </w:rPr>
            </w:pPr>
            <w:r w:rsidRPr="002F20D6">
              <w:rPr>
                <w:sz w:val="20"/>
                <w:szCs w:val="20"/>
              </w:rPr>
              <w:t>Победитель – 3 балла,</w:t>
            </w:r>
          </w:p>
          <w:p w14:paraId="348C832C" w14:textId="77777777" w:rsidR="00AA18DB" w:rsidRPr="002F20D6" w:rsidRDefault="00AA18DB" w:rsidP="00AA18DB">
            <w:pPr>
              <w:jc w:val="both"/>
              <w:rPr>
                <w:sz w:val="20"/>
                <w:szCs w:val="20"/>
              </w:rPr>
            </w:pPr>
            <w:r w:rsidRPr="002F20D6">
              <w:rPr>
                <w:sz w:val="20"/>
                <w:szCs w:val="20"/>
              </w:rPr>
              <w:t>призер – 2 балла,</w:t>
            </w:r>
          </w:p>
          <w:p w14:paraId="0D9102D5"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3603E8C5"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4EA42A4A"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0AF72F81" w14:textId="77777777" w:rsidR="00AA18DB" w:rsidRPr="002F20D6" w:rsidRDefault="00AA18DB" w:rsidP="00AA18DB">
            <w:pPr>
              <w:jc w:val="both"/>
              <w:rPr>
                <w:sz w:val="20"/>
                <w:szCs w:val="20"/>
                <w:lang w:eastAsia="en-US"/>
              </w:rPr>
            </w:pPr>
            <w:r w:rsidRPr="002F20D6">
              <w:rPr>
                <w:sz w:val="20"/>
                <w:szCs w:val="20"/>
              </w:rPr>
              <w:t>Наличие воспитанников, педагогических работников – призеров олимпиад, конкурсов, соревнований, конференций по учреждению муниципального уровня</w:t>
            </w:r>
          </w:p>
        </w:tc>
        <w:tc>
          <w:tcPr>
            <w:tcW w:w="400" w:type="pct"/>
            <w:gridSpan w:val="2"/>
            <w:tcBorders>
              <w:top w:val="nil"/>
              <w:left w:val="nil"/>
              <w:bottom w:val="single" w:sz="4" w:space="0" w:color="auto"/>
              <w:right w:val="single" w:sz="4" w:space="0" w:color="auto"/>
            </w:tcBorders>
          </w:tcPr>
          <w:p w14:paraId="47E61A71" w14:textId="77777777" w:rsidR="00AA18DB" w:rsidRPr="002F20D6" w:rsidRDefault="00AA18DB" w:rsidP="00AA18DB">
            <w:pPr>
              <w:jc w:val="center"/>
              <w:rPr>
                <w:sz w:val="20"/>
                <w:szCs w:val="20"/>
              </w:rPr>
            </w:pPr>
            <w:r w:rsidRPr="002F20D6">
              <w:rPr>
                <w:sz w:val="20"/>
                <w:szCs w:val="20"/>
              </w:rPr>
              <w:t>место</w:t>
            </w:r>
          </w:p>
        </w:tc>
        <w:tc>
          <w:tcPr>
            <w:tcW w:w="491" w:type="pct"/>
            <w:gridSpan w:val="3"/>
            <w:tcBorders>
              <w:top w:val="nil"/>
              <w:left w:val="nil"/>
              <w:bottom w:val="single" w:sz="4" w:space="0" w:color="auto"/>
              <w:right w:val="single" w:sz="4" w:space="0" w:color="auto"/>
            </w:tcBorders>
          </w:tcPr>
          <w:p w14:paraId="61912BD4" w14:textId="77777777" w:rsidR="00AA18DB" w:rsidRPr="002F20D6" w:rsidRDefault="00AA18DB" w:rsidP="00AA18DB">
            <w:pPr>
              <w:jc w:val="center"/>
              <w:rPr>
                <w:sz w:val="20"/>
                <w:szCs w:val="20"/>
              </w:rPr>
            </w:pPr>
            <w:r w:rsidRPr="002F20D6">
              <w:rPr>
                <w:sz w:val="20"/>
                <w:szCs w:val="20"/>
              </w:rPr>
              <w:t>0-3</w:t>
            </w:r>
          </w:p>
        </w:tc>
        <w:tc>
          <w:tcPr>
            <w:tcW w:w="489" w:type="pct"/>
            <w:gridSpan w:val="2"/>
            <w:tcBorders>
              <w:top w:val="nil"/>
              <w:left w:val="nil"/>
              <w:bottom w:val="single" w:sz="4" w:space="0" w:color="auto"/>
              <w:right w:val="single" w:sz="4" w:space="0" w:color="auto"/>
            </w:tcBorders>
          </w:tcPr>
          <w:p w14:paraId="194B487F" w14:textId="77777777" w:rsidR="00AA18DB" w:rsidRPr="002F20D6" w:rsidRDefault="00AA18DB" w:rsidP="00AA18DB">
            <w:pPr>
              <w:jc w:val="center"/>
              <w:rPr>
                <w:sz w:val="20"/>
                <w:szCs w:val="20"/>
              </w:rPr>
            </w:pPr>
            <w:r w:rsidRPr="002F20D6">
              <w:rPr>
                <w:sz w:val="20"/>
                <w:szCs w:val="20"/>
              </w:rPr>
              <w:t>3</w:t>
            </w:r>
          </w:p>
        </w:tc>
        <w:tc>
          <w:tcPr>
            <w:tcW w:w="490" w:type="pct"/>
            <w:gridSpan w:val="3"/>
            <w:tcBorders>
              <w:top w:val="nil"/>
              <w:left w:val="nil"/>
              <w:bottom w:val="single" w:sz="4" w:space="0" w:color="auto"/>
              <w:right w:val="single" w:sz="4" w:space="0" w:color="auto"/>
            </w:tcBorders>
          </w:tcPr>
          <w:p w14:paraId="7828F9DD" w14:textId="77777777" w:rsidR="00AA18DB" w:rsidRPr="002F20D6" w:rsidRDefault="00AA18DB" w:rsidP="00AA18DB">
            <w:pPr>
              <w:jc w:val="center"/>
              <w:rPr>
                <w:sz w:val="20"/>
                <w:szCs w:val="20"/>
              </w:rPr>
            </w:pPr>
            <w:r>
              <w:rPr>
                <w:sz w:val="20"/>
                <w:szCs w:val="20"/>
              </w:rPr>
              <w:t>полуг</w:t>
            </w:r>
            <w:r w:rsidRPr="002F20D6">
              <w:rPr>
                <w:sz w:val="20"/>
                <w:szCs w:val="20"/>
              </w:rPr>
              <w:t>одовая</w:t>
            </w:r>
          </w:p>
          <w:p w14:paraId="5706894C" w14:textId="77777777" w:rsidR="00AA18DB" w:rsidRPr="002F20D6" w:rsidRDefault="00AA18DB" w:rsidP="00AA18DB">
            <w:pPr>
              <w:jc w:val="center"/>
              <w:rPr>
                <w:sz w:val="20"/>
                <w:szCs w:val="20"/>
              </w:rPr>
            </w:pPr>
          </w:p>
        </w:tc>
        <w:tc>
          <w:tcPr>
            <w:tcW w:w="1745" w:type="pct"/>
            <w:tcBorders>
              <w:top w:val="nil"/>
              <w:left w:val="nil"/>
              <w:bottom w:val="single" w:sz="4" w:space="0" w:color="auto"/>
              <w:right w:val="single" w:sz="4" w:space="0" w:color="auto"/>
            </w:tcBorders>
            <w:noWrap/>
          </w:tcPr>
          <w:p w14:paraId="30CE05BF" w14:textId="77777777" w:rsidR="00AA18DB" w:rsidRPr="002F20D6" w:rsidRDefault="00AA18DB" w:rsidP="00AA18DB">
            <w:pPr>
              <w:jc w:val="both"/>
              <w:rPr>
                <w:sz w:val="20"/>
                <w:szCs w:val="20"/>
              </w:rPr>
            </w:pPr>
            <w:r w:rsidRPr="002F20D6">
              <w:rPr>
                <w:sz w:val="20"/>
                <w:szCs w:val="20"/>
              </w:rPr>
              <w:t>Победитель – 3 балла,</w:t>
            </w:r>
          </w:p>
          <w:p w14:paraId="6ABF41C2" w14:textId="77777777" w:rsidR="00AA18DB" w:rsidRPr="002F20D6" w:rsidRDefault="00AA18DB" w:rsidP="00AA18DB">
            <w:pPr>
              <w:jc w:val="both"/>
              <w:rPr>
                <w:sz w:val="20"/>
                <w:szCs w:val="20"/>
              </w:rPr>
            </w:pPr>
            <w:r w:rsidRPr="002F20D6">
              <w:rPr>
                <w:sz w:val="20"/>
                <w:szCs w:val="20"/>
              </w:rPr>
              <w:t>призер – 2 балла,</w:t>
            </w:r>
          </w:p>
          <w:p w14:paraId="464A935B"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77F796F3"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4F0597D2" w14:textId="77777777" w:rsidR="00AA18DB" w:rsidRPr="002F20D6" w:rsidRDefault="00AA18DB" w:rsidP="00AA18DB">
            <w:pPr>
              <w:jc w:val="center"/>
              <w:rPr>
                <w:sz w:val="20"/>
                <w:szCs w:val="20"/>
              </w:rPr>
            </w:pPr>
            <w:r w:rsidRPr="002F20D6">
              <w:rPr>
                <w:sz w:val="20"/>
                <w:szCs w:val="20"/>
              </w:rPr>
              <w:t>5</w:t>
            </w:r>
          </w:p>
        </w:tc>
        <w:tc>
          <w:tcPr>
            <w:tcW w:w="1113" w:type="pct"/>
            <w:gridSpan w:val="2"/>
            <w:tcBorders>
              <w:top w:val="nil"/>
              <w:left w:val="nil"/>
              <w:bottom w:val="single" w:sz="4" w:space="0" w:color="auto"/>
              <w:right w:val="single" w:sz="4" w:space="0" w:color="auto"/>
            </w:tcBorders>
          </w:tcPr>
          <w:p w14:paraId="249E2D5B" w14:textId="77777777" w:rsidR="00AA18DB" w:rsidRPr="002F20D6" w:rsidRDefault="00AA18DB" w:rsidP="00AA18DB">
            <w:pPr>
              <w:jc w:val="both"/>
              <w:rPr>
                <w:sz w:val="20"/>
                <w:szCs w:val="20"/>
              </w:rPr>
            </w:pPr>
            <w:r w:rsidRPr="002F20D6">
              <w:rPr>
                <w:sz w:val="20"/>
                <w:szCs w:val="20"/>
              </w:rPr>
              <w:t>Работа по развитию школьного самоуправления, детских общественных организаций</w:t>
            </w:r>
          </w:p>
        </w:tc>
        <w:tc>
          <w:tcPr>
            <w:tcW w:w="400" w:type="pct"/>
            <w:gridSpan w:val="2"/>
            <w:tcBorders>
              <w:top w:val="nil"/>
              <w:left w:val="nil"/>
              <w:bottom w:val="single" w:sz="4" w:space="0" w:color="auto"/>
              <w:right w:val="single" w:sz="4" w:space="0" w:color="auto"/>
            </w:tcBorders>
          </w:tcPr>
          <w:p w14:paraId="633EBC45" w14:textId="77777777" w:rsidR="00AA18DB" w:rsidRPr="002F20D6" w:rsidRDefault="00AA18DB" w:rsidP="00AA18DB">
            <w:pPr>
              <w:jc w:val="center"/>
              <w:rPr>
                <w:sz w:val="20"/>
                <w:szCs w:val="20"/>
              </w:rPr>
            </w:pPr>
            <w:r w:rsidRPr="002F20D6">
              <w:rPr>
                <w:sz w:val="20"/>
                <w:szCs w:val="20"/>
              </w:rPr>
              <w:t>%</w:t>
            </w:r>
          </w:p>
        </w:tc>
        <w:tc>
          <w:tcPr>
            <w:tcW w:w="491" w:type="pct"/>
            <w:gridSpan w:val="3"/>
            <w:tcBorders>
              <w:top w:val="nil"/>
              <w:left w:val="nil"/>
              <w:bottom w:val="single" w:sz="4" w:space="0" w:color="auto"/>
              <w:right w:val="single" w:sz="4" w:space="0" w:color="auto"/>
            </w:tcBorders>
          </w:tcPr>
          <w:p w14:paraId="78C99674" w14:textId="77777777" w:rsidR="00AA18DB" w:rsidRPr="002F20D6" w:rsidRDefault="00AA18DB" w:rsidP="00AA18DB">
            <w:pPr>
              <w:jc w:val="center"/>
              <w:rPr>
                <w:sz w:val="20"/>
                <w:szCs w:val="20"/>
                <w:lang w:val="en-US"/>
              </w:rPr>
            </w:pPr>
            <w:r w:rsidRPr="002F20D6">
              <w:rPr>
                <w:sz w:val="20"/>
                <w:szCs w:val="20"/>
              </w:rPr>
              <w:t>0-</w:t>
            </w:r>
            <w:r w:rsidRPr="002F20D6">
              <w:rPr>
                <w:sz w:val="20"/>
                <w:szCs w:val="20"/>
                <w:lang w:val="en-US"/>
              </w:rPr>
              <w:t>n</w:t>
            </w:r>
          </w:p>
        </w:tc>
        <w:tc>
          <w:tcPr>
            <w:tcW w:w="489" w:type="pct"/>
            <w:gridSpan w:val="2"/>
            <w:tcBorders>
              <w:top w:val="nil"/>
              <w:left w:val="nil"/>
              <w:bottom w:val="single" w:sz="4" w:space="0" w:color="auto"/>
              <w:right w:val="single" w:sz="4" w:space="0" w:color="auto"/>
            </w:tcBorders>
          </w:tcPr>
          <w:p w14:paraId="689DD5DA" w14:textId="77777777" w:rsidR="00AA18DB" w:rsidRPr="002F20D6" w:rsidRDefault="00AA18DB" w:rsidP="00AA18DB">
            <w:pPr>
              <w:jc w:val="center"/>
              <w:rPr>
                <w:sz w:val="20"/>
                <w:szCs w:val="20"/>
              </w:rPr>
            </w:pPr>
            <w:r w:rsidRPr="002F20D6">
              <w:rPr>
                <w:sz w:val="20"/>
                <w:szCs w:val="20"/>
              </w:rPr>
              <w:t>10</w:t>
            </w:r>
          </w:p>
        </w:tc>
        <w:tc>
          <w:tcPr>
            <w:tcW w:w="490" w:type="pct"/>
            <w:gridSpan w:val="3"/>
            <w:tcBorders>
              <w:top w:val="nil"/>
              <w:left w:val="nil"/>
              <w:bottom w:val="single" w:sz="4" w:space="0" w:color="auto"/>
              <w:right w:val="single" w:sz="4" w:space="0" w:color="auto"/>
            </w:tcBorders>
          </w:tcPr>
          <w:p w14:paraId="0A21F3D3" w14:textId="77777777" w:rsidR="00AA18DB" w:rsidRPr="002F20D6" w:rsidRDefault="00AA18DB" w:rsidP="00AA18DB">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tcPr>
          <w:p w14:paraId="5393A125" w14:textId="77777777" w:rsidR="00AA18DB" w:rsidRPr="002F20D6" w:rsidRDefault="00AA18DB" w:rsidP="00AA18DB">
            <w:pPr>
              <w:jc w:val="both"/>
              <w:rPr>
                <w:color w:val="000000"/>
                <w:sz w:val="20"/>
                <w:szCs w:val="20"/>
              </w:rPr>
            </w:pPr>
            <w:r w:rsidRPr="002F20D6">
              <w:rPr>
                <w:sz w:val="20"/>
                <w:szCs w:val="20"/>
                <w:lang w:val="en-US"/>
              </w:rPr>
              <w:t>n</w:t>
            </w:r>
            <w:r w:rsidRPr="002F20D6">
              <w:rPr>
                <w:sz w:val="20"/>
                <w:szCs w:val="20"/>
              </w:rPr>
              <w:t> </w:t>
            </w:r>
            <w:r w:rsidRPr="002F20D6">
              <w:rPr>
                <w:color w:val="000000"/>
                <w:sz w:val="20"/>
                <w:szCs w:val="20"/>
              </w:rPr>
              <w:t>–количество запланированных к реализации проектов по развитию школьного самоуправлению, детских общественных мероприятий, социально-значимой деятельности подростков;</w:t>
            </w:r>
          </w:p>
          <w:p w14:paraId="6199EAD2" w14:textId="77777777" w:rsidR="00AA18DB" w:rsidRPr="002F20D6" w:rsidRDefault="00AA18DB" w:rsidP="00AA18DB">
            <w:pPr>
              <w:jc w:val="both"/>
              <w:rPr>
                <w:sz w:val="20"/>
                <w:szCs w:val="20"/>
              </w:rPr>
            </w:pPr>
            <w:r w:rsidRPr="002F20D6">
              <w:rPr>
                <w:sz w:val="20"/>
                <w:szCs w:val="20"/>
                <w:lang w:val="en-US"/>
              </w:rPr>
              <w:t>F</w:t>
            </w:r>
            <w:r w:rsidRPr="002F20D6">
              <w:rPr>
                <w:sz w:val="20"/>
                <w:szCs w:val="20"/>
              </w:rPr>
              <w:t xml:space="preserve"> – в которых принято участие.</w:t>
            </w:r>
          </w:p>
          <w:p w14:paraId="68D26715" w14:textId="77777777" w:rsidR="00AA18DB" w:rsidRPr="002F20D6" w:rsidRDefault="00AA18DB" w:rsidP="00AA18DB">
            <w:pPr>
              <w:jc w:val="both"/>
              <w:rPr>
                <w:sz w:val="20"/>
                <w:szCs w:val="20"/>
              </w:rPr>
            </w:pPr>
            <w:r w:rsidRPr="002F20D6">
              <w:rPr>
                <w:sz w:val="20"/>
                <w:szCs w:val="20"/>
              </w:rPr>
              <w:t>100% - 10 баллов,</w:t>
            </w:r>
          </w:p>
          <w:p w14:paraId="6AC986F0" w14:textId="77777777" w:rsidR="00AA18DB" w:rsidRPr="002F20D6" w:rsidRDefault="00AA18DB" w:rsidP="00AA18DB">
            <w:pPr>
              <w:jc w:val="both"/>
              <w:rPr>
                <w:sz w:val="20"/>
                <w:szCs w:val="20"/>
              </w:rPr>
            </w:pPr>
            <w:r w:rsidRPr="002F20D6">
              <w:rPr>
                <w:sz w:val="20"/>
                <w:szCs w:val="20"/>
              </w:rPr>
              <w:t>90 и более % - 9 баллов,</w:t>
            </w:r>
          </w:p>
          <w:p w14:paraId="504A9E1F" w14:textId="77777777" w:rsidR="00AA18DB" w:rsidRPr="002F20D6" w:rsidRDefault="00AA18DB" w:rsidP="00AA18DB">
            <w:pPr>
              <w:jc w:val="both"/>
              <w:rPr>
                <w:sz w:val="20"/>
                <w:szCs w:val="20"/>
              </w:rPr>
            </w:pPr>
            <w:r w:rsidRPr="002F20D6">
              <w:rPr>
                <w:sz w:val="20"/>
                <w:szCs w:val="20"/>
              </w:rPr>
              <w:t>80 и более% -  8 баллов,</w:t>
            </w:r>
          </w:p>
          <w:p w14:paraId="59A0EBB1" w14:textId="77777777" w:rsidR="00AA18DB" w:rsidRPr="002F20D6" w:rsidRDefault="00AA18DB" w:rsidP="00AA18DB">
            <w:pPr>
              <w:jc w:val="both"/>
              <w:rPr>
                <w:sz w:val="20"/>
                <w:szCs w:val="20"/>
              </w:rPr>
            </w:pPr>
            <w:r w:rsidRPr="002F20D6">
              <w:rPr>
                <w:sz w:val="20"/>
                <w:szCs w:val="20"/>
              </w:rPr>
              <w:t>70 и более % - 7 баллов,</w:t>
            </w:r>
          </w:p>
          <w:p w14:paraId="0D7EDCBD" w14:textId="77777777" w:rsidR="00AA18DB" w:rsidRPr="002F20D6" w:rsidRDefault="00AA18DB" w:rsidP="00AA18DB">
            <w:pPr>
              <w:jc w:val="both"/>
              <w:rPr>
                <w:sz w:val="20"/>
                <w:szCs w:val="20"/>
              </w:rPr>
            </w:pPr>
            <w:r w:rsidRPr="002F20D6">
              <w:rPr>
                <w:sz w:val="20"/>
                <w:szCs w:val="20"/>
              </w:rPr>
              <w:t>60 и более% - 6 баллов,</w:t>
            </w:r>
          </w:p>
          <w:p w14:paraId="56E706AA" w14:textId="77777777" w:rsidR="00AA18DB" w:rsidRPr="002F20D6" w:rsidRDefault="00AA18DB" w:rsidP="00AA18DB">
            <w:pPr>
              <w:jc w:val="both"/>
              <w:rPr>
                <w:sz w:val="20"/>
                <w:szCs w:val="20"/>
              </w:rPr>
            </w:pPr>
            <w:r w:rsidRPr="002F20D6">
              <w:rPr>
                <w:sz w:val="20"/>
                <w:szCs w:val="20"/>
              </w:rPr>
              <w:t>50 и более % - 5 баллов и т.д.</w:t>
            </w:r>
          </w:p>
        </w:tc>
      </w:tr>
      <w:tr w:rsidR="00AA18DB" w:rsidRPr="002F20D6" w14:paraId="39116454"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066D765" w14:textId="77777777" w:rsidR="00AA18DB" w:rsidRPr="002F20D6" w:rsidRDefault="00AA18DB" w:rsidP="00AA18DB">
            <w:pPr>
              <w:jc w:val="center"/>
              <w:rPr>
                <w:sz w:val="20"/>
                <w:szCs w:val="20"/>
              </w:rPr>
            </w:pPr>
            <w:r w:rsidRPr="002F20D6">
              <w:rPr>
                <w:sz w:val="20"/>
                <w:szCs w:val="20"/>
              </w:rPr>
              <w:t>6</w:t>
            </w:r>
          </w:p>
        </w:tc>
        <w:tc>
          <w:tcPr>
            <w:tcW w:w="1113" w:type="pct"/>
            <w:gridSpan w:val="2"/>
            <w:tcBorders>
              <w:top w:val="nil"/>
              <w:left w:val="nil"/>
              <w:bottom w:val="single" w:sz="4" w:space="0" w:color="auto"/>
              <w:right w:val="single" w:sz="4" w:space="0" w:color="auto"/>
            </w:tcBorders>
          </w:tcPr>
          <w:p w14:paraId="346225EB" w14:textId="77777777" w:rsidR="00AA18DB" w:rsidRPr="002F20D6" w:rsidRDefault="00AA18DB" w:rsidP="00AA18DB">
            <w:pPr>
              <w:jc w:val="both"/>
              <w:rPr>
                <w:sz w:val="20"/>
                <w:szCs w:val="20"/>
              </w:rPr>
            </w:pPr>
            <w:r w:rsidRPr="002F20D6">
              <w:rPr>
                <w:sz w:val="20"/>
                <w:szCs w:val="20"/>
              </w:rPr>
              <w:t>Участие детей, состоящих на внутришкольном учете, на учете в КДН, ПДН в деятельности объединений дополнительного образования гимназии, муниципального района</w:t>
            </w:r>
            <w:r>
              <w:rPr>
                <w:sz w:val="20"/>
                <w:szCs w:val="20"/>
              </w:rPr>
              <w:t xml:space="preserve"> и республиканского уровня</w:t>
            </w:r>
          </w:p>
        </w:tc>
        <w:tc>
          <w:tcPr>
            <w:tcW w:w="400" w:type="pct"/>
            <w:gridSpan w:val="2"/>
            <w:tcBorders>
              <w:top w:val="nil"/>
              <w:left w:val="nil"/>
              <w:bottom w:val="single" w:sz="4" w:space="0" w:color="auto"/>
              <w:right w:val="single" w:sz="4" w:space="0" w:color="auto"/>
            </w:tcBorders>
          </w:tcPr>
          <w:p w14:paraId="34557553" w14:textId="77777777" w:rsidR="00AA18DB" w:rsidRPr="002F20D6" w:rsidRDefault="00AA18DB" w:rsidP="00AA18DB">
            <w:pPr>
              <w:jc w:val="center"/>
              <w:rPr>
                <w:sz w:val="20"/>
                <w:szCs w:val="20"/>
              </w:rPr>
            </w:pPr>
            <w:r w:rsidRPr="002F20D6">
              <w:rPr>
                <w:sz w:val="20"/>
                <w:szCs w:val="20"/>
              </w:rPr>
              <w:t>%</w:t>
            </w:r>
          </w:p>
        </w:tc>
        <w:tc>
          <w:tcPr>
            <w:tcW w:w="491" w:type="pct"/>
            <w:gridSpan w:val="3"/>
            <w:tcBorders>
              <w:top w:val="nil"/>
              <w:left w:val="nil"/>
              <w:bottom w:val="single" w:sz="4" w:space="0" w:color="auto"/>
              <w:right w:val="single" w:sz="4" w:space="0" w:color="auto"/>
            </w:tcBorders>
          </w:tcPr>
          <w:p w14:paraId="4D82B988" w14:textId="77777777" w:rsidR="00AA18DB" w:rsidRPr="002F20D6" w:rsidRDefault="00AA18DB" w:rsidP="00AA18DB">
            <w:pPr>
              <w:jc w:val="center"/>
              <w:rPr>
                <w:sz w:val="20"/>
                <w:szCs w:val="20"/>
              </w:rPr>
            </w:pPr>
            <w:r w:rsidRPr="002F20D6">
              <w:rPr>
                <w:sz w:val="20"/>
                <w:szCs w:val="20"/>
              </w:rPr>
              <w:t>50-100</w:t>
            </w:r>
          </w:p>
        </w:tc>
        <w:tc>
          <w:tcPr>
            <w:tcW w:w="489" w:type="pct"/>
            <w:gridSpan w:val="2"/>
            <w:tcBorders>
              <w:top w:val="nil"/>
              <w:left w:val="nil"/>
              <w:bottom w:val="single" w:sz="4" w:space="0" w:color="auto"/>
              <w:right w:val="single" w:sz="4" w:space="0" w:color="auto"/>
            </w:tcBorders>
          </w:tcPr>
          <w:p w14:paraId="2B148214" w14:textId="77777777" w:rsidR="00AA18DB" w:rsidRPr="002F20D6" w:rsidRDefault="00AA18DB" w:rsidP="00AA18DB">
            <w:pPr>
              <w:jc w:val="center"/>
              <w:rPr>
                <w:sz w:val="20"/>
                <w:szCs w:val="20"/>
              </w:rPr>
            </w:pPr>
            <w:r w:rsidRPr="002F20D6">
              <w:rPr>
                <w:sz w:val="20"/>
                <w:szCs w:val="20"/>
              </w:rPr>
              <w:t>8</w:t>
            </w:r>
          </w:p>
        </w:tc>
        <w:tc>
          <w:tcPr>
            <w:tcW w:w="490" w:type="pct"/>
            <w:gridSpan w:val="3"/>
            <w:tcBorders>
              <w:top w:val="nil"/>
              <w:left w:val="nil"/>
              <w:bottom w:val="single" w:sz="4" w:space="0" w:color="auto"/>
              <w:right w:val="single" w:sz="4" w:space="0" w:color="auto"/>
            </w:tcBorders>
          </w:tcPr>
          <w:p w14:paraId="4CCF13C7" w14:textId="77777777" w:rsidR="00AA18DB" w:rsidRPr="002F20D6" w:rsidRDefault="00AA18DB" w:rsidP="00AA18DB">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tcPr>
          <w:p w14:paraId="3F36A351" w14:textId="77777777" w:rsidR="00AA18DB" w:rsidRPr="002F20D6" w:rsidRDefault="00AA18DB" w:rsidP="00AA18DB">
            <w:pPr>
              <w:jc w:val="both"/>
              <w:rPr>
                <w:sz w:val="20"/>
                <w:szCs w:val="20"/>
              </w:rPr>
            </w:pPr>
            <w:r w:rsidRPr="002F20D6">
              <w:rPr>
                <w:sz w:val="20"/>
                <w:szCs w:val="20"/>
              </w:rPr>
              <w:t>А/В)*100%,  А – количество учащихся группы риска, посещающие объединения дополнительного образования без учета ведомственной принадлежности, В – общее количество учащихся группы риска.</w:t>
            </w:r>
          </w:p>
          <w:p w14:paraId="2E243517" w14:textId="77777777" w:rsidR="00AA18DB" w:rsidRPr="002F20D6" w:rsidRDefault="00AA18DB" w:rsidP="00AA18DB">
            <w:pPr>
              <w:jc w:val="both"/>
              <w:rPr>
                <w:sz w:val="20"/>
                <w:szCs w:val="20"/>
              </w:rPr>
            </w:pPr>
            <w:r w:rsidRPr="002F20D6">
              <w:rPr>
                <w:sz w:val="20"/>
                <w:szCs w:val="20"/>
              </w:rPr>
              <w:t>100% - 10 баллов,</w:t>
            </w:r>
          </w:p>
          <w:p w14:paraId="3E1584F4" w14:textId="77777777" w:rsidR="00AA18DB" w:rsidRPr="002F20D6" w:rsidRDefault="00AA18DB" w:rsidP="00AA18DB">
            <w:pPr>
              <w:jc w:val="both"/>
              <w:rPr>
                <w:sz w:val="20"/>
                <w:szCs w:val="20"/>
              </w:rPr>
            </w:pPr>
            <w:r w:rsidRPr="002F20D6">
              <w:rPr>
                <w:sz w:val="20"/>
                <w:szCs w:val="20"/>
              </w:rPr>
              <w:t>90 и более % - 9 баллов,</w:t>
            </w:r>
          </w:p>
          <w:p w14:paraId="5A9A570F" w14:textId="77777777" w:rsidR="00AA18DB" w:rsidRPr="002F20D6" w:rsidRDefault="00AA18DB" w:rsidP="00AA18DB">
            <w:pPr>
              <w:jc w:val="both"/>
              <w:rPr>
                <w:sz w:val="20"/>
                <w:szCs w:val="20"/>
              </w:rPr>
            </w:pPr>
            <w:r w:rsidRPr="002F20D6">
              <w:rPr>
                <w:sz w:val="20"/>
                <w:szCs w:val="20"/>
              </w:rPr>
              <w:t>80 и более% -  8 баллов,</w:t>
            </w:r>
          </w:p>
          <w:p w14:paraId="6E0AD328" w14:textId="77777777" w:rsidR="00AA18DB" w:rsidRPr="002F20D6" w:rsidRDefault="00AA18DB" w:rsidP="00AA18DB">
            <w:pPr>
              <w:jc w:val="both"/>
              <w:rPr>
                <w:sz w:val="20"/>
                <w:szCs w:val="20"/>
              </w:rPr>
            </w:pPr>
            <w:r w:rsidRPr="002F20D6">
              <w:rPr>
                <w:sz w:val="20"/>
                <w:szCs w:val="20"/>
              </w:rPr>
              <w:t>70 и более % - 7 баллов,</w:t>
            </w:r>
          </w:p>
          <w:p w14:paraId="30539746" w14:textId="77777777" w:rsidR="00AA18DB" w:rsidRPr="002F20D6" w:rsidRDefault="00AA18DB" w:rsidP="00AA18DB">
            <w:pPr>
              <w:jc w:val="both"/>
              <w:rPr>
                <w:sz w:val="20"/>
                <w:szCs w:val="20"/>
              </w:rPr>
            </w:pPr>
            <w:r w:rsidRPr="002F20D6">
              <w:rPr>
                <w:sz w:val="20"/>
                <w:szCs w:val="20"/>
              </w:rPr>
              <w:t>60 и более% - 6 баллов,</w:t>
            </w:r>
          </w:p>
          <w:p w14:paraId="11DF2815" w14:textId="77777777" w:rsidR="00AA18DB" w:rsidRPr="002F20D6" w:rsidRDefault="00AA18DB" w:rsidP="00AA18DB">
            <w:pPr>
              <w:jc w:val="both"/>
              <w:rPr>
                <w:sz w:val="20"/>
                <w:szCs w:val="20"/>
              </w:rPr>
            </w:pPr>
            <w:r w:rsidRPr="002F20D6">
              <w:rPr>
                <w:sz w:val="20"/>
                <w:szCs w:val="20"/>
              </w:rPr>
              <w:t>50 и более % - 5 баллов и т.д.</w:t>
            </w:r>
          </w:p>
        </w:tc>
      </w:tr>
      <w:tr w:rsidR="00AA18DB" w:rsidRPr="002F20D6" w14:paraId="7923835E"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6B42B4EB" w14:textId="77777777" w:rsidR="00AA18DB" w:rsidRPr="002F20D6" w:rsidRDefault="00AA18DB" w:rsidP="00AA18DB">
            <w:pPr>
              <w:jc w:val="center"/>
              <w:rPr>
                <w:b/>
                <w:bCs/>
                <w:sz w:val="20"/>
                <w:szCs w:val="20"/>
              </w:rPr>
            </w:pPr>
            <w:r w:rsidRPr="002F20D6">
              <w:rPr>
                <w:b/>
                <w:bCs/>
                <w:sz w:val="20"/>
                <w:szCs w:val="20"/>
              </w:rPr>
              <w:t>ИТОГО- 50</w:t>
            </w:r>
          </w:p>
        </w:tc>
      </w:tr>
      <w:tr w:rsidR="00AA18DB" w:rsidRPr="002F20D6" w14:paraId="0B7A9FB0"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6273B1D8" w14:textId="77777777" w:rsidR="00AA18DB" w:rsidRPr="002F20D6" w:rsidRDefault="00AA18DB" w:rsidP="00AA18DB">
            <w:pPr>
              <w:jc w:val="center"/>
              <w:rPr>
                <w:b/>
                <w:bCs/>
                <w:sz w:val="20"/>
                <w:szCs w:val="20"/>
              </w:rPr>
            </w:pPr>
            <w:r w:rsidRPr="002F20D6">
              <w:rPr>
                <w:b/>
                <w:bCs/>
                <w:sz w:val="20"/>
                <w:szCs w:val="20"/>
              </w:rPr>
              <w:t>Социальный педагог</w:t>
            </w:r>
          </w:p>
        </w:tc>
      </w:tr>
      <w:tr w:rsidR="00AA18DB" w:rsidRPr="002F20D6" w14:paraId="6F352469"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7A4CCBD8" w14:textId="77777777" w:rsidR="00AA18DB" w:rsidRPr="002F20D6" w:rsidRDefault="00AA18DB" w:rsidP="00AA18DB">
            <w:pPr>
              <w:jc w:val="both"/>
              <w:rPr>
                <w:b/>
                <w:bCs/>
                <w:sz w:val="20"/>
                <w:szCs w:val="20"/>
              </w:rPr>
            </w:pPr>
          </w:p>
        </w:tc>
      </w:tr>
      <w:tr w:rsidR="00AA18DB" w:rsidRPr="002F20D6" w14:paraId="37BF106E" w14:textId="77777777" w:rsidTr="00AA18DB">
        <w:trPr>
          <w:trHeight w:val="20"/>
        </w:trPr>
        <w:tc>
          <w:tcPr>
            <w:tcW w:w="257" w:type="pct"/>
            <w:tcBorders>
              <w:top w:val="nil"/>
              <w:left w:val="single" w:sz="4" w:space="0" w:color="auto"/>
              <w:bottom w:val="single" w:sz="4" w:space="0" w:color="auto"/>
              <w:right w:val="single" w:sz="4" w:space="0" w:color="auto"/>
            </w:tcBorders>
            <w:vAlign w:val="center"/>
          </w:tcPr>
          <w:p w14:paraId="64C2D597" w14:textId="77777777" w:rsidR="00AA18DB" w:rsidRPr="002F20D6" w:rsidRDefault="00AA18DB" w:rsidP="00AA18DB">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14:paraId="2188EF07" w14:textId="77777777" w:rsidR="00AA18DB" w:rsidRPr="002F20D6" w:rsidRDefault="00AA18DB" w:rsidP="00AA18DB">
            <w:pPr>
              <w:jc w:val="center"/>
              <w:rPr>
                <w:sz w:val="20"/>
                <w:szCs w:val="20"/>
              </w:rPr>
            </w:pPr>
            <w:r w:rsidRPr="002F20D6">
              <w:rPr>
                <w:sz w:val="20"/>
                <w:szCs w:val="20"/>
              </w:rPr>
              <w:t>Наименование</w:t>
            </w:r>
          </w:p>
          <w:p w14:paraId="1D46ABF9" w14:textId="77777777" w:rsidR="00AA18DB" w:rsidRPr="002F20D6" w:rsidRDefault="00AA18DB" w:rsidP="00AA18DB">
            <w:pPr>
              <w:jc w:val="center"/>
              <w:rPr>
                <w:sz w:val="20"/>
                <w:szCs w:val="20"/>
              </w:rPr>
            </w:pPr>
            <w:r w:rsidRPr="002F20D6">
              <w:rPr>
                <w:sz w:val="20"/>
                <w:szCs w:val="20"/>
              </w:rPr>
              <w:t>критерия</w:t>
            </w:r>
          </w:p>
        </w:tc>
        <w:tc>
          <w:tcPr>
            <w:tcW w:w="400" w:type="pct"/>
            <w:gridSpan w:val="2"/>
            <w:tcBorders>
              <w:top w:val="nil"/>
              <w:left w:val="nil"/>
              <w:bottom w:val="single" w:sz="4" w:space="0" w:color="auto"/>
              <w:right w:val="single" w:sz="4" w:space="0" w:color="auto"/>
            </w:tcBorders>
            <w:vAlign w:val="center"/>
          </w:tcPr>
          <w:p w14:paraId="3B402D6C" w14:textId="77777777" w:rsidR="00AA18DB" w:rsidRPr="002F20D6" w:rsidRDefault="00AA18DB" w:rsidP="00AA18DB">
            <w:pPr>
              <w:jc w:val="center"/>
              <w:rPr>
                <w:sz w:val="20"/>
                <w:szCs w:val="20"/>
              </w:rPr>
            </w:pPr>
            <w:r w:rsidRPr="002F20D6">
              <w:rPr>
                <w:sz w:val="20"/>
                <w:szCs w:val="20"/>
              </w:rPr>
              <w:t>Единица</w:t>
            </w:r>
          </w:p>
          <w:p w14:paraId="281B6A64" w14:textId="77777777" w:rsidR="00AA18DB" w:rsidRPr="002F20D6" w:rsidRDefault="00AA18DB" w:rsidP="00AA18DB">
            <w:pPr>
              <w:jc w:val="center"/>
              <w:rPr>
                <w:sz w:val="20"/>
                <w:szCs w:val="20"/>
              </w:rPr>
            </w:pPr>
            <w:r w:rsidRPr="002F20D6">
              <w:rPr>
                <w:sz w:val="20"/>
                <w:szCs w:val="20"/>
              </w:rPr>
              <w:t>измерения</w:t>
            </w:r>
          </w:p>
        </w:tc>
        <w:tc>
          <w:tcPr>
            <w:tcW w:w="491" w:type="pct"/>
            <w:gridSpan w:val="3"/>
            <w:tcBorders>
              <w:top w:val="nil"/>
              <w:left w:val="nil"/>
              <w:bottom w:val="single" w:sz="4" w:space="0" w:color="auto"/>
              <w:right w:val="single" w:sz="4" w:space="0" w:color="auto"/>
            </w:tcBorders>
            <w:vAlign w:val="center"/>
          </w:tcPr>
          <w:p w14:paraId="3ECD5638" w14:textId="77777777" w:rsidR="00AA18DB" w:rsidRPr="002F20D6" w:rsidRDefault="00AA18DB" w:rsidP="00AA18DB">
            <w:pPr>
              <w:jc w:val="center"/>
              <w:rPr>
                <w:sz w:val="20"/>
                <w:szCs w:val="20"/>
              </w:rPr>
            </w:pPr>
            <w:r w:rsidRPr="002F20D6">
              <w:rPr>
                <w:sz w:val="20"/>
                <w:szCs w:val="20"/>
              </w:rPr>
              <w:t>Диапазон</w:t>
            </w:r>
          </w:p>
          <w:p w14:paraId="66717EA7" w14:textId="77777777" w:rsidR="00AA18DB" w:rsidRPr="002F20D6" w:rsidRDefault="00AA18DB" w:rsidP="00AA18DB">
            <w:pPr>
              <w:jc w:val="center"/>
              <w:rPr>
                <w:sz w:val="20"/>
                <w:szCs w:val="20"/>
              </w:rPr>
            </w:pPr>
            <w:r w:rsidRPr="002F20D6">
              <w:rPr>
                <w:sz w:val="20"/>
                <w:szCs w:val="20"/>
              </w:rPr>
              <w:t>значений</w:t>
            </w:r>
          </w:p>
        </w:tc>
        <w:tc>
          <w:tcPr>
            <w:tcW w:w="485" w:type="pct"/>
            <w:tcBorders>
              <w:top w:val="nil"/>
              <w:left w:val="nil"/>
              <w:bottom w:val="single" w:sz="4" w:space="0" w:color="auto"/>
              <w:right w:val="single" w:sz="4" w:space="0" w:color="auto"/>
            </w:tcBorders>
            <w:vAlign w:val="center"/>
          </w:tcPr>
          <w:p w14:paraId="2B14C47B" w14:textId="77777777" w:rsidR="00AA18DB" w:rsidRPr="002F20D6" w:rsidRDefault="00AA18DB" w:rsidP="00AA18DB">
            <w:pPr>
              <w:jc w:val="center"/>
              <w:rPr>
                <w:sz w:val="20"/>
                <w:szCs w:val="20"/>
              </w:rPr>
            </w:pPr>
            <w:r w:rsidRPr="002F20D6">
              <w:rPr>
                <w:sz w:val="20"/>
                <w:szCs w:val="20"/>
              </w:rPr>
              <w:t>Весовой</w:t>
            </w:r>
          </w:p>
          <w:p w14:paraId="56C2672B" w14:textId="77777777" w:rsidR="00AA18DB" w:rsidRPr="002F20D6" w:rsidRDefault="00AA18DB" w:rsidP="00AA18DB">
            <w:pPr>
              <w:jc w:val="center"/>
              <w:rPr>
                <w:sz w:val="20"/>
                <w:szCs w:val="20"/>
              </w:rPr>
            </w:pPr>
            <w:r w:rsidRPr="002F20D6">
              <w:rPr>
                <w:sz w:val="20"/>
                <w:szCs w:val="20"/>
              </w:rPr>
              <w:t>коэффициент</w:t>
            </w:r>
          </w:p>
        </w:tc>
        <w:tc>
          <w:tcPr>
            <w:tcW w:w="488" w:type="pct"/>
            <w:gridSpan w:val="2"/>
            <w:tcBorders>
              <w:top w:val="nil"/>
              <w:left w:val="nil"/>
              <w:bottom w:val="single" w:sz="4" w:space="0" w:color="auto"/>
              <w:right w:val="single" w:sz="4" w:space="0" w:color="auto"/>
            </w:tcBorders>
            <w:vAlign w:val="center"/>
          </w:tcPr>
          <w:p w14:paraId="7AFCB735" w14:textId="77777777" w:rsidR="00AA18DB" w:rsidRPr="002F20D6" w:rsidRDefault="00AA18DB" w:rsidP="00AA18DB">
            <w:pPr>
              <w:jc w:val="center"/>
              <w:rPr>
                <w:sz w:val="20"/>
                <w:szCs w:val="20"/>
              </w:rPr>
            </w:pPr>
            <w:r>
              <w:rPr>
                <w:sz w:val="20"/>
                <w:szCs w:val="20"/>
              </w:rPr>
              <w:t>Пери</w:t>
            </w:r>
            <w:r w:rsidRPr="002F20D6">
              <w:rPr>
                <w:sz w:val="20"/>
                <w:szCs w:val="20"/>
              </w:rPr>
              <w:t>одичность изменения</w:t>
            </w:r>
          </w:p>
        </w:tc>
        <w:tc>
          <w:tcPr>
            <w:tcW w:w="1766" w:type="pct"/>
            <w:gridSpan w:val="4"/>
            <w:tcBorders>
              <w:top w:val="nil"/>
              <w:left w:val="nil"/>
              <w:bottom w:val="single" w:sz="4" w:space="0" w:color="auto"/>
              <w:right w:val="single" w:sz="4" w:space="0" w:color="auto"/>
            </w:tcBorders>
            <w:noWrap/>
            <w:vAlign w:val="center"/>
          </w:tcPr>
          <w:p w14:paraId="4C0D5D3F" w14:textId="77777777" w:rsidR="00AA18DB" w:rsidRPr="002F20D6" w:rsidRDefault="00AA18DB" w:rsidP="00AA18DB">
            <w:pPr>
              <w:jc w:val="both"/>
              <w:rPr>
                <w:sz w:val="20"/>
                <w:szCs w:val="20"/>
              </w:rPr>
            </w:pPr>
            <w:r w:rsidRPr="002F20D6">
              <w:rPr>
                <w:sz w:val="20"/>
                <w:szCs w:val="20"/>
              </w:rPr>
              <w:t>Расчет показателя</w:t>
            </w:r>
          </w:p>
        </w:tc>
      </w:tr>
      <w:tr w:rsidR="00AA18DB" w:rsidRPr="002F20D6" w14:paraId="1E09551B"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37E61DEF" w14:textId="77777777" w:rsidR="00AA18DB" w:rsidRPr="002F20D6" w:rsidRDefault="00AA18DB" w:rsidP="00AA18DB">
            <w:pPr>
              <w:jc w:val="center"/>
              <w:rPr>
                <w:sz w:val="20"/>
                <w:szCs w:val="20"/>
              </w:rPr>
            </w:pPr>
            <w:r w:rsidRPr="002F20D6">
              <w:rPr>
                <w:sz w:val="20"/>
                <w:szCs w:val="20"/>
              </w:rPr>
              <w:t>1</w:t>
            </w:r>
          </w:p>
        </w:tc>
        <w:tc>
          <w:tcPr>
            <w:tcW w:w="1113" w:type="pct"/>
            <w:gridSpan w:val="2"/>
            <w:tcBorders>
              <w:top w:val="nil"/>
              <w:left w:val="nil"/>
              <w:bottom w:val="single" w:sz="4" w:space="0" w:color="auto"/>
              <w:right w:val="single" w:sz="4" w:space="0" w:color="auto"/>
            </w:tcBorders>
          </w:tcPr>
          <w:p w14:paraId="121728BA" w14:textId="77777777" w:rsidR="00AA18DB" w:rsidRPr="002F20D6" w:rsidRDefault="00AA18DB" w:rsidP="00AA18DB">
            <w:pPr>
              <w:rPr>
                <w:sz w:val="20"/>
                <w:szCs w:val="20"/>
              </w:rPr>
            </w:pPr>
            <w:r w:rsidRPr="002F20D6">
              <w:rPr>
                <w:sz w:val="20"/>
                <w:szCs w:val="20"/>
              </w:rPr>
              <w:t>Снижение количества преступлений и правонарушений несовершеннолетних</w:t>
            </w:r>
          </w:p>
        </w:tc>
        <w:tc>
          <w:tcPr>
            <w:tcW w:w="400" w:type="pct"/>
            <w:gridSpan w:val="2"/>
            <w:tcBorders>
              <w:top w:val="nil"/>
              <w:left w:val="nil"/>
              <w:bottom w:val="single" w:sz="4" w:space="0" w:color="auto"/>
              <w:right w:val="single" w:sz="4" w:space="0" w:color="auto"/>
            </w:tcBorders>
          </w:tcPr>
          <w:p w14:paraId="1D822550" w14:textId="77777777" w:rsidR="00AA18DB" w:rsidRPr="002F20D6" w:rsidRDefault="00AA18DB" w:rsidP="00AA18DB">
            <w:pPr>
              <w:jc w:val="center"/>
              <w:rPr>
                <w:sz w:val="20"/>
                <w:szCs w:val="20"/>
              </w:rPr>
            </w:pPr>
            <w:r w:rsidRPr="002F20D6">
              <w:rPr>
                <w:sz w:val="20"/>
                <w:szCs w:val="20"/>
              </w:rPr>
              <w:t>%</w:t>
            </w:r>
          </w:p>
        </w:tc>
        <w:tc>
          <w:tcPr>
            <w:tcW w:w="491" w:type="pct"/>
            <w:gridSpan w:val="3"/>
            <w:tcBorders>
              <w:top w:val="nil"/>
              <w:left w:val="nil"/>
              <w:bottom w:val="single" w:sz="4" w:space="0" w:color="auto"/>
              <w:right w:val="single" w:sz="4" w:space="0" w:color="auto"/>
            </w:tcBorders>
          </w:tcPr>
          <w:p w14:paraId="24DE3B51" w14:textId="77777777" w:rsidR="00AA18DB" w:rsidRPr="002F20D6" w:rsidRDefault="00AA18DB" w:rsidP="00AA18DB">
            <w:pPr>
              <w:jc w:val="center"/>
              <w:rPr>
                <w:sz w:val="20"/>
                <w:szCs w:val="20"/>
              </w:rPr>
            </w:pPr>
            <w:r w:rsidRPr="002F20D6">
              <w:rPr>
                <w:sz w:val="20"/>
                <w:szCs w:val="20"/>
              </w:rPr>
              <w:t>0-100</w:t>
            </w:r>
          </w:p>
        </w:tc>
        <w:tc>
          <w:tcPr>
            <w:tcW w:w="489" w:type="pct"/>
            <w:gridSpan w:val="2"/>
            <w:tcBorders>
              <w:top w:val="nil"/>
              <w:left w:val="nil"/>
              <w:bottom w:val="single" w:sz="4" w:space="0" w:color="auto"/>
              <w:right w:val="single" w:sz="4" w:space="0" w:color="auto"/>
            </w:tcBorders>
          </w:tcPr>
          <w:p w14:paraId="7C965050" w14:textId="77777777" w:rsidR="00AA18DB" w:rsidRPr="002F20D6" w:rsidRDefault="00AA18DB" w:rsidP="00AA18DB">
            <w:pPr>
              <w:jc w:val="center"/>
              <w:rPr>
                <w:sz w:val="20"/>
                <w:szCs w:val="20"/>
              </w:rPr>
            </w:pPr>
            <w:r w:rsidRPr="002F20D6">
              <w:rPr>
                <w:sz w:val="20"/>
                <w:szCs w:val="20"/>
              </w:rPr>
              <w:t>10</w:t>
            </w:r>
          </w:p>
        </w:tc>
        <w:tc>
          <w:tcPr>
            <w:tcW w:w="490" w:type="pct"/>
            <w:gridSpan w:val="3"/>
            <w:tcBorders>
              <w:top w:val="nil"/>
              <w:left w:val="nil"/>
              <w:bottom w:val="single" w:sz="4" w:space="0" w:color="auto"/>
              <w:right w:val="single" w:sz="4" w:space="0" w:color="auto"/>
            </w:tcBorders>
          </w:tcPr>
          <w:p w14:paraId="2D940E9D" w14:textId="77777777" w:rsidR="00AA18DB" w:rsidRPr="002F20D6" w:rsidRDefault="00AA18DB" w:rsidP="00AA18DB">
            <w:pPr>
              <w:jc w:val="center"/>
              <w:rPr>
                <w:sz w:val="20"/>
                <w:szCs w:val="20"/>
              </w:rPr>
            </w:pPr>
            <w:r w:rsidRPr="002F20D6">
              <w:rPr>
                <w:sz w:val="20"/>
                <w:szCs w:val="20"/>
              </w:rPr>
              <w:t>годовая</w:t>
            </w:r>
          </w:p>
          <w:p w14:paraId="24017920" w14:textId="77777777" w:rsidR="00AA18DB" w:rsidRPr="002F20D6" w:rsidRDefault="00AA18DB" w:rsidP="00AA18DB">
            <w:pPr>
              <w:jc w:val="center"/>
              <w:rPr>
                <w:sz w:val="20"/>
                <w:szCs w:val="20"/>
              </w:rPr>
            </w:pPr>
          </w:p>
        </w:tc>
        <w:tc>
          <w:tcPr>
            <w:tcW w:w="1745" w:type="pct"/>
            <w:tcBorders>
              <w:top w:val="nil"/>
              <w:left w:val="nil"/>
              <w:bottom w:val="single" w:sz="4" w:space="0" w:color="auto"/>
              <w:right w:val="single" w:sz="4" w:space="0" w:color="auto"/>
            </w:tcBorders>
            <w:noWrap/>
          </w:tcPr>
          <w:p w14:paraId="67907D2A" w14:textId="77777777" w:rsidR="00AA18DB" w:rsidRPr="002F20D6" w:rsidRDefault="00AA18DB" w:rsidP="00AA18DB">
            <w:pPr>
              <w:jc w:val="both"/>
              <w:rPr>
                <w:sz w:val="20"/>
                <w:szCs w:val="20"/>
              </w:rPr>
            </w:pPr>
            <w:r w:rsidRPr="002F20D6">
              <w:rPr>
                <w:sz w:val="20"/>
                <w:szCs w:val="20"/>
              </w:rPr>
              <w:t>Сниже6ние на</w:t>
            </w:r>
          </w:p>
          <w:p w14:paraId="2D1EAB78" w14:textId="77777777" w:rsidR="00AA18DB" w:rsidRPr="002F20D6" w:rsidRDefault="00AA18DB" w:rsidP="00AA18DB">
            <w:pPr>
              <w:jc w:val="both"/>
              <w:rPr>
                <w:sz w:val="20"/>
                <w:szCs w:val="20"/>
              </w:rPr>
            </w:pPr>
            <w:r w:rsidRPr="002F20D6">
              <w:rPr>
                <w:sz w:val="20"/>
                <w:szCs w:val="20"/>
              </w:rPr>
              <w:t>100% - 10 баллов,</w:t>
            </w:r>
          </w:p>
          <w:p w14:paraId="0CA4F410" w14:textId="77777777" w:rsidR="00AA18DB" w:rsidRPr="002F20D6" w:rsidRDefault="00AA18DB" w:rsidP="00AA18DB">
            <w:pPr>
              <w:jc w:val="both"/>
              <w:rPr>
                <w:sz w:val="20"/>
                <w:szCs w:val="20"/>
              </w:rPr>
            </w:pPr>
            <w:r w:rsidRPr="002F20D6">
              <w:rPr>
                <w:sz w:val="20"/>
                <w:szCs w:val="20"/>
              </w:rPr>
              <w:t>90 и более % - 9 баллов,</w:t>
            </w:r>
          </w:p>
          <w:p w14:paraId="2F33B8A5" w14:textId="77777777" w:rsidR="00AA18DB" w:rsidRPr="002F20D6" w:rsidRDefault="00AA18DB" w:rsidP="00AA18DB">
            <w:pPr>
              <w:jc w:val="both"/>
              <w:rPr>
                <w:sz w:val="20"/>
                <w:szCs w:val="20"/>
              </w:rPr>
            </w:pPr>
            <w:r w:rsidRPr="002F20D6">
              <w:rPr>
                <w:sz w:val="20"/>
                <w:szCs w:val="20"/>
              </w:rPr>
              <w:t>80 и более% -  8 баллов,</w:t>
            </w:r>
          </w:p>
          <w:p w14:paraId="6E3F5992" w14:textId="77777777" w:rsidR="00AA18DB" w:rsidRPr="002F20D6" w:rsidRDefault="00AA18DB" w:rsidP="00AA18DB">
            <w:pPr>
              <w:jc w:val="both"/>
              <w:rPr>
                <w:sz w:val="20"/>
                <w:szCs w:val="20"/>
              </w:rPr>
            </w:pPr>
            <w:r w:rsidRPr="002F20D6">
              <w:rPr>
                <w:sz w:val="20"/>
                <w:szCs w:val="20"/>
              </w:rPr>
              <w:t>70 и более % - 7 баллов,</w:t>
            </w:r>
          </w:p>
          <w:p w14:paraId="0F5C28C2" w14:textId="77777777" w:rsidR="00AA18DB" w:rsidRPr="002F20D6" w:rsidRDefault="00AA18DB" w:rsidP="00AA18DB">
            <w:pPr>
              <w:jc w:val="both"/>
              <w:rPr>
                <w:sz w:val="20"/>
                <w:szCs w:val="20"/>
              </w:rPr>
            </w:pPr>
            <w:r w:rsidRPr="002F20D6">
              <w:rPr>
                <w:sz w:val="20"/>
                <w:szCs w:val="20"/>
              </w:rPr>
              <w:t>60 и более% - 6 баллов,</w:t>
            </w:r>
          </w:p>
          <w:p w14:paraId="5D94518C" w14:textId="77777777" w:rsidR="00AA18DB" w:rsidRPr="002F20D6" w:rsidRDefault="00AA18DB" w:rsidP="00AA18DB">
            <w:pPr>
              <w:jc w:val="both"/>
              <w:rPr>
                <w:sz w:val="20"/>
                <w:szCs w:val="20"/>
              </w:rPr>
            </w:pPr>
            <w:r w:rsidRPr="002F20D6">
              <w:rPr>
                <w:sz w:val="20"/>
                <w:szCs w:val="20"/>
              </w:rPr>
              <w:t>50 и более % - 5 баллов и т.д.</w:t>
            </w:r>
          </w:p>
        </w:tc>
      </w:tr>
      <w:tr w:rsidR="00AA18DB" w:rsidRPr="002F20D6" w14:paraId="20A2500B"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6712C034" w14:textId="77777777" w:rsidR="00AA18DB" w:rsidRPr="002F20D6" w:rsidRDefault="00AA18DB" w:rsidP="00AA18DB">
            <w:pPr>
              <w:jc w:val="center"/>
              <w:rPr>
                <w:sz w:val="20"/>
                <w:szCs w:val="20"/>
              </w:rPr>
            </w:pPr>
            <w:r w:rsidRPr="002F20D6">
              <w:rPr>
                <w:sz w:val="20"/>
                <w:szCs w:val="20"/>
              </w:rPr>
              <w:t>2</w:t>
            </w:r>
          </w:p>
        </w:tc>
        <w:tc>
          <w:tcPr>
            <w:tcW w:w="1113" w:type="pct"/>
            <w:gridSpan w:val="2"/>
            <w:tcBorders>
              <w:top w:val="nil"/>
              <w:left w:val="nil"/>
              <w:bottom w:val="single" w:sz="4" w:space="0" w:color="auto"/>
              <w:right w:val="single" w:sz="4" w:space="0" w:color="auto"/>
            </w:tcBorders>
          </w:tcPr>
          <w:p w14:paraId="55646B19" w14:textId="77777777" w:rsidR="00AA18DB" w:rsidRPr="002F20D6" w:rsidRDefault="00AA18DB" w:rsidP="00AA18DB">
            <w:pPr>
              <w:jc w:val="both"/>
              <w:rPr>
                <w:sz w:val="20"/>
                <w:szCs w:val="20"/>
              </w:rPr>
            </w:pPr>
            <w:r w:rsidRPr="002F20D6">
              <w:rPr>
                <w:sz w:val="20"/>
                <w:szCs w:val="20"/>
              </w:rPr>
              <w:t>Участие детей, состоящих на внутришкольном учете, на учете в КДН, ПДН «группы риска» в деятельности объединений дополнительного образования гимназии, муниципального района</w:t>
            </w:r>
          </w:p>
        </w:tc>
        <w:tc>
          <w:tcPr>
            <w:tcW w:w="400" w:type="pct"/>
            <w:gridSpan w:val="2"/>
            <w:tcBorders>
              <w:top w:val="nil"/>
              <w:left w:val="nil"/>
              <w:bottom w:val="single" w:sz="4" w:space="0" w:color="auto"/>
              <w:right w:val="single" w:sz="4" w:space="0" w:color="auto"/>
            </w:tcBorders>
          </w:tcPr>
          <w:p w14:paraId="086D809E" w14:textId="77777777" w:rsidR="00AA18DB" w:rsidRPr="002F20D6" w:rsidRDefault="00AA18DB" w:rsidP="00AA18DB">
            <w:pPr>
              <w:jc w:val="center"/>
              <w:rPr>
                <w:sz w:val="20"/>
                <w:szCs w:val="20"/>
              </w:rPr>
            </w:pPr>
            <w:r w:rsidRPr="002F20D6">
              <w:rPr>
                <w:sz w:val="20"/>
                <w:szCs w:val="20"/>
              </w:rPr>
              <w:t>%</w:t>
            </w:r>
          </w:p>
        </w:tc>
        <w:tc>
          <w:tcPr>
            <w:tcW w:w="491" w:type="pct"/>
            <w:gridSpan w:val="3"/>
            <w:tcBorders>
              <w:top w:val="nil"/>
              <w:left w:val="nil"/>
              <w:bottom w:val="single" w:sz="4" w:space="0" w:color="auto"/>
              <w:right w:val="single" w:sz="4" w:space="0" w:color="auto"/>
            </w:tcBorders>
          </w:tcPr>
          <w:p w14:paraId="6BEBDB67" w14:textId="77777777" w:rsidR="00AA18DB" w:rsidRPr="002F20D6" w:rsidRDefault="00AA18DB" w:rsidP="00AA18DB">
            <w:pPr>
              <w:jc w:val="center"/>
              <w:rPr>
                <w:sz w:val="20"/>
                <w:szCs w:val="20"/>
              </w:rPr>
            </w:pPr>
            <w:r w:rsidRPr="002F20D6">
              <w:rPr>
                <w:sz w:val="20"/>
                <w:szCs w:val="20"/>
              </w:rPr>
              <w:t>1-100</w:t>
            </w:r>
          </w:p>
        </w:tc>
        <w:tc>
          <w:tcPr>
            <w:tcW w:w="489" w:type="pct"/>
            <w:gridSpan w:val="2"/>
            <w:tcBorders>
              <w:top w:val="nil"/>
              <w:left w:val="nil"/>
              <w:bottom w:val="single" w:sz="4" w:space="0" w:color="auto"/>
              <w:right w:val="single" w:sz="4" w:space="0" w:color="auto"/>
            </w:tcBorders>
          </w:tcPr>
          <w:p w14:paraId="524CEC7D" w14:textId="77777777" w:rsidR="00AA18DB" w:rsidRPr="002F20D6" w:rsidRDefault="00AA18DB" w:rsidP="00AA18DB">
            <w:pPr>
              <w:jc w:val="center"/>
              <w:rPr>
                <w:sz w:val="20"/>
                <w:szCs w:val="20"/>
              </w:rPr>
            </w:pPr>
            <w:r w:rsidRPr="002F20D6">
              <w:rPr>
                <w:sz w:val="20"/>
                <w:szCs w:val="20"/>
              </w:rPr>
              <w:t>10</w:t>
            </w:r>
          </w:p>
        </w:tc>
        <w:tc>
          <w:tcPr>
            <w:tcW w:w="490" w:type="pct"/>
            <w:gridSpan w:val="3"/>
            <w:tcBorders>
              <w:top w:val="nil"/>
              <w:left w:val="nil"/>
              <w:bottom w:val="single" w:sz="4" w:space="0" w:color="auto"/>
              <w:right w:val="single" w:sz="4" w:space="0" w:color="auto"/>
            </w:tcBorders>
          </w:tcPr>
          <w:p w14:paraId="6C194ACE" w14:textId="77777777" w:rsidR="00AA18DB" w:rsidRPr="002F20D6" w:rsidRDefault="00AA18DB" w:rsidP="00AA18DB">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14:paraId="2157A10C" w14:textId="77777777" w:rsidR="00AA18DB" w:rsidRPr="002F20D6" w:rsidRDefault="00AA18DB" w:rsidP="00AA18DB">
            <w:pPr>
              <w:jc w:val="both"/>
              <w:rPr>
                <w:sz w:val="20"/>
                <w:szCs w:val="20"/>
              </w:rPr>
            </w:pPr>
            <w:r w:rsidRPr="002F20D6">
              <w:rPr>
                <w:sz w:val="20"/>
                <w:szCs w:val="20"/>
              </w:rPr>
              <w:t>А/В*100%,  А – количество учащихся группы риска, посещающие объединения дополнительного образования без учета ведомственной принадлежности, В – общее количество учащихся группы риска</w:t>
            </w:r>
          </w:p>
          <w:p w14:paraId="39CA0587" w14:textId="77777777" w:rsidR="00AA18DB" w:rsidRPr="002F20D6" w:rsidRDefault="00AA18DB" w:rsidP="00AA18DB">
            <w:pPr>
              <w:jc w:val="both"/>
              <w:rPr>
                <w:sz w:val="20"/>
                <w:szCs w:val="20"/>
              </w:rPr>
            </w:pPr>
            <w:r w:rsidRPr="002F20D6">
              <w:rPr>
                <w:sz w:val="20"/>
                <w:szCs w:val="20"/>
              </w:rPr>
              <w:t>100% - 10 баллов,</w:t>
            </w:r>
          </w:p>
          <w:p w14:paraId="1642E06A" w14:textId="77777777" w:rsidR="00AA18DB" w:rsidRPr="002F20D6" w:rsidRDefault="00AA18DB" w:rsidP="00AA18DB">
            <w:pPr>
              <w:jc w:val="both"/>
              <w:rPr>
                <w:sz w:val="20"/>
                <w:szCs w:val="20"/>
              </w:rPr>
            </w:pPr>
            <w:r w:rsidRPr="002F20D6">
              <w:rPr>
                <w:sz w:val="20"/>
                <w:szCs w:val="20"/>
              </w:rPr>
              <w:t>90 и более % - 9 баллов,</w:t>
            </w:r>
          </w:p>
          <w:p w14:paraId="1EA80A37" w14:textId="77777777" w:rsidR="00AA18DB" w:rsidRPr="002F20D6" w:rsidRDefault="00AA18DB" w:rsidP="00AA18DB">
            <w:pPr>
              <w:jc w:val="both"/>
              <w:rPr>
                <w:sz w:val="20"/>
                <w:szCs w:val="20"/>
              </w:rPr>
            </w:pPr>
            <w:r w:rsidRPr="002F20D6">
              <w:rPr>
                <w:sz w:val="20"/>
                <w:szCs w:val="20"/>
              </w:rPr>
              <w:t>80 и более% -  8 баллов,</w:t>
            </w:r>
          </w:p>
          <w:p w14:paraId="2F9CB34D" w14:textId="77777777" w:rsidR="00AA18DB" w:rsidRPr="002F20D6" w:rsidRDefault="00AA18DB" w:rsidP="00AA18DB">
            <w:pPr>
              <w:jc w:val="both"/>
              <w:rPr>
                <w:sz w:val="20"/>
                <w:szCs w:val="20"/>
              </w:rPr>
            </w:pPr>
            <w:r w:rsidRPr="002F20D6">
              <w:rPr>
                <w:sz w:val="20"/>
                <w:szCs w:val="20"/>
              </w:rPr>
              <w:t>70 и более % - 7 баллов,</w:t>
            </w:r>
          </w:p>
          <w:p w14:paraId="29976A37" w14:textId="77777777" w:rsidR="00AA18DB" w:rsidRPr="002F20D6" w:rsidRDefault="00AA18DB" w:rsidP="00AA18DB">
            <w:pPr>
              <w:jc w:val="both"/>
              <w:rPr>
                <w:sz w:val="20"/>
                <w:szCs w:val="20"/>
              </w:rPr>
            </w:pPr>
            <w:r w:rsidRPr="002F20D6">
              <w:rPr>
                <w:sz w:val="20"/>
                <w:szCs w:val="20"/>
              </w:rPr>
              <w:t>60 и более% - 6 баллов,</w:t>
            </w:r>
          </w:p>
          <w:p w14:paraId="30D28045" w14:textId="77777777" w:rsidR="00AA18DB" w:rsidRPr="002F20D6" w:rsidRDefault="00AA18DB" w:rsidP="00AA18DB">
            <w:pPr>
              <w:jc w:val="both"/>
              <w:rPr>
                <w:sz w:val="20"/>
                <w:szCs w:val="20"/>
              </w:rPr>
            </w:pPr>
            <w:r w:rsidRPr="002F20D6">
              <w:rPr>
                <w:sz w:val="20"/>
                <w:szCs w:val="20"/>
              </w:rPr>
              <w:lastRenderedPageBreak/>
              <w:t>50 и более % - 5 баллов и т.д.</w:t>
            </w:r>
          </w:p>
          <w:p w14:paraId="168FAB10" w14:textId="77777777" w:rsidR="00AA18DB" w:rsidRPr="002F20D6" w:rsidRDefault="00AA18DB" w:rsidP="00AA18DB">
            <w:pPr>
              <w:jc w:val="both"/>
              <w:rPr>
                <w:sz w:val="20"/>
                <w:szCs w:val="20"/>
              </w:rPr>
            </w:pPr>
          </w:p>
        </w:tc>
      </w:tr>
      <w:tr w:rsidR="00AA18DB" w:rsidRPr="002F20D6" w14:paraId="73122F07"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DE57790" w14:textId="77777777" w:rsidR="00AA18DB" w:rsidRPr="002F20D6" w:rsidRDefault="00AA18DB" w:rsidP="00AA18DB">
            <w:pPr>
              <w:jc w:val="center"/>
              <w:rPr>
                <w:sz w:val="20"/>
                <w:szCs w:val="20"/>
              </w:rPr>
            </w:pPr>
            <w:r w:rsidRPr="002F20D6">
              <w:rPr>
                <w:sz w:val="20"/>
                <w:szCs w:val="20"/>
              </w:rPr>
              <w:lastRenderedPageBreak/>
              <w:t>3</w:t>
            </w:r>
          </w:p>
        </w:tc>
        <w:tc>
          <w:tcPr>
            <w:tcW w:w="1113" w:type="pct"/>
            <w:gridSpan w:val="2"/>
            <w:tcBorders>
              <w:top w:val="nil"/>
              <w:left w:val="nil"/>
              <w:bottom w:val="single" w:sz="4" w:space="0" w:color="auto"/>
              <w:right w:val="single" w:sz="4" w:space="0" w:color="auto"/>
            </w:tcBorders>
          </w:tcPr>
          <w:p w14:paraId="37288051" w14:textId="77777777" w:rsidR="00AA18DB" w:rsidRPr="002F20D6" w:rsidRDefault="00AA18DB" w:rsidP="00AA18DB">
            <w:pPr>
              <w:jc w:val="both"/>
              <w:rPr>
                <w:sz w:val="20"/>
                <w:szCs w:val="20"/>
              </w:rPr>
            </w:pPr>
            <w:r w:rsidRPr="002F20D6">
              <w:rPr>
                <w:sz w:val="20"/>
                <w:szCs w:val="20"/>
              </w:rPr>
              <w:t>Доля обучающихся, состоящих на внутришкольном учете, на учете в КДН, ПДН, трудоустроенных в свободное от учебы время</w:t>
            </w:r>
          </w:p>
        </w:tc>
        <w:tc>
          <w:tcPr>
            <w:tcW w:w="400" w:type="pct"/>
            <w:gridSpan w:val="2"/>
            <w:tcBorders>
              <w:top w:val="nil"/>
              <w:left w:val="nil"/>
              <w:bottom w:val="single" w:sz="4" w:space="0" w:color="auto"/>
              <w:right w:val="single" w:sz="4" w:space="0" w:color="auto"/>
            </w:tcBorders>
          </w:tcPr>
          <w:p w14:paraId="27CF7553" w14:textId="77777777" w:rsidR="00AA18DB" w:rsidRPr="002F20D6" w:rsidRDefault="00AA18DB" w:rsidP="00AA18DB">
            <w:pPr>
              <w:jc w:val="center"/>
              <w:rPr>
                <w:sz w:val="20"/>
                <w:szCs w:val="20"/>
              </w:rPr>
            </w:pPr>
            <w:r w:rsidRPr="002F20D6">
              <w:rPr>
                <w:sz w:val="20"/>
                <w:szCs w:val="20"/>
              </w:rPr>
              <w:t>%</w:t>
            </w:r>
          </w:p>
        </w:tc>
        <w:tc>
          <w:tcPr>
            <w:tcW w:w="491" w:type="pct"/>
            <w:gridSpan w:val="3"/>
            <w:tcBorders>
              <w:top w:val="nil"/>
              <w:left w:val="nil"/>
              <w:bottom w:val="single" w:sz="4" w:space="0" w:color="auto"/>
              <w:right w:val="single" w:sz="4" w:space="0" w:color="auto"/>
            </w:tcBorders>
          </w:tcPr>
          <w:p w14:paraId="5CD4B915" w14:textId="77777777" w:rsidR="00AA18DB" w:rsidRPr="002F20D6" w:rsidRDefault="00AA18DB" w:rsidP="00AA18DB">
            <w:pPr>
              <w:jc w:val="center"/>
              <w:rPr>
                <w:sz w:val="20"/>
                <w:szCs w:val="20"/>
              </w:rPr>
            </w:pPr>
            <w:r w:rsidRPr="002F20D6">
              <w:rPr>
                <w:sz w:val="20"/>
                <w:szCs w:val="20"/>
              </w:rPr>
              <w:t>1-100%</w:t>
            </w:r>
          </w:p>
        </w:tc>
        <w:tc>
          <w:tcPr>
            <w:tcW w:w="489" w:type="pct"/>
            <w:gridSpan w:val="2"/>
            <w:tcBorders>
              <w:top w:val="nil"/>
              <w:left w:val="nil"/>
              <w:bottom w:val="single" w:sz="4" w:space="0" w:color="auto"/>
              <w:right w:val="single" w:sz="4" w:space="0" w:color="auto"/>
            </w:tcBorders>
          </w:tcPr>
          <w:p w14:paraId="67CD42DA" w14:textId="77777777" w:rsidR="00AA18DB" w:rsidRPr="002F20D6" w:rsidRDefault="00AA18DB" w:rsidP="00AA18DB">
            <w:pPr>
              <w:jc w:val="center"/>
              <w:rPr>
                <w:sz w:val="20"/>
                <w:szCs w:val="20"/>
              </w:rPr>
            </w:pPr>
            <w:r w:rsidRPr="002F20D6">
              <w:rPr>
                <w:sz w:val="20"/>
                <w:szCs w:val="20"/>
              </w:rPr>
              <w:t>10</w:t>
            </w:r>
          </w:p>
        </w:tc>
        <w:tc>
          <w:tcPr>
            <w:tcW w:w="490" w:type="pct"/>
            <w:gridSpan w:val="3"/>
            <w:tcBorders>
              <w:top w:val="nil"/>
              <w:left w:val="nil"/>
              <w:bottom w:val="single" w:sz="4" w:space="0" w:color="auto"/>
              <w:right w:val="single" w:sz="4" w:space="0" w:color="auto"/>
            </w:tcBorders>
          </w:tcPr>
          <w:p w14:paraId="488A986F"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45" w:type="pct"/>
            <w:tcBorders>
              <w:top w:val="nil"/>
              <w:left w:val="nil"/>
              <w:bottom w:val="single" w:sz="4" w:space="0" w:color="auto"/>
              <w:right w:val="single" w:sz="4" w:space="0" w:color="auto"/>
            </w:tcBorders>
            <w:noWrap/>
          </w:tcPr>
          <w:p w14:paraId="0806C21B" w14:textId="77777777" w:rsidR="00AA18DB" w:rsidRPr="002F20D6" w:rsidRDefault="00AA18DB" w:rsidP="00AA18DB">
            <w:pPr>
              <w:jc w:val="both"/>
              <w:rPr>
                <w:sz w:val="20"/>
                <w:szCs w:val="20"/>
              </w:rPr>
            </w:pPr>
            <w:r w:rsidRPr="002F20D6">
              <w:rPr>
                <w:sz w:val="20"/>
                <w:szCs w:val="20"/>
              </w:rPr>
              <w:t>А/В*100%,  А – количество учащихся группы риска, посещающие объединения дополнительного образования без учета ведомственной принадлежности, В – общее количество учащихся группы риска.</w:t>
            </w:r>
          </w:p>
          <w:p w14:paraId="065128E1" w14:textId="77777777" w:rsidR="00AA18DB" w:rsidRPr="002F20D6" w:rsidRDefault="00AA18DB" w:rsidP="00AA18DB">
            <w:pPr>
              <w:jc w:val="both"/>
              <w:rPr>
                <w:sz w:val="20"/>
                <w:szCs w:val="20"/>
              </w:rPr>
            </w:pPr>
            <w:r w:rsidRPr="002F20D6">
              <w:rPr>
                <w:sz w:val="20"/>
                <w:szCs w:val="20"/>
              </w:rPr>
              <w:t>100% - 10 баллов,</w:t>
            </w:r>
          </w:p>
          <w:p w14:paraId="7299F383" w14:textId="77777777" w:rsidR="00AA18DB" w:rsidRPr="002F20D6" w:rsidRDefault="00AA18DB" w:rsidP="00AA18DB">
            <w:pPr>
              <w:jc w:val="both"/>
              <w:rPr>
                <w:sz w:val="20"/>
                <w:szCs w:val="20"/>
              </w:rPr>
            </w:pPr>
            <w:r w:rsidRPr="002F20D6">
              <w:rPr>
                <w:sz w:val="20"/>
                <w:szCs w:val="20"/>
              </w:rPr>
              <w:t>90 и более % - 9 баллов,</w:t>
            </w:r>
          </w:p>
          <w:p w14:paraId="171FD623" w14:textId="77777777" w:rsidR="00AA18DB" w:rsidRPr="002F20D6" w:rsidRDefault="00AA18DB" w:rsidP="00AA18DB">
            <w:pPr>
              <w:jc w:val="both"/>
              <w:rPr>
                <w:sz w:val="20"/>
                <w:szCs w:val="20"/>
              </w:rPr>
            </w:pPr>
            <w:r w:rsidRPr="002F20D6">
              <w:rPr>
                <w:sz w:val="20"/>
                <w:szCs w:val="20"/>
              </w:rPr>
              <w:t>80 и более% -  8 баллов,</w:t>
            </w:r>
          </w:p>
          <w:p w14:paraId="3B66C5C5" w14:textId="77777777" w:rsidR="00AA18DB" w:rsidRPr="002F20D6" w:rsidRDefault="00AA18DB" w:rsidP="00AA18DB">
            <w:pPr>
              <w:jc w:val="both"/>
              <w:rPr>
                <w:sz w:val="20"/>
                <w:szCs w:val="20"/>
              </w:rPr>
            </w:pPr>
            <w:r w:rsidRPr="002F20D6">
              <w:rPr>
                <w:sz w:val="20"/>
                <w:szCs w:val="20"/>
              </w:rPr>
              <w:t>70 и более % - 7 баллов,</w:t>
            </w:r>
          </w:p>
          <w:p w14:paraId="70BDF439" w14:textId="77777777" w:rsidR="00AA18DB" w:rsidRPr="002F20D6" w:rsidRDefault="00AA18DB" w:rsidP="00AA18DB">
            <w:pPr>
              <w:jc w:val="both"/>
              <w:rPr>
                <w:sz w:val="20"/>
                <w:szCs w:val="20"/>
              </w:rPr>
            </w:pPr>
            <w:r w:rsidRPr="002F20D6">
              <w:rPr>
                <w:sz w:val="20"/>
                <w:szCs w:val="20"/>
              </w:rPr>
              <w:t>60 и более% - 6 баллов,</w:t>
            </w:r>
          </w:p>
          <w:p w14:paraId="424F30DC" w14:textId="77777777" w:rsidR="00AA18DB" w:rsidRPr="002F20D6" w:rsidRDefault="00AA18DB" w:rsidP="00AA18DB">
            <w:pPr>
              <w:jc w:val="both"/>
              <w:rPr>
                <w:sz w:val="20"/>
                <w:szCs w:val="20"/>
              </w:rPr>
            </w:pPr>
            <w:r w:rsidRPr="002F20D6">
              <w:rPr>
                <w:sz w:val="20"/>
                <w:szCs w:val="20"/>
              </w:rPr>
              <w:t>50 и более % - 5 баллов и т.д.</w:t>
            </w:r>
          </w:p>
        </w:tc>
      </w:tr>
      <w:tr w:rsidR="00AA18DB" w:rsidRPr="002F20D6" w14:paraId="27333FAC"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1BA307D8" w14:textId="77777777" w:rsidR="00AA18DB" w:rsidRPr="002F20D6" w:rsidRDefault="00AA18DB" w:rsidP="00AA18DB">
            <w:pPr>
              <w:jc w:val="center"/>
              <w:rPr>
                <w:sz w:val="20"/>
                <w:szCs w:val="20"/>
              </w:rPr>
            </w:pPr>
            <w:r w:rsidRPr="002F20D6">
              <w:rPr>
                <w:sz w:val="20"/>
                <w:szCs w:val="20"/>
              </w:rPr>
              <w:t>4</w:t>
            </w:r>
          </w:p>
        </w:tc>
        <w:tc>
          <w:tcPr>
            <w:tcW w:w="1113" w:type="pct"/>
            <w:gridSpan w:val="2"/>
            <w:tcBorders>
              <w:top w:val="nil"/>
              <w:left w:val="nil"/>
              <w:bottom w:val="single" w:sz="4" w:space="0" w:color="auto"/>
              <w:right w:val="single" w:sz="4" w:space="0" w:color="auto"/>
            </w:tcBorders>
          </w:tcPr>
          <w:p w14:paraId="5870BD50" w14:textId="77777777" w:rsidR="00AA18DB" w:rsidRPr="002F20D6" w:rsidRDefault="00AA18DB" w:rsidP="00AA18DB">
            <w:pPr>
              <w:jc w:val="both"/>
              <w:rPr>
                <w:sz w:val="20"/>
                <w:szCs w:val="20"/>
              </w:rPr>
            </w:pPr>
            <w:r w:rsidRPr="002F20D6">
              <w:rPr>
                <w:sz w:val="20"/>
                <w:szCs w:val="20"/>
              </w:rPr>
              <w:t>Участие в организации и проведении родительских лекториев,  других</w:t>
            </w:r>
            <w:r w:rsidRPr="002F20D6">
              <w:rPr>
                <w:sz w:val="20"/>
                <w:szCs w:val="20"/>
                <w:lang w:val="tt-RU"/>
              </w:rPr>
              <w:t>массовых</w:t>
            </w:r>
            <w:r w:rsidRPr="002F20D6">
              <w:rPr>
                <w:sz w:val="20"/>
                <w:szCs w:val="20"/>
              </w:rPr>
              <w:t>мероприятий для родителей</w:t>
            </w:r>
          </w:p>
        </w:tc>
        <w:tc>
          <w:tcPr>
            <w:tcW w:w="400" w:type="pct"/>
            <w:gridSpan w:val="2"/>
            <w:tcBorders>
              <w:top w:val="nil"/>
              <w:left w:val="nil"/>
              <w:bottom w:val="single" w:sz="4" w:space="0" w:color="auto"/>
              <w:right w:val="single" w:sz="4" w:space="0" w:color="auto"/>
            </w:tcBorders>
          </w:tcPr>
          <w:p w14:paraId="781B89B7" w14:textId="77777777" w:rsidR="00AA18DB" w:rsidRPr="002F20D6" w:rsidRDefault="00AA18DB" w:rsidP="00AA18DB">
            <w:pPr>
              <w:jc w:val="center"/>
              <w:rPr>
                <w:sz w:val="20"/>
                <w:szCs w:val="20"/>
              </w:rPr>
            </w:pPr>
            <w:r w:rsidRPr="002F20D6">
              <w:rPr>
                <w:sz w:val="20"/>
                <w:szCs w:val="20"/>
              </w:rPr>
              <w:t>мероприятие</w:t>
            </w:r>
          </w:p>
        </w:tc>
        <w:tc>
          <w:tcPr>
            <w:tcW w:w="491" w:type="pct"/>
            <w:gridSpan w:val="3"/>
            <w:tcBorders>
              <w:top w:val="nil"/>
              <w:left w:val="nil"/>
              <w:bottom w:val="single" w:sz="4" w:space="0" w:color="auto"/>
              <w:right w:val="single" w:sz="4" w:space="0" w:color="auto"/>
            </w:tcBorders>
          </w:tcPr>
          <w:p w14:paraId="537F21A6" w14:textId="77777777" w:rsidR="00AA18DB" w:rsidRPr="002F20D6" w:rsidRDefault="00AA18DB" w:rsidP="00AA18DB">
            <w:pPr>
              <w:jc w:val="center"/>
              <w:rPr>
                <w:sz w:val="20"/>
                <w:szCs w:val="20"/>
              </w:rPr>
            </w:pPr>
            <w:r w:rsidRPr="002F20D6">
              <w:rPr>
                <w:sz w:val="20"/>
                <w:szCs w:val="20"/>
              </w:rPr>
              <w:t>0-6</w:t>
            </w:r>
          </w:p>
        </w:tc>
        <w:tc>
          <w:tcPr>
            <w:tcW w:w="489" w:type="pct"/>
            <w:gridSpan w:val="2"/>
            <w:tcBorders>
              <w:top w:val="nil"/>
              <w:left w:val="nil"/>
              <w:bottom w:val="single" w:sz="4" w:space="0" w:color="auto"/>
              <w:right w:val="single" w:sz="4" w:space="0" w:color="auto"/>
            </w:tcBorders>
          </w:tcPr>
          <w:p w14:paraId="4F3AB3FF" w14:textId="77777777" w:rsidR="00AA18DB" w:rsidRPr="002F20D6" w:rsidRDefault="00AA18DB" w:rsidP="00AA18DB">
            <w:pPr>
              <w:jc w:val="center"/>
              <w:rPr>
                <w:sz w:val="20"/>
                <w:szCs w:val="20"/>
              </w:rPr>
            </w:pPr>
            <w:r w:rsidRPr="002F20D6">
              <w:rPr>
                <w:sz w:val="20"/>
                <w:szCs w:val="20"/>
              </w:rPr>
              <w:t>6</w:t>
            </w:r>
          </w:p>
        </w:tc>
        <w:tc>
          <w:tcPr>
            <w:tcW w:w="490" w:type="pct"/>
            <w:gridSpan w:val="3"/>
            <w:tcBorders>
              <w:top w:val="nil"/>
              <w:left w:val="nil"/>
              <w:bottom w:val="single" w:sz="4" w:space="0" w:color="auto"/>
              <w:right w:val="single" w:sz="4" w:space="0" w:color="auto"/>
            </w:tcBorders>
          </w:tcPr>
          <w:p w14:paraId="1A181D8C" w14:textId="77777777" w:rsidR="00AA18DB" w:rsidRPr="002F20D6" w:rsidRDefault="00AA18DB" w:rsidP="00AA18DB">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14:paraId="2A324A85" w14:textId="77777777" w:rsidR="00AA18DB" w:rsidRPr="002F20D6" w:rsidRDefault="00AA18DB" w:rsidP="00AA18DB">
            <w:pPr>
              <w:jc w:val="both"/>
              <w:rPr>
                <w:sz w:val="20"/>
                <w:szCs w:val="20"/>
              </w:rPr>
            </w:pPr>
            <w:r w:rsidRPr="002F20D6">
              <w:rPr>
                <w:sz w:val="20"/>
                <w:szCs w:val="20"/>
                <w:lang w:val="en-US"/>
              </w:rPr>
              <w:t>N</w:t>
            </w:r>
            <w:r w:rsidRPr="002F20D6">
              <w:rPr>
                <w:sz w:val="20"/>
                <w:szCs w:val="20"/>
              </w:rPr>
              <w:t xml:space="preserve"> – количество мероприятий</w:t>
            </w:r>
            <w:r w:rsidRPr="002F20D6">
              <w:rPr>
                <w:sz w:val="20"/>
                <w:szCs w:val="20"/>
                <w:lang w:val="tt-RU"/>
              </w:rPr>
              <w:t xml:space="preserve">, в  которых педагог </w:t>
            </w:r>
            <w:r w:rsidRPr="002F20D6">
              <w:rPr>
                <w:sz w:val="20"/>
                <w:szCs w:val="20"/>
              </w:rPr>
              <w:t>запланировал</w:t>
            </w:r>
            <w:r w:rsidRPr="002F20D6">
              <w:rPr>
                <w:sz w:val="20"/>
                <w:szCs w:val="20"/>
                <w:lang w:val="tt-RU"/>
              </w:rPr>
              <w:t xml:space="preserve"> участие</w:t>
            </w:r>
            <w:r w:rsidRPr="002F20D6">
              <w:rPr>
                <w:sz w:val="20"/>
                <w:szCs w:val="20"/>
              </w:rPr>
              <w:t>;</w:t>
            </w:r>
          </w:p>
          <w:p w14:paraId="66618ECE" w14:textId="77777777" w:rsidR="00AA18DB" w:rsidRPr="002F20D6" w:rsidRDefault="00AA18DB" w:rsidP="00AA18DB">
            <w:pPr>
              <w:jc w:val="both"/>
              <w:rPr>
                <w:sz w:val="20"/>
                <w:szCs w:val="20"/>
              </w:rPr>
            </w:pPr>
            <w:r w:rsidRPr="002F20D6">
              <w:rPr>
                <w:sz w:val="20"/>
                <w:szCs w:val="20"/>
                <w:lang w:val="en-US"/>
              </w:rPr>
              <w:t>F</w:t>
            </w:r>
            <w:r w:rsidRPr="002F20D6">
              <w:rPr>
                <w:sz w:val="20"/>
                <w:szCs w:val="20"/>
              </w:rPr>
              <w:t xml:space="preserve"> – в которых приняло участие</w:t>
            </w:r>
          </w:p>
          <w:p w14:paraId="47B06168" w14:textId="77777777" w:rsidR="00AA18DB" w:rsidRPr="002F20D6" w:rsidRDefault="00AA18DB" w:rsidP="00AA18DB">
            <w:pPr>
              <w:jc w:val="both"/>
              <w:rPr>
                <w:sz w:val="20"/>
                <w:szCs w:val="20"/>
              </w:rPr>
            </w:pPr>
            <w:r w:rsidRPr="002F20D6">
              <w:rPr>
                <w:sz w:val="20"/>
                <w:szCs w:val="20"/>
              </w:rPr>
              <w:t>6 мероприятий – 6 баллов,</w:t>
            </w:r>
          </w:p>
          <w:p w14:paraId="5495B430" w14:textId="77777777" w:rsidR="00AA18DB" w:rsidRPr="002F20D6" w:rsidRDefault="00AA18DB" w:rsidP="00AA18DB">
            <w:pPr>
              <w:jc w:val="both"/>
              <w:rPr>
                <w:sz w:val="20"/>
                <w:szCs w:val="20"/>
              </w:rPr>
            </w:pPr>
            <w:r w:rsidRPr="002F20D6">
              <w:rPr>
                <w:sz w:val="20"/>
                <w:szCs w:val="20"/>
              </w:rPr>
              <w:t>5 мероприяти1 – 5 баллов,</w:t>
            </w:r>
          </w:p>
          <w:p w14:paraId="0E2E7460" w14:textId="77777777" w:rsidR="00AA18DB" w:rsidRPr="002F20D6" w:rsidRDefault="00AA18DB" w:rsidP="00AA18DB">
            <w:pPr>
              <w:jc w:val="both"/>
              <w:rPr>
                <w:sz w:val="20"/>
                <w:szCs w:val="20"/>
              </w:rPr>
            </w:pPr>
            <w:r w:rsidRPr="002F20D6">
              <w:rPr>
                <w:sz w:val="20"/>
                <w:szCs w:val="20"/>
              </w:rPr>
              <w:t>4 мероприятия – 4 балла и т.д.</w:t>
            </w:r>
          </w:p>
        </w:tc>
      </w:tr>
      <w:tr w:rsidR="00AA18DB" w:rsidRPr="002F20D6" w14:paraId="4B668ADF"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41E772F" w14:textId="77777777" w:rsidR="00AA18DB" w:rsidRPr="002F20D6" w:rsidRDefault="00AA18DB" w:rsidP="00AA18DB">
            <w:pPr>
              <w:jc w:val="center"/>
              <w:rPr>
                <w:sz w:val="20"/>
                <w:szCs w:val="20"/>
              </w:rPr>
            </w:pPr>
            <w:r w:rsidRPr="002F20D6">
              <w:rPr>
                <w:sz w:val="20"/>
                <w:szCs w:val="20"/>
              </w:rPr>
              <w:t>5</w:t>
            </w:r>
          </w:p>
        </w:tc>
        <w:tc>
          <w:tcPr>
            <w:tcW w:w="1113" w:type="pct"/>
            <w:gridSpan w:val="2"/>
            <w:tcBorders>
              <w:top w:val="nil"/>
              <w:left w:val="nil"/>
              <w:bottom w:val="single" w:sz="4" w:space="0" w:color="auto"/>
              <w:right w:val="single" w:sz="4" w:space="0" w:color="auto"/>
            </w:tcBorders>
          </w:tcPr>
          <w:p w14:paraId="4FCF2DC6" w14:textId="77777777" w:rsidR="00AA18DB" w:rsidRPr="002F20D6" w:rsidRDefault="00AA18DB" w:rsidP="00AA18DB">
            <w:pPr>
              <w:jc w:val="both"/>
              <w:rPr>
                <w:sz w:val="20"/>
                <w:szCs w:val="20"/>
              </w:rPr>
            </w:pPr>
            <w:r w:rsidRPr="002F20D6">
              <w:rPr>
                <w:sz w:val="20"/>
                <w:szCs w:val="20"/>
              </w:rPr>
              <w:t>Положительная оценка со стороны педагогического коллектива</w:t>
            </w:r>
          </w:p>
        </w:tc>
        <w:tc>
          <w:tcPr>
            <w:tcW w:w="400" w:type="pct"/>
            <w:gridSpan w:val="2"/>
            <w:tcBorders>
              <w:top w:val="nil"/>
              <w:left w:val="nil"/>
              <w:bottom w:val="single" w:sz="4" w:space="0" w:color="auto"/>
              <w:right w:val="single" w:sz="4" w:space="0" w:color="auto"/>
            </w:tcBorders>
          </w:tcPr>
          <w:p w14:paraId="5A1BEDC1" w14:textId="77777777" w:rsidR="00AA18DB" w:rsidRPr="002F20D6" w:rsidRDefault="00AA18DB" w:rsidP="00AA18DB">
            <w:pPr>
              <w:jc w:val="center"/>
              <w:rPr>
                <w:sz w:val="20"/>
                <w:szCs w:val="20"/>
              </w:rPr>
            </w:pPr>
            <w:r w:rsidRPr="002F20D6">
              <w:rPr>
                <w:sz w:val="20"/>
                <w:szCs w:val="20"/>
              </w:rPr>
              <w:t>%</w:t>
            </w:r>
          </w:p>
        </w:tc>
        <w:tc>
          <w:tcPr>
            <w:tcW w:w="491" w:type="pct"/>
            <w:gridSpan w:val="3"/>
            <w:tcBorders>
              <w:top w:val="nil"/>
              <w:left w:val="nil"/>
              <w:bottom w:val="single" w:sz="4" w:space="0" w:color="auto"/>
              <w:right w:val="single" w:sz="4" w:space="0" w:color="auto"/>
            </w:tcBorders>
          </w:tcPr>
          <w:p w14:paraId="7C7CE35F" w14:textId="77777777" w:rsidR="00AA18DB" w:rsidRPr="002F20D6" w:rsidRDefault="00AA18DB" w:rsidP="00AA18DB">
            <w:pPr>
              <w:jc w:val="center"/>
              <w:rPr>
                <w:sz w:val="20"/>
                <w:szCs w:val="20"/>
              </w:rPr>
            </w:pPr>
            <w:r w:rsidRPr="002F20D6">
              <w:rPr>
                <w:sz w:val="20"/>
                <w:szCs w:val="20"/>
              </w:rPr>
              <w:t>0-100%</w:t>
            </w:r>
          </w:p>
        </w:tc>
        <w:tc>
          <w:tcPr>
            <w:tcW w:w="489" w:type="pct"/>
            <w:gridSpan w:val="2"/>
            <w:tcBorders>
              <w:top w:val="nil"/>
              <w:left w:val="nil"/>
              <w:bottom w:val="single" w:sz="4" w:space="0" w:color="auto"/>
              <w:right w:val="single" w:sz="4" w:space="0" w:color="auto"/>
            </w:tcBorders>
          </w:tcPr>
          <w:p w14:paraId="5E2BA0AE" w14:textId="77777777" w:rsidR="00AA18DB" w:rsidRPr="002F20D6" w:rsidRDefault="00AA18DB" w:rsidP="00AA18DB">
            <w:pPr>
              <w:jc w:val="center"/>
              <w:rPr>
                <w:sz w:val="20"/>
                <w:szCs w:val="20"/>
              </w:rPr>
            </w:pPr>
            <w:r w:rsidRPr="002F20D6">
              <w:rPr>
                <w:sz w:val="20"/>
                <w:szCs w:val="20"/>
              </w:rPr>
              <w:t>4</w:t>
            </w:r>
          </w:p>
        </w:tc>
        <w:tc>
          <w:tcPr>
            <w:tcW w:w="490" w:type="pct"/>
            <w:gridSpan w:val="3"/>
            <w:tcBorders>
              <w:top w:val="nil"/>
              <w:left w:val="nil"/>
              <w:bottom w:val="single" w:sz="4" w:space="0" w:color="auto"/>
              <w:right w:val="single" w:sz="4" w:space="0" w:color="auto"/>
            </w:tcBorders>
          </w:tcPr>
          <w:p w14:paraId="4AC02613"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45" w:type="pct"/>
            <w:tcBorders>
              <w:top w:val="nil"/>
              <w:left w:val="nil"/>
              <w:bottom w:val="single" w:sz="4" w:space="0" w:color="auto"/>
              <w:right w:val="single" w:sz="4" w:space="0" w:color="auto"/>
            </w:tcBorders>
            <w:noWrap/>
          </w:tcPr>
          <w:p w14:paraId="48819233" w14:textId="77777777" w:rsidR="00AA18DB" w:rsidRPr="002F20D6" w:rsidRDefault="00AA18DB" w:rsidP="00AA18DB">
            <w:pPr>
              <w:jc w:val="both"/>
              <w:rPr>
                <w:sz w:val="20"/>
                <w:szCs w:val="20"/>
              </w:rPr>
            </w:pPr>
            <w:r w:rsidRPr="002F20D6">
              <w:rPr>
                <w:sz w:val="20"/>
                <w:szCs w:val="20"/>
              </w:rPr>
              <w:t>(А/В)*100%, где А –количество положительных голосов, В- количество опрошенных</w:t>
            </w:r>
          </w:p>
          <w:p w14:paraId="2DD28C90" w14:textId="77777777" w:rsidR="00AA18DB" w:rsidRPr="002F20D6" w:rsidRDefault="00AA18DB" w:rsidP="00AA18DB">
            <w:pPr>
              <w:jc w:val="both"/>
              <w:rPr>
                <w:sz w:val="20"/>
                <w:szCs w:val="20"/>
              </w:rPr>
            </w:pPr>
            <w:r w:rsidRPr="002F20D6">
              <w:rPr>
                <w:sz w:val="20"/>
                <w:szCs w:val="20"/>
              </w:rPr>
              <w:t>80 -100% - 4 балла,</w:t>
            </w:r>
          </w:p>
          <w:p w14:paraId="01674895" w14:textId="77777777" w:rsidR="00AA18DB" w:rsidRPr="002F20D6" w:rsidRDefault="00AA18DB" w:rsidP="00AA18DB">
            <w:pPr>
              <w:jc w:val="both"/>
              <w:rPr>
                <w:sz w:val="20"/>
                <w:szCs w:val="20"/>
              </w:rPr>
            </w:pPr>
            <w:r w:rsidRPr="002F20D6">
              <w:rPr>
                <w:sz w:val="20"/>
                <w:szCs w:val="20"/>
              </w:rPr>
              <w:t>60-79% - 3 балла</w:t>
            </w:r>
          </w:p>
          <w:p w14:paraId="72582E8E" w14:textId="77777777" w:rsidR="00AA18DB" w:rsidRPr="002F20D6" w:rsidRDefault="00AA18DB" w:rsidP="00AA18DB">
            <w:pPr>
              <w:jc w:val="both"/>
              <w:rPr>
                <w:sz w:val="20"/>
                <w:szCs w:val="20"/>
              </w:rPr>
            </w:pPr>
            <w:r w:rsidRPr="002F20D6">
              <w:rPr>
                <w:sz w:val="20"/>
                <w:szCs w:val="20"/>
              </w:rPr>
              <w:t>45-59% - 2 балла,</w:t>
            </w:r>
          </w:p>
          <w:p w14:paraId="3BFEE0CB" w14:textId="77777777" w:rsidR="00AA18DB" w:rsidRPr="002F20D6" w:rsidRDefault="00AA18DB" w:rsidP="00AA18DB">
            <w:pPr>
              <w:jc w:val="both"/>
              <w:rPr>
                <w:sz w:val="20"/>
                <w:szCs w:val="20"/>
              </w:rPr>
            </w:pPr>
            <w:r w:rsidRPr="002F20D6">
              <w:rPr>
                <w:sz w:val="20"/>
                <w:szCs w:val="20"/>
              </w:rPr>
              <w:t>35-44% - 1 балл,</w:t>
            </w:r>
          </w:p>
          <w:p w14:paraId="3C029DA5" w14:textId="77777777" w:rsidR="00AA18DB" w:rsidRPr="002F20D6" w:rsidRDefault="00AA18DB" w:rsidP="00AA18DB">
            <w:pPr>
              <w:jc w:val="both"/>
              <w:rPr>
                <w:sz w:val="20"/>
                <w:szCs w:val="20"/>
              </w:rPr>
            </w:pPr>
            <w:r w:rsidRPr="002F20D6">
              <w:rPr>
                <w:sz w:val="20"/>
                <w:szCs w:val="20"/>
              </w:rPr>
              <w:t>0-34% - 0 баллов</w:t>
            </w:r>
          </w:p>
        </w:tc>
      </w:tr>
      <w:tr w:rsidR="00AA18DB" w:rsidRPr="002F20D6" w14:paraId="68A99486"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37EA753D" w14:textId="77777777" w:rsidR="00AA18DB" w:rsidRPr="002F20D6" w:rsidRDefault="00AA18DB" w:rsidP="00AA18DB">
            <w:pPr>
              <w:jc w:val="center"/>
              <w:rPr>
                <w:sz w:val="20"/>
                <w:szCs w:val="20"/>
              </w:rPr>
            </w:pPr>
            <w:r w:rsidRPr="002F20D6">
              <w:rPr>
                <w:sz w:val="20"/>
                <w:szCs w:val="20"/>
              </w:rPr>
              <w:t>6</w:t>
            </w:r>
          </w:p>
        </w:tc>
        <w:tc>
          <w:tcPr>
            <w:tcW w:w="1113" w:type="pct"/>
            <w:gridSpan w:val="2"/>
            <w:tcBorders>
              <w:top w:val="nil"/>
              <w:left w:val="nil"/>
              <w:bottom w:val="single" w:sz="4" w:space="0" w:color="auto"/>
              <w:right w:val="single" w:sz="4" w:space="0" w:color="auto"/>
            </w:tcBorders>
          </w:tcPr>
          <w:p w14:paraId="38A0720A" w14:textId="77777777" w:rsidR="00AA18DB" w:rsidRPr="002F20D6" w:rsidRDefault="00AA18DB" w:rsidP="00AA18DB">
            <w:pPr>
              <w:jc w:val="both"/>
              <w:rPr>
                <w:sz w:val="20"/>
                <w:szCs w:val="20"/>
              </w:rPr>
            </w:pPr>
            <w:r w:rsidRPr="002F20D6">
              <w:rPr>
                <w:sz w:val="20"/>
                <w:szCs w:val="20"/>
              </w:rPr>
              <w:t>Участие в конкурсах, грантах, конференциях, проектах</w:t>
            </w:r>
          </w:p>
        </w:tc>
        <w:tc>
          <w:tcPr>
            <w:tcW w:w="400" w:type="pct"/>
            <w:gridSpan w:val="2"/>
            <w:tcBorders>
              <w:top w:val="nil"/>
              <w:left w:val="nil"/>
              <w:bottom w:val="single" w:sz="4" w:space="0" w:color="auto"/>
              <w:right w:val="single" w:sz="4" w:space="0" w:color="auto"/>
            </w:tcBorders>
          </w:tcPr>
          <w:p w14:paraId="7E43AB0B" w14:textId="77777777" w:rsidR="00AA18DB" w:rsidRPr="002F20D6"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tcPr>
          <w:p w14:paraId="0505B4CB" w14:textId="77777777" w:rsidR="00AA18DB" w:rsidRPr="002F20D6" w:rsidRDefault="00AA18DB" w:rsidP="00AA18DB">
            <w:pPr>
              <w:jc w:val="both"/>
              <w:rPr>
                <w:sz w:val="20"/>
                <w:szCs w:val="20"/>
              </w:rPr>
            </w:pPr>
          </w:p>
        </w:tc>
        <w:tc>
          <w:tcPr>
            <w:tcW w:w="489" w:type="pct"/>
            <w:gridSpan w:val="2"/>
            <w:tcBorders>
              <w:top w:val="nil"/>
              <w:left w:val="nil"/>
              <w:bottom w:val="single" w:sz="4" w:space="0" w:color="auto"/>
              <w:right w:val="single" w:sz="4" w:space="0" w:color="auto"/>
            </w:tcBorders>
            <w:vAlign w:val="center"/>
          </w:tcPr>
          <w:p w14:paraId="46F58385" w14:textId="77777777" w:rsidR="00AA18DB" w:rsidRPr="002F20D6" w:rsidRDefault="00AA18DB" w:rsidP="00AA18DB">
            <w:pPr>
              <w:jc w:val="center"/>
              <w:rPr>
                <w:sz w:val="20"/>
                <w:szCs w:val="20"/>
              </w:rPr>
            </w:pPr>
          </w:p>
        </w:tc>
        <w:tc>
          <w:tcPr>
            <w:tcW w:w="490" w:type="pct"/>
            <w:gridSpan w:val="3"/>
            <w:tcBorders>
              <w:top w:val="nil"/>
              <w:left w:val="nil"/>
              <w:bottom w:val="single" w:sz="4" w:space="0" w:color="auto"/>
              <w:right w:val="single" w:sz="4" w:space="0" w:color="auto"/>
            </w:tcBorders>
            <w:vAlign w:val="center"/>
          </w:tcPr>
          <w:p w14:paraId="53C372DC" w14:textId="77777777" w:rsidR="00AA18DB" w:rsidRPr="002F20D6" w:rsidRDefault="00AA18DB" w:rsidP="00AA18DB">
            <w:pPr>
              <w:jc w:val="center"/>
              <w:rPr>
                <w:sz w:val="20"/>
                <w:szCs w:val="20"/>
              </w:rPr>
            </w:pPr>
          </w:p>
        </w:tc>
        <w:tc>
          <w:tcPr>
            <w:tcW w:w="1745" w:type="pct"/>
            <w:tcBorders>
              <w:top w:val="nil"/>
              <w:left w:val="nil"/>
              <w:bottom w:val="single" w:sz="4" w:space="0" w:color="auto"/>
              <w:right w:val="single" w:sz="4" w:space="0" w:color="auto"/>
            </w:tcBorders>
            <w:noWrap/>
            <w:vAlign w:val="center"/>
          </w:tcPr>
          <w:p w14:paraId="0C1A5132" w14:textId="77777777" w:rsidR="00AA18DB" w:rsidRPr="002F20D6" w:rsidRDefault="00AA18DB" w:rsidP="00AA18DB">
            <w:pPr>
              <w:jc w:val="both"/>
              <w:rPr>
                <w:b/>
                <w:sz w:val="20"/>
                <w:szCs w:val="20"/>
              </w:rPr>
            </w:pPr>
            <w:r w:rsidRPr="002F20D6">
              <w:rPr>
                <w:sz w:val="20"/>
                <w:szCs w:val="20"/>
              </w:rPr>
              <w:t>Учитывается наличие приказов по учреждению об участии в мероприятии с назначением ответственного лица (лиц), протокола (решения) по итогам мероприятия, свидетельств, сертификатов участника</w:t>
            </w:r>
          </w:p>
        </w:tc>
      </w:tr>
      <w:tr w:rsidR="00AA18DB" w:rsidRPr="002F20D6" w14:paraId="0C188500"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4CB3BCB5"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265B5867" w14:textId="77777777" w:rsidR="00AA18DB" w:rsidRPr="002F20D6" w:rsidRDefault="00AA18DB" w:rsidP="00AA18DB">
            <w:pPr>
              <w:jc w:val="both"/>
              <w:rPr>
                <w:sz w:val="20"/>
                <w:szCs w:val="20"/>
              </w:rPr>
            </w:pPr>
            <w:r w:rsidRPr="002F20D6">
              <w:rPr>
                <w:sz w:val="20"/>
                <w:szCs w:val="20"/>
              </w:rPr>
              <w:t>Участие в конкурсах, грантах, конференциях, проектах федерального уровня</w:t>
            </w:r>
          </w:p>
        </w:tc>
        <w:tc>
          <w:tcPr>
            <w:tcW w:w="400" w:type="pct"/>
            <w:gridSpan w:val="2"/>
            <w:tcBorders>
              <w:top w:val="nil"/>
              <w:left w:val="nil"/>
              <w:bottom w:val="single" w:sz="4" w:space="0" w:color="auto"/>
              <w:right w:val="single" w:sz="4" w:space="0" w:color="auto"/>
            </w:tcBorders>
          </w:tcPr>
          <w:p w14:paraId="195B296F" w14:textId="77777777" w:rsidR="00AA18DB" w:rsidRPr="002F20D6" w:rsidRDefault="00AA18DB" w:rsidP="00AA18DB">
            <w:pPr>
              <w:jc w:val="center"/>
              <w:rPr>
                <w:sz w:val="20"/>
                <w:szCs w:val="20"/>
              </w:rPr>
            </w:pPr>
            <w:r w:rsidRPr="002F20D6">
              <w:rPr>
                <w:sz w:val="20"/>
                <w:szCs w:val="20"/>
              </w:rPr>
              <w:t>мероприятие</w:t>
            </w:r>
          </w:p>
        </w:tc>
        <w:tc>
          <w:tcPr>
            <w:tcW w:w="491" w:type="pct"/>
            <w:gridSpan w:val="3"/>
            <w:tcBorders>
              <w:top w:val="nil"/>
              <w:left w:val="nil"/>
              <w:bottom w:val="single" w:sz="4" w:space="0" w:color="auto"/>
              <w:right w:val="single" w:sz="4" w:space="0" w:color="auto"/>
            </w:tcBorders>
          </w:tcPr>
          <w:p w14:paraId="59513BC6" w14:textId="77777777" w:rsidR="00AA18DB" w:rsidRPr="002F20D6" w:rsidRDefault="00AA18DB" w:rsidP="00AA18DB">
            <w:pPr>
              <w:jc w:val="center"/>
              <w:rPr>
                <w:sz w:val="20"/>
                <w:szCs w:val="20"/>
              </w:rPr>
            </w:pPr>
            <w:r w:rsidRPr="002F20D6">
              <w:rPr>
                <w:sz w:val="20"/>
                <w:szCs w:val="20"/>
              </w:rPr>
              <w:t>0-5</w:t>
            </w:r>
          </w:p>
        </w:tc>
        <w:tc>
          <w:tcPr>
            <w:tcW w:w="489" w:type="pct"/>
            <w:gridSpan w:val="2"/>
            <w:tcBorders>
              <w:top w:val="nil"/>
              <w:left w:val="nil"/>
              <w:bottom w:val="single" w:sz="4" w:space="0" w:color="auto"/>
              <w:right w:val="single" w:sz="4" w:space="0" w:color="auto"/>
            </w:tcBorders>
          </w:tcPr>
          <w:p w14:paraId="1C6EFA77" w14:textId="77777777" w:rsidR="00AA18DB" w:rsidRPr="002F20D6" w:rsidRDefault="00AA18DB" w:rsidP="00AA18DB">
            <w:pPr>
              <w:jc w:val="center"/>
              <w:rPr>
                <w:sz w:val="20"/>
                <w:szCs w:val="20"/>
              </w:rPr>
            </w:pPr>
            <w:r w:rsidRPr="002F20D6">
              <w:rPr>
                <w:sz w:val="20"/>
                <w:szCs w:val="20"/>
              </w:rPr>
              <w:t>5</w:t>
            </w:r>
          </w:p>
        </w:tc>
        <w:tc>
          <w:tcPr>
            <w:tcW w:w="490" w:type="pct"/>
            <w:gridSpan w:val="3"/>
            <w:tcBorders>
              <w:top w:val="nil"/>
              <w:left w:val="nil"/>
              <w:bottom w:val="single" w:sz="4" w:space="0" w:color="auto"/>
              <w:right w:val="single" w:sz="4" w:space="0" w:color="auto"/>
            </w:tcBorders>
          </w:tcPr>
          <w:p w14:paraId="688B7168" w14:textId="77777777" w:rsidR="00AA18DB" w:rsidRPr="002F20D6" w:rsidRDefault="00AA18DB" w:rsidP="00AA18DB">
            <w:pPr>
              <w:jc w:val="center"/>
              <w:rPr>
                <w:sz w:val="20"/>
                <w:szCs w:val="20"/>
              </w:rPr>
            </w:pPr>
            <w:r w:rsidRPr="002F20D6">
              <w:rPr>
                <w:sz w:val="20"/>
                <w:szCs w:val="20"/>
              </w:rPr>
              <w:t>годовая</w:t>
            </w:r>
          </w:p>
          <w:p w14:paraId="488A9C3D" w14:textId="77777777" w:rsidR="00AA18DB" w:rsidRPr="002F20D6" w:rsidRDefault="00AA18DB" w:rsidP="00AA18DB">
            <w:pPr>
              <w:jc w:val="center"/>
              <w:rPr>
                <w:sz w:val="20"/>
                <w:szCs w:val="20"/>
              </w:rPr>
            </w:pPr>
          </w:p>
        </w:tc>
        <w:tc>
          <w:tcPr>
            <w:tcW w:w="1745" w:type="pct"/>
            <w:tcBorders>
              <w:top w:val="nil"/>
              <w:left w:val="nil"/>
              <w:bottom w:val="single" w:sz="4" w:space="0" w:color="auto"/>
              <w:right w:val="single" w:sz="4" w:space="0" w:color="auto"/>
            </w:tcBorders>
            <w:noWrap/>
          </w:tcPr>
          <w:p w14:paraId="0898BADD" w14:textId="77777777" w:rsidR="00AA18DB" w:rsidRPr="002F20D6" w:rsidRDefault="00AA18DB" w:rsidP="00AA18DB">
            <w:pPr>
              <w:jc w:val="both"/>
              <w:rPr>
                <w:sz w:val="20"/>
                <w:szCs w:val="20"/>
              </w:rPr>
            </w:pPr>
            <w:r w:rsidRPr="002F20D6">
              <w:rPr>
                <w:sz w:val="20"/>
                <w:szCs w:val="20"/>
              </w:rPr>
              <w:t>Победитель – 5 баллов,</w:t>
            </w:r>
          </w:p>
          <w:p w14:paraId="66455692" w14:textId="77777777" w:rsidR="00AA18DB" w:rsidRPr="002F20D6" w:rsidRDefault="00AA18DB" w:rsidP="00AA18DB">
            <w:pPr>
              <w:jc w:val="both"/>
              <w:rPr>
                <w:sz w:val="20"/>
                <w:szCs w:val="20"/>
              </w:rPr>
            </w:pPr>
            <w:r w:rsidRPr="002F20D6">
              <w:rPr>
                <w:sz w:val="20"/>
                <w:szCs w:val="20"/>
              </w:rPr>
              <w:t>Призер – 4 балла,</w:t>
            </w:r>
          </w:p>
          <w:p w14:paraId="0D171847" w14:textId="77777777" w:rsidR="00AA18DB" w:rsidRPr="002F20D6" w:rsidRDefault="00AA18DB" w:rsidP="00AA18DB">
            <w:pPr>
              <w:jc w:val="both"/>
              <w:rPr>
                <w:sz w:val="20"/>
                <w:szCs w:val="20"/>
              </w:rPr>
            </w:pPr>
            <w:r w:rsidRPr="002F20D6">
              <w:rPr>
                <w:sz w:val="20"/>
                <w:szCs w:val="20"/>
              </w:rPr>
              <w:t>Лауреат – 3 балла,</w:t>
            </w:r>
          </w:p>
          <w:p w14:paraId="4A0B0B39" w14:textId="77777777" w:rsidR="00AA18DB" w:rsidRPr="002F20D6" w:rsidRDefault="00AA18DB" w:rsidP="00AA18DB">
            <w:pPr>
              <w:jc w:val="both"/>
              <w:rPr>
                <w:sz w:val="20"/>
                <w:szCs w:val="20"/>
              </w:rPr>
            </w:pPr>
            <w:r w:rsidRPr="002F20D6">
              <w:rPr>
                <w:sz w:val="20"/>
                <w:szCs w:val="20"/>
              </w:rPr>
              <w:t>Номинант – 2 балла,</w:t>
            </w:r>
          </w:p>
          <w:p w14:paraId="24BA62B9" w14:textId="77777777" w:rsidR="00AA18DB" w:rsidRPr="002F20D6" w:rsidRDefault="00AA18DB" w:rsidP="00AA18DB">
            <w:pPr>
              <w:jc w:val="both"/>
              <w:rPr>
                <w:sz w:val="20"/>
                <w:szCs w:val="20"/>
              </w:rPr>
            </w:pPr>
            <w:r w:rsidRPr="002F20D6">
              <w:rPr>
                <w:sz w:val="20"/>
                <w:szCs w:val="20"/>
              </w:rPr>
              <w:t>Участник – 1 балл</w:t>
            </w:r>
          </w:p>
          <w:p w14:paraId="1D6A24F5" w14:textId="77777777" w:rsidR="00AA18DB" w:rsidRPr="002F20D6" w:rsidRDefault="00AA18DB" w:rsidP="00AA18DB">
            <w:pPr>
              <w:jc w:val="both"/>
              <w:rPr>
                <w:sz w:val="20"/>
                <w:szCs w:val="20"/>
              </w:rPr>
            </w:pPr>
          </w:p>
        </w:tc>
      </w:tr>
      <w:tr w:rsidR="00AA18DB" w:rsidRPr="002F20D6" w14:paraId="0B52EEBC"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23B31B1B"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2923A6F0" w14:textId="77777777" w:rsidR="00AA18DB" w:rsidRPr="002F20D6" w:rsidRDefault="00AA18DB" w:rsidP="00AA18DB">
            <w:pPr>
              <w:jc w:val="both"/>
              <w:rPr>
                <w:sz w:val="20"/>
                <w:szCs w:val="20"/>
              </w:rPr>
            </w:pPr>
            <w:r w:rsidRPr="002F20D6">
              <w:rPr>
                <w:sz w:val="20"/>
                <w:szCs w:val="20"/>
              </w:rPr>
              <w:t>Участие в конкурсах, грантах, конференциях, проектах республиканского, межрегионального уровня</w:t>
            </w:r>
          </w:p>
        </w:tc>
        <w:tc>
          <w:tcPr>
            <w:tcW w:w="400" w:type="pct"/>
            <w:gridSpan w:val="2"/>
            <w:tcBorders>
              <w:top w:val="nil"/>
              <w:left w:val="nil"/>
              <w:bottom w:val="single" w:sz="4" w:space="0" w:color="auto"/>
              <w:right w:val="single" w:sz="4" w:space="0" w:color="auto"/>
            </w:tcBorders>
          </w:tcPr>
          <w:p w14:paraId="57C80DA4" w14:textId="77777777" w:rsidR="00AA18DB" w:rsidRPr="002F20D6"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tcPr>
          <w:p w14:paraId="30C03F38" w14:textId="77777777" w:rsidR="00AA18DB" w:rsidRPr="002F20D6" w:rsidRDefault="00AA18DB" w:rsidP="00AA18DB">
            <w:pPr>
              <w:jc w:val="center"/>
              <w:rPr>
                <w:sz w:val="20"/>
                <w:szCs w:val="20"/>
              </w:rPr>
            </w:pPr>
            <w:r w:rsidRPr="002F20D6">
              <w:rPr>
                <w:sz w:val="20"/>
                <w:szCs w:val="20"/>
                <w:lang w:val="en-US"/>
              </w:rPr>
              <w:t>0-</w:t>
            </w:r>
            <w:r w:rsidRPr="002F20D6">
              <w:rPr>
                <w:sz w:val="20"/>
                <w:szCs w:val="20"/>
              </w:rPr>
              <w:t>3</w:t>
            </w:r>
          </w:p>
        </w:tc>
        <w:tc>
          <w:tcPr>
            <w:tcW w:w="489" w:type="pct"/>
            <w:gridSpan w:val="2"/>
            <w:tcBorders>
              <w:top w:val="nil"/>
              <w:left w:val="nil"/>
              <w:bottom w:val="single" w:sz="4" w:space="0" w:color="auto"/>
              <w:right w:val="single" w:sz="4" w:space="0" w:color="auto"/>
            </w:tcBorders>
          </w:tcPr>
          <w:p w14:paraId="5A461DBC" w14:textId="77777777" w:rsidR="00AA18DB" w:rsidRPr="002F20D6" w:rsidRDefault="00AA18DB" w:rsidP="00AA18DB">
            <w:pPr>
              <w:jc w:val="center"/>
              <w:rPr>
                <w:sz w:val="20"/>
                <w:szCs w:val="20"/>
              </w:rPr>
            </w:pPr>
            <w:r w:rsidRPr="002F20D6">
              <w:rPr>
                <w:sz w:val="20"/>
                <w:szCs w:val="20"/>
              </w:rPr>
              <w:t>3</w:t>
            </w:r>
          </w:p>
        </w:tc>
        <w:tc>
          <w:tcPr>
            <w:tcW w:w="490" w:type="pct"/>
            <w:gridSpan w:val="3"/>
            <w:tcBorders>
              <w:top w:val="nil"/>
              <w:left w:val="nil"/>
              <w:bottom w:val="single" w:sz="4" w:space="0" w:color="auto"/>
              <w:right w:val="single" w:sz="4" w:space="0" w:color="auto"/>
            </w:tcBorders>
          </w:tcPr>
          <w:p w14:paraId="4EEF9FB2" w14:textId="77777777" w:rsidR="00AA18DB" w:rsidRPr="002F20D6" w:rsidRDefault="00AA18DB" w:rsidP="00AA18DB">
            <w:pPr>
              <w:jc w:val="center"/>
              <w:rPr>
                <w:sz w:val="20"/>
                <w:szCs w:val="20"/>
              </w:rPr>
            </w:pPr>
            <w:r w:rsidRPr="002F20D6">
              <w:rPr>
                <w:sz w:val="20"/>
                <w:szCs w:val="20"/>
              </w:rPr>
              <w:t>годовая</w:t>
            </w:r>
          </w:p>
          <w:p w14:paraId="59CE46CE" w14:textId="77777777" w:rsidR="00AA18DB" w:rsidRPr="002F20D6" w:rsidRDefault="00AA18DB" w:rsidP="00AA18DB">
            <w:pPr>
              <w:jc w:val="center"/>
              <w:rPr>
                <w:sz w:val="20"/>
                <w:szCs w:val="20"/>
                <w:lang w:eastAsia="en-US"/>
              </w:rPr>
            </w:pPr>
          </w:p>
        </w:tc>
        <w:tc>
          <w:tcPr>
            <w:tcW w:w="1745" w:type="pct"/>
            <w:tcBorders>
              <w:top w:val="nil"/>
              <w:left w:val="nil"/>
              <w:bottom w:val="single" w:sz="4" w:space="0" w:color="auto"/>
              <w:right w:val="single" w:sz="4" w:space="0" w:color="auto"/>
            </w:tcBorders>
            <w:noWrap/>
          </w:tcPr>
          <w:p w14:paraId="597F3031" w14:textId="77777777" w:rsidR="00AA18DB" w:rsidRPr="002F20D6" w:rsidRDefault="00AA18DB" w:rsidP="00AA18DB">
            <w:pPr>
              <w:jc w:val="both"/>
              <w:rPr>
                <w:sz w:val="20"/>
                <w:szCs w:val="20"/>
              </w:rPr>
            </w:pPr>
            <w:r w:rsidRPr="002F20D6">
              <w:rPr>
                <w:sz w:val="20"/>
                <w:szCs w:val="20"/>
              </w:rPr>
              <w:t>Победитель – 3 баллов,</w:t>
            </w:r>
          </w:p>
          <w:p w14:paraId="7F689C17" w14:textId="77777777" w:rsidR="00AA18DB" w:rsidRPr="002F20D6" w:rsidRDefault="00AA18DB" w:rsidP="00AA18DB">
            <w:pPr>
              <w:jc w:val="both"/>
              <w:rPr>
                <w:sz w:val="20"/>
                <w:szCs w:val="20"/>
              </w:rPr>
            </w:pPr>
            <w:r w:rsidRPr="002F20D6">
              <w:rPr>
                <w:sz w:val="20"/>
                <w:szCs w:val="20"/>
              </w:rPr>
              <w:t>Призер – 2 балла,</w:t>
            </w:r>
          </w:p>
          <w:p w14:paraId="6B392BD1"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5BCA3EEE"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79D54E1"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39CDE027" w14:textId="77777777" w:rsidR="00AA18DB" w:rsidRPr="002F20D6" w:rsidRDefault="00AA18DB" w:rsidP="00AA18DB">
            <w:pPr>
              <w:jc w:val="both"/>
              <w:rPr>
                <w:sz w:val="20"/>
                <w:szCs w:val="20"/>
              </w:rPr>
            </w:pPr>
            <w:r w:rsidRPr="002F20D6">
              <w:rPr>
                <w:sz w:val="20"/>
                <w:szCs w:val="20"/>
              </w:rPr>
              <w:t>Участие в конкурсах, грантах, конференциях, проекта муниципального уровня</w:t>
            </w:r>
          </w:p>
        </w:tc>
        <w:tc>
          <w:tcPr>
            <w:tcW w:w="400" w:type="pct"/>
            <w:gridSpan w:val="2"/>
            <w:tcBorders>
              <w:top w:val="nil"/>
              <w:left w:val="nil"/>
              <w:bottom w:val="single" w:sz="4" w:space="0" w:color="auto"/>
              <w:right w:val="single" w:sz="4" w:space="0" w:color="auto"/>
            </w:tcBorders>
          </w:tcPr>
          <w:p w14:paraId="2A1D1CA6" w14:textId="77777777" w:rsidR="00AA18DB" w:rsidRPr="002F20D6"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tcPr>
          <w:p w14:paraId="39E0D609" w14:textId="77777777" w:rsidR="00AA18DB" w:rsidRPr="002F20D6" w:rsidRDefault="00AA18DB" w:rsidP="00AA18DB">
            <w:pPr>
              <w:jc w:val="center"/>
              <w:rPr>
                <w:sz w:val="20"/>
                <w:szCs w:val="20"/>
              </w:rPr>
            </w:pPr>
            <w:r w:rsidRPr="002F20D6">
              <w:rPr>
                <w:sz w:val="20"/>
                <w:szCs w:val="20"/>
              </w:rPr>
              <w:t>0-2</w:t>
            </w:r>
          </w:p>
        </w:tc>
        <w:tc>
          <w:tcPr>
            <w:tcW w:w="489" w:type="pct"/>
            <w:gridSpan w:val="2"/>
            <w:tcBorders>
              <w:top w:val="nil"/>
              <w:left w:val="nil"/>
              <w:bottom w:val="single" w:sz="4" w:space="0" w:color="auto"/>
              <w:right w:val="single" w:sz="4" w:space="0" w:color="auto"/>
            </w:tcBorders>
          </w:tcPr>
          <w:p w14:paraId="017FE6EC" w14:textId="77777777" w:rsidR="00AA18DB" w:rsidRPr="002F20D6" w:rsidRDefault="00AA18DB" w:rsidP="00AA18DB">
            <w:pPr>
              <w:jc w:val="center"/>
              <w:rPr>
                <w:sz w:val="20"/>
                <w:szCs w:val="20"/>
              </w:rPr>
            </w:pPr>
            <w:r w:rsidRPr="002F20D6">
              <w:rPr>
                <w:sz w:val="20"/>
                <w:szCs w:val="20"/>
              </w:rPr>
              <w:t>2</w:t>
            </w:r>
          </w:p>
        </w:tc>
        <w:tc>
          <w:tcPr>
            <w:tcW w:w="490" w:type="pct"/>
            <w:gridSpan w:val="3"/>
            <w:tcBorders>
              <w:top w:val="nil"/>
              <w:left w:val="nil"/>
              <w:bottom w:val="single" w:sz="4" w:space="0" w:color="auto"/>
              <w:right w:val="single" w:sz="4" w:space="0" w:color="auto"/>
            </w:tcBorders>
          </w:tcPr>
          <w:p w14:paraId="22CAA26F" w14:textId="77777777" w:rsidR="00AA18DB" w:rsidRPr="002F20D6" w:rsidRDefault="00AA18DB" w:rsidP="00AA18DB">
            <w:pPr>
              <w:jc w:val="center"/>
              <w:rPr>
                <w:sz w:val="20"/>
                <w:szCs w:val="20"/>
              </w:rPr>
            </w:pPr>
            <w:r w:rsidRPr="002F20D6">
              <w:rPr>
                <w:sz w:val="20"/>
                <w:szCs w:val="20"/>
              </w:rPr>
              <w:t>годовая</w:t>
            </w:r>
          </w:p>
          <w:p w14:paraId="52C646BA" w14:textId="77777777" w:rsidR="00AA18DB" w:rsidRPr="002F20D6" w:rsidRDefault="00AA18DB" w:rsidP="00AA18DB">
            <w:pPr>
              <w:jc w:val="center"/>
              <w:rPr>
                <w:sz w:val="20"/>
                <w:szCs w:val="20"/>
                <w:lang w:eastAsia="en-US"/>
              </w:rPr>
            </w:pPr>
          </w:p>
        </w:tc>
        <w:tc>
          <w:tcPr>
            <w:tcW w:w="1745" w:type="pct"/>
            <w:tcBorders>
              <w:top w:val="nil"/>
              <w:left w:val="nil"/>
              <w:bottom w:val="single" w:sz="4" w:space="0" w:color="auto"/>
              <w:right w:val="single" w:sz="4" w:space="0" w:color="auto"/>
            </w:tcBorders>
            <w:noWrap/>
          </w:tcPr>
          <w:p w14:paraId="1B944113" w14:textId="77777777" w:rsidR="00AA18DB" w:rsidRPr="002F20D6" w:rsidRDefault="00AA18DB" w:rsidP="00AA18DB">
            <w:pPr>
              <w:jc w:val="both"/>
              <w:rPr>
                <w:sz w:val="20"/>
                <w:szCs w:val="20"/>
              </w:rPr>
            </w:pPr>
            <w:r w:rsidRPr="002F20D6">
              <w:rPr>
                <w:sz w:val="20"/>
                <w:szCs w:val="20"/>
              </w:rPr>
              <w:t>Победитель – 2 балла,</w:t>
            </w:r>
          </w:p>
          <w:p w14:paraId="21913C7D" w14:textId="77777777" w:rsidR="00AA18DB" w:rsidRPr="002F20D6" w:rsidRDefault="00AA18DB" w:rsidP="00AA18DB">
            <w:pPr>
              <w:jc w:val="both"/>
              <w:rPr>
                <w:sz w:val="20"/>
                <w:szCs w:val="20"/>
              </w:rPr>
            </w:pPr>
            <w:r w:rsidRPr="002F20D6">
              <w:rPr>
                <w:sz w:val="20"/>
                <w:szCs w:val="20"/>
              </w:rPr>
              <w:t>Призер – 1 балл</w:t>
            </w:r>
          </w:p>
        </w:tc>
      </w:tr>
      <w:tr w:rsidR="00AA18DB" w:rsidRPr="002F20D6" w14:paraId="564DB633"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78DD2126" w14:textId="77777777" w:rsidR="00AA18DB" w:rsidRPr="002F20D6" w:rsidRDefault="00AA18DB" w:rsidP="00AA18DB">
            <w:pPr>
              <w:jc w:val="center"/>
              <w:rPr>
                <w:b/>
                <w:bCs/>
                <w:sz w:val="20"/>
                <w:szCs w:val="20"/>
              </w:rPr>
            </w:pPr>
            <w:r w:rsidRPr="002F20D6">
              <w:rPr>
                <w:b/>
                <w:bCs/>
                <w:sz w:val="20"/>
                <w:szCs w:val="20"/>
              </w:rPr>
              <w:t>ИТОГО- 50</w:t>
            </w:r>
          </w:p>
        </w:tc>
      </w:tr>
      <w:tr w:rsidR="00AA18DB" w:rsidRPr="002F20D6" w14:paraId="69F004D1"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7E53A50E" w14:textId="77777777" w:rsidR="00AA18DB" w:rsidRPr="002F20D6" w:rsidRDefault="00AA18DB" w:rsidP="00AA18DB">
            <w:pPr>
              <w:jc w:val="center"/>
              <w:rPr>
                <w:b/>
                <w:bCs/>
                <w:sz w:val="20"/>
                <w:szCs w:val="20"/>
              </w:rPr>
            </w:pPr>
            <w:r w:rsidRPr="002F20D6">
              <w:rPr>
                <w:b/>
                <w:bCs/>
                <w:sz w:val="20"/>
                <w:szCs w:val="20"/>
                <w:lang w:eastAsia="en-US"/>
              </w:rPr>
              <w:t>Педагог-психолог</w:t>
            </w:r>
          </w:p>
        </w:tc>
      </w:tr>
      <w:tr w:rsidR="00AA18DB" w:rsidRPr="002F20D6" w14:paraId="680CD0B2"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37F5B425" w14:textId="77777777" w:rsidR="00AA18DB" w:rsidRPr="002F20D6" w:rsidRDefault="00AA18DB" w:rsidP="00AA18DB">
            <w:pPr>
              <w:jc w:val="both"/>
              <w:rPr>
                <w:b/>
                <w:bCs/>
                <w:sz w:val="20"/>
                <w:szCs w:val="20"/>
                <w:lang w:eastAsia="en-US"/>
              </w:rPr>
            </w:pPr>
          </w:p>
        </w:tc>
      </w:tr>
      <w:tr w:rsidR="00AA18DB" w:rsidRPr="002F20D6" w14:paraId="64C03DFF" w14:textId="77777777" w:rsidTr="00AA18DB">
        <w:trPr>
          <w:trHeight w:val="20"/>
        </w:trPr>
        <w:tc>
          <w:tcPr>
            <w:tcW w:w="257" w:type="pct"/>
            <w:tcBorders>
              <w:top w:val="nil"/>
              <w:left w:val="single" w:sz="4" w:space="0" w:color="auto"/>
              <w:bottom w:val="single" w:sz="4" w:space="0" w:color="auto"/>
              <w:right w:val="single" w:sz="4" w:space="0" w:color="auto"/>
            </w:tcBorders>
            <w:vAlign w:val="center"/>
          </w:tcPr>
          <w:p w14:paraId="4EAF3406" w14:textId="77777777" w:rsidR="00AA18DB" w:rsidRPr="002F20D6" w:rsidRDefault="00AA18DB" w:rsidP="00AA18DB">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14:paraId="326BB195" w14:textId="77777777" w:rsidR="00AA18DB" w:rsidRPr="002F20D6" w:rsidRDefault="00AA18DB" w:rsidP="00AA18DB">
            <w:pPr>
              <w:jc w:val="center"/>
              <w:rPr>
                <w:sz w:val="20"/>
                <w:szCs w:val="20"/>
              </w:rPr>
            </w:pPr>
            <w:r w:rsidRPr="002F20D6">
              <w:rPr>
                <w:sz w:val="20"/>
                <w:szCs w:val="20"/>
              </w:rPr>
              <w:t>Наименование</w:t>
            </w:r>
          </w:p>
          <w:p w14:paraId="68886E14" w14:textId="77777777" w:rsidR="00AA18DB" w:rsidRPr="002F20D6" w:rsidRDefault="00AA18DB" w:rsidP="00AA18DB">
            <w:pPr>
              <w:jc w:val="center"/>
              <w:rPr>
                <w:sz w:val="20"/>
                <w:szCs w:val="20"/>
              </w:rPr>
            </w:pPr>
            <w:r w:rsidRPr="002F20D6">
              <w:rPr>
                <w:sz w:val="20"/>
                <w:szCs w:val="20"/>
              </w:rPr>
              <w:t>критерия</w:t>
            </w:r>
          </w:p>
        </w:tc>
        <w:tc>
          <w:tcPr>
            <w:tcW w:w="438" w:type="pct"/>
            <w:gridSpan w:val="3"/>
            <w:tcBorders>
              <w:top w:val="nil"/>
              <w:left w:val="nil"/>
              <w:bottom w:val="single" w:sz="4" w:space="0" w:color="auto"/>
              <w:right w:val="single" w:sz="4" w:space="0" w:color="auto"/>
            </w:tcBorders>
            <w:vAlign w:val="center"/>
          </w:tcPr>
          <w:p w14:paraId="54F3E402" w14:textId="77777777" w:rsidR="00AA18DB" w:rsidRPr="002F20D6" w:rsidRDefault="00AA18DB" w:rsidP="00AA18DB">
            <w:pPr>
              <w:jc w:val="center"/>
              <w:rPr>
                <w:sz w:val="20"/>
                <w:szCs w:val="20"/>
              </w:rPr>
            </w:pPr>
            <w:r w:rsidRPr="002F20D6">
              <w:rPr>
                <w:sz w:val="20"/>
                <w:szCs w:val="20"/>
              </w:rPr>
              <w:t>Единица</w:t>
            </w:r>
          </w:p>
          <w:p w14:paraId="2B7F0C66" w14:textId="77777777" w:rsidR="00AA18DB" w:rsidRPr="002F20D6" w:rsidRDefault="00AA18DB" w:rsidP="00AA18DB">
            <w:pPr>
              <w:jc w:val="center"/>
              <w:rPr>
                <w:sz w:val="20"/>
                <w:szCs w:val="20"/>
              </w:rPr>
            </w:pPr>
            <w:r w:rsidRPr="002F20D6">
              <w:rPr>
                <w:sz w:val="20"/>
                <w:szCs w:val="20"/>
              </w:rPr>
              <w:t>измерения</w:t>
            </w:r>
          </w:p>
        </w:tc>
        <w:tc>
          <w:tcPr>
            <w:tcW w:w="453" w:type="pct"/>
            <w:gridSpan w:val="2"/>
            <w:tcBorders>
              <w:top w:val="nil"/>
              <w:left w:val="nil"/>
              <w:bottom w:val="single" w:sz="4" w:space="0" w:color="auto"/>
              <w:right w:val="single" w:sz="4" w:space="0" w:color="auto"/>
            </w:tcBorders>
            <w:vAlign w:val="center"/>
          </w:tcPr>
          <w:p w14:paraId="440B7F91" w14:textId="77777777" w:rsidR="00AA18DB" w:rsidRPr="002F20D6" w:rsidRDefault="00AA18DB" w:rsidP="00AA18DB">
            <w:pPr>
              <w:jc w:val="center"/>
              <w:rPr>
                <w:sz w:val="20"/>
                <w:szCs w:val="20"/>
              </w:rPr>
            </w:pPr>
            <w:r w:rsidRPr="002F20D6">
              <w:rPr>
                <w:sz w:val="20"/>
                <w:szCs w:val="20"/>
              </w:rPr>
              <w:t>Диапазон</w:t>
            </w:r>
          </w:p>
          <w:p w14:paraId="0829C7B4" w14:textId="77777777" w:rsidR="00AA18DB" w:rsidRPr="002F20D6" w:rsidRDefault="00AA18DB" w:rsidP="00AA18DB">
            <w:pPr>
              <w:jc w:val="center"/>
              <w:rPr>
                <w:sz w:val="20"/>
                <w:szCs w:val="20"/>
              </w:rPr>
            </w:pPr>
            <w:r w:rsidRPr="002F20D6">
              <w:rPr>
                <w:sz w:val="20"/>
                <w:szCs w:val="20"/>
              </w:rPr>
              <w:t>значений</w:t>
            </w:r>
          </w:p>
        </w:tc>
        <w:tc>
          <w:tcPr>
            <w:tcW w:w="485" w:type="pct"/>
            <w:tcBorders>
              <w:top w:val="nil"/>
              <w:left w:val="nil"/>
              <w:bottom w:val="single" w:sz="4" w:space="0" w:color="auto"/>
              <w:right w:val="single" w:sz="4" w:space="0" w:color="auto"/>
            </w:tcBorders>
            <w:vAlign w:val="center"/>
          </w:tcPr>
          <w:p w14:paraId="45DEF8B1" w14:textId="77777777" w:rsidR="00AA18DB" w:rsidRPr="002F20D6" w:rsidRDefault="00AA18DB" w:rsidP="00AA18DB">
            <w:pPr>
              <w:jc w:val="center"/>
              <w:rPr>
                <w:sz w:val="20"/>
                <w:szCs w:val="20"/>
              </w:rPr>
            </w:pPr>
            <w:r w:rsidRPr="002F20D6">
              <w:rPr>
                <w:sz w:val="20"/>
                <w:szCs w:val="20"/>
              </w:rPr>
              <w:t>Весовой</w:t>
            </w:r>
          </w:p>
          <w:p w14:paraId="15F76FE7" w14:textId="77777777" w:rsidR="00AA18DB" w:rsidRPr="002F20D6" w:rsidRDefault="00AA18DB" w:rsidP="00AA18DB">
            <w:pPr>
              <w:jc w:val="center"/>
              <w:rPr>
                <w:sz w:val="20"/>
                <w:szCs w:val="20"/>
              </w:rPr>
            </w:pPr>
            <w:r w:rsidRPr="002F20D6">
              <w:rPr>
                <w:sz w:val="20"/>
                <w:szCs w:val="20"/>
              </w:rPr>
              <w:t>коэффициент</w:t>
            </w:r>
          </w:p>
        </w:tc>
        <w:tc>
          <w:tcPr>
            <w:tcW w:w="488" w:type="pct"/>
            <w:gridSpan w:val="2"/>
            <w:tcBorders>
              <w:top w:val="nil"/>
              <w:left w:val="nil"/>
              <w:bottom w:val="single" w:sz="4" w:space="0" w:color="auto"/>
              <w:right w:val="single" w:sz="4" w:space="0" w:color="auto"/>
            </w:tcBorders>
            <w:vAlign w:val="center"/>
          </w:tcPr>
          <w:p w14:paraId="508C9CFA" w14:textId="77777777" w:rsidR="00AA18DB" w:rsidRPr="002F20D6" w:rsidRDefault="00AA18DB" w:rsidP="00AA18DB">
            <w:pPr>
              <w:jc w:val="center"/>
              <w:rPr>
                <w:sz w:val="20"/>
                <w:szCs w:val="20"/>
              </w:rPr>
            </w:pPr>
            <w:r>
              <w:rPr>
                <w:sz w:val="20"/>
                <w:szCs w:val="20"/>
              </w:rPr>
              <w:t>Пери</w:t>
            </w:r>
            <w:r w:rsidRPr="002F20D6">
              <w:rPr>
                <w:sz w:val="20"/>
                <w:szCs w:val="20"/>
              </w:rPr>
              <w:t>одичность изменения</w:t>
            </w:r>
          </w:p>
        </w:tc>
        <w:tc>
          <w:tcPr>
            <w:tcW w:w="1766" w:type="pct"/>
            <w:gridSpan w:val="4"/>
            <w:tcBorders>
              <w:top w:val="nil"/>
              <w:left w:val="nil"/>
              <w:bottom w:val="single" w:sz="4" w:space="0" w:color="auto"/>
              <w:right w:val="single" w:sz="4" w:space="0" w:color="auto"/>
            </w:tcBorders>
            <w:noWrap/>
            <w:vAlign w:val="center"/>
          </w:tcPr>
          <w:p w14:paraId="3D6EF52B" w14:textId="77777777" w:rsidR="00AA18DB" w:rsidRPr="002F20D6" w:rsidRDefault="00AA18DB" w:rsidP="00AA18DB">
            <w:pPr>
              <w:jc w:val="both"/>
              <w:rPr>
                <w:sz w:val="20"/>
                <w:szCs w:val="20"/>
              </w:rPr>
            </w:pPr>
            <w:r w:rsidRPr="002F20D6">
              <w:rPr>
                <w:sz w:val="20"/>
                <w:szCs w:val="20"/>
              </w:rPr>
              <w:t>Расчет показателя</w:t>
            </w:r>
          </w:p>
        </w:tc>
      </w:tr>
      <w:tr w:rsidR="00AA18DB" w:rsidRPr="002F20D6" w14:paraId="41D3E813"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3E175580" w14:textId="77777777" w:rsidR="00AA18DB" w:rsidRPr="002F20D6" w:rsidRDefault="00AA18DB" w:rsidP="00AA18DB">
            <w:pPr>
              <w:jc w:val="center"/>
              <w:rPr>
                <w:sz w:val="20"/>
                <w:szCs w:val="20"/>
              </w:rPr>
            </w:pPr>
            <w:r w:rsidRPr="002F20D6">
              <w:rPr>
                <w:sz w:val="20"/>
                <w:szCs w:val="20"/>
              </w:rPr>
              <w:t>1</w:t>
            </w:r>
          </w:p>
        </w:tc>
        <w:tc>
          <w:tcPr>
            <w:tcW w:w="1113" w:type="pct"/>
            <w:gridSpan w:val="2"/>
            <w:tcBorders>
              <w:top w:val="nil"/>
              <w:left w:val="nil"/>
              <w:bottom w:val="single" w:sz="4" w:space="0" w:color="auto"/>
              <w:right w:val="single" w:sz="4" w:space="0" w:color="auto"/>
            </w:tcBorders>
          </w:tcPr>
          <w:p w14:paraId="2037DEA0" w14:textId="77777777" w:rsidR="00AA18DB" w:rsidRPr="002F20D6" w:rsidRDefault="00AA18DB" w:rsidP="00AA18DB">
            <w:pPr>
              <w:rPr>
                <w:sz w:val="20"/>
                <w:szCs w:val="20"/>
              </w:rPr>
            </w:pPr>
            <w:r w:rsidRPr="002F20D6">
              <w:rPr>
                <w:sz w:val="20"/>
                <w:szCs w:val="20"/>
              </w:rPr>
              <w:t xml:space="preserve">Охват учащихся, состоящих на внутришкольном учете, на учете в КДН, ПДН, «группы риска» </w:t>
            </w:r>
            <w:r w:rsidRPr="002F20D6">
              <w:rPr>
                <w:sz w:val="20"/>
                <w:szCs w:val="20"/>
              </w:rPr>
              <w:lastRenderedPageBreak/>
              <w:t>различными видами психологической помощи (психодиагностика, психоконсультирование, психокоррекция)</w:t>
            </w:r>
          </w:p>
        </w:tc>
        <w:tc>
          <w:tcPr>
            <w:tcW w:w="438" w:type="pct"/>
            <w:gridSpan w:val="3"/>
            <w:tcBorders>
              <w:top w:val="nil"/>
              <w:left w:val="nil"/>
              <w:bottom w:val="single" w:sz="4" w:space="0" w:color="auto"/>
              <w:right w:val="single" w:sz="4" w:space="0" w:color="auto"/>
            </w:tcBorders>
          </w:tcPr>
          <w:p w14:paraId="1A6472C6" w14:textId="77777777" w:rsidR="00AA18DB" w:rsidRPr="002F20D6" w:rsidRDefault="00AA18DB" w:rsidP="00AA18DB">
            <w:pPr>
              <w:jc w:val="center"/>
              <w:rPr>
                <w:sz w:val="20"/>
                <w:szCs w:val="20"/>
              </w:rPr>
            </w:pPr>
            <w:r w:rsidRPr="002F20D6">
              <w:rPr>
                <w:sz w:val="20"/>
                <w:szCs w:val="20"/>
              </w:rPr>
              <w:lastRenderedPageBreak/>
              <w:t>%</w:t>
            </w:r>
          </w:p>
        </w:tc>
        <w:tc>
          <w:tcPr>
            <w:tcW w:w="453" w:type="pct"/>
            <w:gridSpan w:val="2"/>
            <w:tcBorders>
              <w:top w:val="nil"/>
              <w:left w:val="nil"/>
              <w:bottom w:val="single" w:sz="4" w:space="0" w:color="auto"/>
              <w:right w:val="single" w:sz="4" w:space="0" w:color="auto"/>
            </w:tcBorders>
          </w:tcPr>
          <w:p w14:paraId="1A93D6D2" w14:textId="77777777" w:rsidR="00AA18DB" w:rsidRPr="002F20D6" w:rsidRDefault="00AA18DB" w:rsidP="00AA18DB">
            <w:pPr>
              <w:jc w:val="center"/>
              <w:rPr>
                <w:sz w:val="20"/>
                <w:szCs w:val="20"/>
              </w:rPr>
            </w:pPr>
            <w:r w:rsidRPr="002F20D6">
              <w:rPr>
                <w:sz w:val="20"/>
                <w:szCs w:val="20"/>
              </w:rPr>
              <w:t>0-100</w:t>
            </w:r>
          </w:p>
        </w:tc>
        <w:tc>
          <w:tcPr>
            <w:tcW w:w="489" w:type="pct"/>
            <w:gridSpan w:val="2"/>
            <w:tcBorders>
              <w:top w:val="nil"/>
              <w:left w:val="nil"/>
              <w:bottom w:val="single" w:sz="4" w:space="0" w:color="auto"/>
              <w:right w:val="single" w:sz="4" w:space="0" w:color="auto"/>
            </w:tcBorders>
          </w:tcPr>
          <w:p w14:paraId="34A4F54E" w14:textId="77777777" w:rsidR="00AA18DB" w:rsidRPr="002F20D6" w:rsidRDefault="00AA18DB" w:rsidP="00AA18DB">
            <w:pPr>
              <w:jc w:val="center"/>
              <w:rPr>
                <w:sz w:val="20"/>
                <w:szCs w:val="20"/>
              </w:rPr>
            </w:pPr>
            <w:r w:rsidRPr="002F20D6">
              <w:rPr>
                <w:sz w:val="20"/>
                <w:szCs w:val="20"/>
              </w:rPr>
              <w:t>10</w:t>
            </w:r>
          </w:p>
        </w:tc>
        <w:tc>
          <w:tcPr>
            <w:tcW w:w="490" w:type="pct"/>
            <w:gridSpan w:val="3"/>
            <w:tcBorders>
              <w:top w:val="nil"/>
              <w:left w:val="nil"/>
              <w:bottom w:val="single" w:sz="4" w:space="0" w:color="auto"/>
              <w:right w:val="single" w:sz="4" w:space="0" w:color="auto"/>
            </w:tcBorders>
          </w:tcPr>
          <w:p w14:paraId="376381F6" w14:textId="77777777" w:rsidR="00AA18DB" w:rsidRPr="002F20D6" w:rsidRDefault="00AA18DB" w:rsidP="00AA18DB">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14:paraId="7F7D7EEC" w14:textId="77777777" w:rsidR="00AA18DB" w:rsidRPr="002F20D6" w:rsidRDefault="00AA18DB" w:rsidP="00AA18DB">
            <w:pPr>
              <w:jc w:val="both"/>
              <w:rPr>
                <w:sz w:val="20"/>
                <w:szCs w:val="20"/>
              </w:rPr>
            </w:pPr>
            <w:r w:rsidRPr="002F20D6">
              <w:rPr>
                <w:sz w:val="20"/>
                <w:szCs w:val="20"/>
              </w:rPr>
              <w:t>100% - 10 баллов,</w:t>
            </w:r>
          </w:p>
          <w:p w14:paraId="0C7B2BA8" w14:textId="77777777" w:rsidR="00AA18DB" w:rsidRPr="002F20D6" w:rsidRDefault="00AA18DB" w:rsidP="00AA18DB">
            <w:pPr>
              <w:jc w:val="both"/>
              <w:rPr>
                <w:sz w:val="20"/>
                <w:szCs w:val="20"/>
              </w:rPr>
            </w:pPr>
            <w:r w:rsidRPr="002F20D6">
              <w:rPr>
                <w:sz w:val="20"/>
                <w:szCs w:val="20"/>
              </w:rPr>
              <w:t>90 и более % - 9 баллов,</w:t>
            </w:r>
          </w:p>
          <w:p w14:paraId="6C4692B0" w14:textId="77777777" w:rsidR="00AA18DB" w:rsidRPr="002F20D6" w:rsidRDefault="00AA18DB" w:rsidP="00AA18DB">
            <w:pPr>
              <w:jc w:val="both"/>
              <w:rPr>
                <w:sz w:val="20"/>
                <w:szCs w:val="20"/>
              </w:rPr>
            </w:pPr>
            <w:r w:rsidRPr="002F20D6">
              <w:rPr>
                <w:sz w:val="20"/>
                <w:szCs w:val="20"/>
              </w:rPr>
              <w:t>80 и более% -  8 баллов,</w:t>
            </w:r>
          </w:p>
          <w:p w14:paraId="6A764ECA" w14:textId="77777777" w:rsidR="00AA18DB" w:rsidRPr="002F20D6" w:rsidRDefault="00AA18DB" w:rsidP="00AA18DB">
            <w:pPr>
              <w:jc w:val="both"/>
              <w:rPr>
                <w:sz w:val="20"/>
                <w:szCs w:val="20"/>
              </w:rPr>
            </w:pPr>
            <w:r w:rsidRPr="002F20D6">
              <w:rPr>
                <w:sz w:val="20"/>
                <w:szCs w:val="20"/>
              </w:rPr>
              <w:t>70 и более % - 7 баллов,</w:t>
            </w:r>
          </w:p>
          <w:p w14:paraId="57B9881A" w14:textId="77777777" w:rsidR="00AA18DB" w:rsidRPr="002F20D6" w:rsidRDefault="00AA18DB" w:rsidP="00AA18DB">
            <w:pPr>
              <w:jc w:val="both"/>
              <w:rPr>
                <w:sz w:val="20"/>
                <w:szCs w:val="20"/>
              </w:rPr>
            </w:pPr>
            <w:r w:rsidRPr="002F20D6">
              <w:rPr>
                <w:sz w:val="20"/>
                <w:szCs w:val="20"/>
              </w:rPr>
              <w:t>60 и более% - 6 баллов,</w:t>
            </w:r>
          </w:p>
          <w:p w14:paraId="03A73CCB" w14:textId="77777777" w:rsidR="00AA18DB" w:rsidRPr="002F20D6" w:rsidRDefault="00AA18DB" w:rsidP="00AA18DB">
            <w:pPr>
              <w:jc w:val="both"/>
              <w:rPr>
                <w:sz w:val="20"/>
                <w:szCs w:val="20"/>
              </w:rPr>
            </w:pPr>
            <w:r w:rsidRPr="002F20D6">
              <w:rPr>
                <w:sz w:val="20"/>
                <w:szCs w:val="20"/>
              </w:rPr>
              <w:lastRenderedPageBreak/>
              <w:t>50 и более % - 5 баллов и т.д.</w:t>
            </w:r>
          </w:p>
        </w:tc>
      </w:tr>
      <w:tr w:rsidR="00AA18DB" w:rsidRPr="002F20D6" w14:paraId="342A6506"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97B00CF" w14:textId="77777777" w:rsidR="00AA18DB" w:rsidRPr="002F20D6" w:rsidRDefault="00AA18DB" w:rsidP="00AA18DB">
            <w:pPr>
              <w:jc w:val="center"/>
              <w:rPr>
                <w:sz w:val="20"/>
                <w:szCs w:val="20"/>
              </w:rPr>
            </w:pPr>
            <w:r w:rsidRPr="002F20D6">
              <w:rPr>
                <w:sz w:val="20"/>
                <w:szCs w:val="20"/>
              </w:rPr>
              <w:lastRenderedPageBreak/>
              <w:t>2</w:t>
            </w:r>
          </w:p>
        </w:tc>
        <w:tc>
          <w:tcPr>
            <w:tcW w:w="1113" w:type="pct"/>
            <w:gridSpan w:val="2"/>
            <w:tcBorders>
              <w:top w:val="nil"/>
              <w:left w:val="nil"/>
              <w:bottom w:val="single" w:sz="4" w:space="0" w:color="auto"/>
              <w:right w:val="single" w:sz="4" w:space="0" w:color="auto"/>
            </w:tcBorders>
          </w:tcPr>
          <w:p w14:paraId="7EDAF237" w14:textId="77777777" w:rsidR="00AA18DB" w:rsidRPr="002F20D6" w:rsidRDefault="00AA18DB" w:rsidP="00AA18DB">
            <w:pPr>
              <w:rPr>
                <w:sz w:val="20"/>
                <w:szCs w:val="20"/>
              </w:rPr>
            </w:pPr>
            <w:r w:rsidRPr="002F20D6">
              <w:rPr>
                <w:sz w:val="20"/>
                <w:szCs w:val="20"/>
              </w:rPr>
              <w:t>Внедрение современного ассортимента психолого-педагогических образовательных программ, методического инструментария</w:t>
            </w:r>
          </w:p>
        </w:tc>
        <w:tc>
          <w:tcPr>
            <w:tcW w:w="438" w:type="pct"/>
            <w:gridSpan w:val="3"/>
            <w:tcBorders>
              <w:top w:val="nil"/>
              <w:left w:val="nil"/>
              <w:bottom w:val="single" w:sz="4" w:space="0" w:color="auto"/>
              <w:right w:val="single" w:sz="4" w:space="0" w:color="auto"/>
            </w:tcBorders>
          </w:tcPr>
          <w:p w14:paraId="308B3346" w14:textId="77777777" w:rsidR="00AA18DB" w:rsidRPr="002F20D6" w:rsidRDefault="00AA18DB" w:rsidP="00AA18DB">
            <w:pPr>
              <w:jc w:val="center"/>
              <w:rPr>
                <w:sz w:val="20"/>
                <w:szCs w:val="20"/>
              </w:rPr>
            </w:pPr>
            <w:r w:rsidRPr="002F20D6">
              <w:rPr>
                <w:sz w:val="20"/>
                <w:szCs w:val="20"/>
              </w:rPr>
              <w:t>%</w:t>
            </w:r>
          </w:p>
        </w:tc>
        <w:tc>
          <w:tcPr>
            <w:tcW w:w="453" w:type="pct"/>
            <w:gridSpan w:val="2"/>
            <w:tcBorders>
              <w:top w:val="nil"/>
              <w:left w:val="nil"/>
              <w:bottom w:val="single" w:sz="4" w:space="0" w:color="auto"/>
              <w:right w:val="single" w:sz="4" w:space="0" w:color="auto"/>
            </w:tcBorders>
          </w:tcPr>
          <w:p w14:paraId="673AD1AE" w14:textId="77777777" w:rsidR="00AA18DB" w:rsidRPr="002F20D6" w:rsidRDefault="00AA18DB" w:rsidP="00AA18DB">
            <w:pPr>
              <w:jc w:val="center"/>
              <w:rPr>
                <w:sz w:val="20"/>
                <w:szCs w:val="20"/>
              </w:rPr>
            </w:pPr>
            <w:r w:rsidRPr="002F20D6">
              <w:rPr>
                <w:sz w:val="20"/>
                <w:szCs w:val="20"/>
              </w:rPr>
              <w:t>0-100</w:t>
            </w:r>
          </w:p>
        </w:tc>
        <w:tc>
          <w:tcPr>
            <w:tcW w:w="489" w:type="pct"/>
            <w:gridSpan w:val="2"/>
            <w:tcBorders>
              <w:top w:val="nil"/>
              <w:left w:val="nil"/>
              <w:bottom w:val="single" w:sz="4" w:space="0" w:color="auto"/>
              <w:right w:val="single" w:sz="4" w:space="0" w:color="auto"/>
            </w:tcBorders>
          </w:tcPr>
          <w:p w14:paraId="568AE477" w14:textId="77777777" w:rsidR="00AA18DB" w:rsidRPr="002F20D6" w:rsidRDefault="00AA18DB" w:rsidP="00AA18DB">
            <w:pPr>
              <w:jc w:val="center"/>
              <w:rPr>
                <w:sz w:val="20"/>
                <w:szCs w:val="20"/>
              </w:rPr>
            </w:pPr>
            <w:r w:rsidRPr="002F20D6">
              <w:rPr>
                <w:sz w:val="20"/>
                <w:szCs w:val="20"/>
              </w:rPr>
              <w:t>10</w:t>
            </w:r>
          </w:p>
        </w:tc>
        <w:tc>
          <w:tcPr>
            <w:tcW w:w="490" w:type="pct"/>
            <w:gridSpan w:val="3"/>
            <w:tcBorders>
              <w:top w:val="nil"/>
              <w:left w:val="nil"/>
              <w:bottom w:val="single" w:sz="4" w:space="0" w:color="auto"/>
              <w:right w:val="single" w:sz="4" w:space="0" w:color="auto"/>
            </w:tcBorders>
          </w:tcPr>
          <w:p w14:paraId="296B846B" w14:textId="77777777" w:rsidR="00AA18DB" w:rsidRPr="002F20D6" w:rsidRDefault="00AA18DB" w:rsidP="00AA18DB">
            <w:pPr>
              <w:jc w:val="center"/>
              <w:rPr>
                <w:sz w:val="20"/>
                <w:szCs w:val="20"/>
              </w:rPr>
            </w:pPr>
            <w:r>
              <w:rPr>
                <w:sz w:val="20"/>
                <w:szCs w:val="20"/>
              </w:rPr>
              <w:t>полуг</w:t>
            </w:r>
            <w:r w:rsidRPr="002F20D6">
              <w:rPr>
                <w:sz w:val="20"/>
                <w:szCs w:val="20"/>
              </w:rPr>
              <w:t>одовая</w:t>
            </w:r>
          </w:p>
          <w:p w14:paraId="1CC3D8E3" w14:textId="77777777" w:rsidR="00AA18DB" w:rsidRPr="002F20D6" w:rsidRDefault="00AA18DB" w:rsidP="00AA18DB">
            <w:pPr>
              <w:jc w:val="center"/>
              <w:rPr>
                <w:sz w:val="20"/>
                <w:szCs w:val="20"/>
              </w:rPr>
            </w:pPr>
          </w:p>
        </w:tc>
        <w:tc>
          <w:tcPr>
            <w:tcW w:w="1745" w:type="pct"/>
            <w:tcBorders>
              <w:top w:val="nil"/>
              <w:left w:val="nil"/>
              <w:bottom w:val="single" w:sz="4" w:space="0" w:color="auto"/>
              <w:right w:val="single" w:sz="4" w:space="0" w:color="auto"/>
            </w:tcBorders>
            <w:noWrap/>
          </w:tcPr>
          <w:p w14:paraId="2064320A" w14:textId="77777777" w:rsidR="00AA18DB" w:rsidRPr="002F20D6" w:rsidRDefault="00AA18DB" w:rsidP="00AA18DB">
            <w:pPr>
              <w:jc w:val="both"/>
              <w:rPr>
                <w:sz w:val="20"/>
                <w:szCs w:val="20"/>
                <w:lang w:val="tt-RU"/>
              </w:rPr>
            </w:pPr>
            <w:r w:rsidRPr="002F20D6">
              <w:rPr>
                <w:sz w:val="20"/>
                <w:szCs w:val="20"/>
              </w:rPr>
              <w:t xml:space="preserve">(А/В)*100%, А – количество единиц новых психолого-педагогических образовательных программ, методического инструментария, </w:t>
            </w:r>
            <w:r w:rsidRPr="002F20D6">
              <w:rPr>
                <w:sz w:val="20"/>
                <w:szCs w:val="20"/>
                <w:lang w:val="tt-RU"/>
              </w:rPr>
              <w:t xml:space="preserve">В – общее количество программ </w:t>
            </w:r>
            <w:r w:rsidRPr="002F20D6">
              <w:rPr>
                <w:sz w:val="20"/>
                <w:szCs w:val="20"/>
              </w:rPr>
              <w:t>психолого-педагогических образовательных программ и методического инструментария</w:t>
            </w:r>
            <w:r w:rsidRPr="002F20D6">
              <w:rPr>
                <w:sz w:val="20"/>
                <w:szCs w:val="20"/>
                <w:lang w:val="tt-RU"/>
              </w:rPr>
              <w:t>, используемого педагогом-психологом.</w:t>
            </w:r>
          </w:p>
          <w:p w14:paraId="3EE07E9A" w14:textId="77777777" w:rsidR="00AA18DB" w:rsidRPr="002F20D6" w:rsidRDefault="00AA18DB" w:rsidP="00AA18DB">
            <w:pPr>
              <w:jc w:val="both"/>
              <w:rPr>
                <w:sz w:val="20"/>
                <w:szCs w:val="20"/>
                <w:lang w:val="tt-RU"/>
              </w:rPr>
            </w:pPr>
            <w:r w:rsidRPr="002F20D6">
              <w:rPr>
                <w:sz w:val="20"/>
                <w:szCs w:val="20"/>
                <w:lang w:val="tt-RU"/>
              </w:rPr>
              <w:t>100% - 10 баллов,</w:t>
            </w:r>
          </w:p>
          <w:p w14:paraId="4565B309" w14:textId="77777777" w:rsidR="00AA18DB" w:rsidRPr="002F20D6" w:rsidRDefault="00AA18DB" w:rsidP="00AA18DB">
            <w:pPr>
              <w:jc w:val="both"/>
              <w:rPr>
                <w:sz w:val="20"/>
                <w:szCs w:val="20"/>
                <w:lang w:val="tt-RU"/>
              </w:rPr>
            </w:pPr>
            <w:r w:rsidRPr="002F20D6">
              <w:rPr>
                <w:sz w:val="20"/>
                <w:szCs w:val="20"/>
                <w:lang w:val="tt-RU"/>
              </w:rPr>
              <w:t>90 и более % - 9 баллов,</w:t>
            </w:r>
          </w:p>
          <w:p w14:paraId="699238FB" w14:textId="77777777" w:rsidR="00AA18DB" w:rsidRPr="002F20D6" w:rsidRDefault="00AA18DB" w:rsidP="00AA18DB">
            <w:pPr>
              <w:jc w:val="both"/>
              <w:rPr>
                <w:sz w:val="20"/>
                <w:szCs w:val="20"/>
                <w:lang w:val="tt-RU"/>
              </w:rPr>
            </w:pPr>
            <w:r w:rsidRPr="002F20D6">
              <w:rPr>
                <w:sz w:val="20"/>
                <w:szCs w:val="20"/>
                <w:lang w:val="tt-RU"/>
              </w:rPr>
              <w:t>80 и более% -  8 баллов,</w:t>
            </w:r>
          </w:p>
          <w:p w14:paraId="29A0F7C9" w14:textId="77777777" w:rsidR="00AA18DB" w:rsidRPr="002F20D6" w:rsidRDefault="00AA18DB" w:rsidP="00AA18DB">
            <w:pPr>
              <w:jc w:val="both"/>
              <w:rPr>
                <w:sz w:val="20"/>
                <w:szCs w:val="20"/>
                <w:lang w:val="tt-RU"/>
              </w:rPr>
            </w:pPr>
            <w:r w:rsidRPr="002F20D6">
              <w:rPr>
                <w:sz w:val="20"/>
                <w:szCs w:val="20"/>
                <w:lang w:val="tt-RU"/>
              </w:rPr>
              <w:t>70 и более % - 7 баллов,</w:t>
            </w:r>
          </w:p>
          <w:p w14:paraId="1F4EA480" w14:textId="77777777" w:rsidR="00AA18DB" w:rsidRPr="002F20D6" w:rsidRDefault="00AA18DB" w:rsidP="00AA18DB">
            <w:pPr>
              <w:jc w:val="both"/>
              <w:rPr>
                <w:sz w:val="20"/>
                <w:szCs w:val="20"/>
                <w:lang w:val="tt-RU"/>
              </w:rPr>
            </w:pPr>
            <w:r w:rsidRPr="002F20D6">
              <w:rPr>
                <w:sz w:val="20"/>
                <w:szCs w:val="20"/>
                <w:lang w:val="tt-RU"/>
              </w:rPr>
              <w:t>60 и более% - 6 баллов,</w:t>
            </w:r>
          </w:p>
          <w:p w14:paraId="27098B1B" w14:textId="77777777" w:rsidR="00AA18DB" w:rsidRPr="002F20D6" w:rsidRDefault="00AA18DB" w:rsidP="00AA18DB">
            <w:pPr>
              <w:jc w:val="both"/>
              <w:rPr>
                <w:sz w:val="20"/>
                <w:szCs w:val="20"/>
                <w:lang w:val="tt-RU"/>
              </w:rPr>
            </w:pPr>
            <w:r w:rsidRPr="002F20D6">
              <w:rPr>
                <w:sz w:val="20"/>
                <w:szCs w:val="20"/>
                <w:lang w:val="tt-RU"/>
              </w:rPr>
              <w:t>50 и более % - 5 баллов и т.д.</w:t>
            </w:r>
          </w:p>
        </w:tc>
      </w:tr>
      <w:tr w:rsidR="00AA18DB" w:rsidRPr="002F20D6" w14:paraId="433D6D1C"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59726554" w14:textId="77777777" w:rsidR="00AA18DB" w:rsidRPr="002F20D6" w:rsidRDefault="00AA18DB" w:rsidP="00AA18DB">
            <w:pPr>
              <w:jc w:val="center"/>
              <w:rPr>
                <w:sz w:val="20"/>
                <w:szCs w:val="20"/>
              </w:rPr>
            </w:pPr>
            <w:r w:rsidRPr="002F20D6">
              <w:rPr>
                <w:sz w:val="20"/>
                <w:szCs w:val="20"/>
              </w:rPr>
              <w:t>3</w:t>
            </w:r>
          </w:p>
        </w:tc>
        <w:tc>
          <w:tcPr>
            <w:tcW w:w="1113" w:type="pct"/>
            <w:gridSpan w:val="2"/>
            <w:tcBorders>
              <w:top w:val="nil"/>
              <w:left w:val="nil"/>
              <w:bottom w:val="single" w:sz="4" w:space="0" w:color="auto"/>
              <w:right w:val="single" w:sz="4" w:space="0" w:color="auto"/>
            </w:tcBorders>
          </w:tcPr>
          <w:p w14:paraId="14A632AB" w14:textId="77777777" w:rsidR="00AA18DB" w:rsidRPr="002F20D6" w:rsidRDefault="00AA18DB" w:rsidP="00AA18DB">
            <w:pPr>
              <w:rPr>
                <w:sz w:val="20"/>
                <w:szCs w:val="20"/>
              </w:rPr>
            </w:pPr>
            <w:r w:rsidRPr="002F20D6">
              <w:rPr>
                <w:sz w:val="20"/>
                <w:szCs w:val="20"/>
              </w:rPr>
              <w:t>Оценка деятельности педагога-психолога со стороны педагогического коллектива</w:t>
            </w:r>
          </w:p>
        </w:tc>
        <w:tc>
          <w:tcPr>
            <w:tcW w:w="438" w:type="pct"/>
            <w:gridSpan w:val="3"/>
            <w:tcBorders>
              <w:top w:val="nil"/>
              <w:left w:val="nil"/>
              <w:bottom w:val="single" w:sz="4" w:space="0" w:color="auto"/>
              <w:right w:val="single" w:sz="4" w:space="0" w:color="auto"/>
            </w:tcBorders>
          </w:tcPr>
          <w:p w14:paraId="46F273DB" w14:textId="77777777" w:rsidR="00AA18DB" w:rsidRPr="002F20D6" w:rsidRDefault="00AA18DB" w:rsidP="00AA18DB">
            <w:pPr>
              <w:jc w:val="center"/>
              <w:rPr>
                <w:sz w:val="20"/>
                <w:szCs w:val="20"/>
              </w:rPr>
            </w:pPr>
            <w:r w:rsidRPr="002F20D6">
              <w:rPr>
                <w:sz w:val="20"/>
                <w:szCs w:val="20"/>
              </w:rPr>
              <w:t>%</w:t>
            </w:r>
          </w:p>
        </w:tc>
        <w:tc>
          <w:tcPr>
            <w:tcW w:w="453" w:type="pct"/>
            <w:gridSpan w:val="2"/>
            <w:tcBorders>
              <w:top w:val="nil"/>
              <w:left w:val="nil"/>
              <w:bottom w:val="single" w:sz="4" w:space="0" w:color="auto"/>
              <w:right w:val="single" w:sz="4" w:space="0" w:color="auto"/>
            </w:tcBorders>
          </w:tcPr>
          <w:p w14:paraId="5E537911" w14:textId="77777777" w:rsidR="00AA18DB" w:rsidRPr="002F20D6" w:rsidRDefault="00AA18DB" w:rsidP="00AA18DB">
            <w:pPr>
              <w:jc w:val="center"/>
              <w:rPr>
                <w:sz w:val="20"/>
                <w:szCs w:val="20"/>
              </w:rPr>
            </w:pPr>
            <w:r w:rsidRPr="002F20D6">
              <w:rPr>
                <w:sz w:val="20"/>
                <w:szCs w:val="20"/>
              </w:rPr>
              <w:t>10-100%</w:t>
            </w:r>
          </w:p>
        </w:tc>
        <w:tc>
          <w:tcPr>
            <w:tcW w:w="489" w:type="pct"/>
            <w:gridSpan w:val="2"/>
            <w:tcBorders>
              <w:top w:val="nil"/>
              <w:left w:val="nil"/>
              <w:bottom w:val="single" w:sz="4" w:space="0" w:color="auto"/>
              <w:right w:val="single" w:sz="4" w:space="0" w:color="auto"/>
            </w:tcBorders>
          </w:tcPr>
          <w:p w14:paraId="43585937" w14:textId="77777777" w:rsidR="00AA18DB" w:rsidRPr="002F20D6" w:rsidRDefault="00AA18DB" w:rsidP="00AA18DB">
            <w:pPr>
              <w:jc w:val="center"/>
              <w:rPr>
                <w:sz w:val="20"/>
                <w:szCs w:val="20"/>
              </w:rPr>
            </w:pPr>
            <w:r w:rsidRPr="002F20D6">
              <w:rPr>
                <w:sz w:val="20"/>
                <w:szCs w:val="20"/>
              </w:rPr>
              <w:t>8</w:t>
            </w:r>
          </w:p>
        </w:tc>
        <w:tc>
          <w:tcPr>
            <w:tcW w:w="490" w:type="pct"/>
            <w:gridSpan w:val="3"/>
            <w:tcBorders>
              <w:top w:val="nil"/>
              <w:left w:val="nil"/>
              <w:bottom w:val="single" w:sz="4" w:space="0" w:color="auto"/>
              <w:right w:val="single" w:sz="4" w:space="0" w:color="auto"/>
            </w:tcBorders>
          </w:tcPr>
          <w:p w14:paraId="2F637D3B" w14:textId="77777777" w:rsidR="00AA18DB" w:rsidRPr="002F20D6" w:rsidRDefault="00AA18DB" w:rsidP="00AA18DB">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14:paraId="16C809A4" w14:textId="77777777" w:rsidR="00AA18DB" w:rsidRPr="002F20D6" w:rsidRDefault="00AA18DB" w:rsidP="00AA18DB">
            <w:pPr>
              <w:jc w:val="both"/>
              <w:rPr>
                <w:sz w:val="20"/>
                <w:szCs w:val="20"/>
              </w:rPr>
            </w:pPr>
            <w:r w:rsidRPr="002F20D6">
              <w:rPr>
                <w:sz w:val="20"/>
                <w:szCs w:val="20"/>
              </w:rPr>
              <w:t>(А/В)*100%,</w:t>
            </w:r>
          </w:p>
          <w:p w14:paraId="13269DD1" w14:textId="77777777" w:rsidR="00AA18DB" w:rsidRPr="002F20D6" w:rsidRDefault="00AA18DB" w:rsidP="00AA18DB">
            <w:pPr>
              <w:jc w:val="both"/>
              <w:rPr>
                <w:sz w:val="20"/>
                <w:szCs w:val="20"/>
              </w:rPr>
            </w:pPr>
            <w:r w:rsidRPr="002F20D6">
              <w:rPr>
                <w:sz w:val="20"/>
                <w:szCs w:val="20"/>
              </w:rPr>
              <w:t>А количество положительных голосов</w:t>
            </w:r>
          </w:p>
          <w:p w14:paraId="4B81081B" w14:textId="77777777" w:rsidR="00AA18DB" w:rsidRPr="002F20D6" w:rsidRDefault="00AA18DB" w:rsidP="00AA18DB">
            <w:pPr>
              <w:jc w:val="both"/>
              <w:rPr>
                <w:sz w:val="20"/>
                <w:szCs w:val="20"/>
              </w:rPr>
            </w:pPr>
            <w:r w:rsidRPr="002F20D6">
              <w:rPr>
                <w:sz w:val="20"/>
                <w:szCs w:val="20"/>
              </w:rPr>
              <w:t>В – количество заполнивших анкету.</w:t>
            </w:r>
          </w:p>
          <w:p w14:paraId="3020E1F4" w14:textId="77777777" w:rsidR="00AA18DB" w:rsidRPr="002F20D6" w:rsidRDefault="00AA18DB" w:rsidP="00AA18DB">
            <w:pPr>
              <w:jc w:val="both"/>
              <w:rPr>
                <w:sz w:val="20"/>
                <w:szCs w:val="20"/>
              </w:rPr>
            </w:pPr>
            <w:r w:rsidRPr="002F20D6">
              <w:rPr>
                <w:sz w:val="20"/>
                <w:szCs w:val="20"/>
              </w:rPr>
              <w:t>90-100% - 8 баллов,</w:t>
            </w:r>
          </w:p>
          <w:p w14:paraId="788927ED" w14:textId="77777777" w:rsidR="00AA18DB" w:rsidRPr="002F20D6" w:rsidRDefault="00AA18DB" w:rsidP="00AA18DB">
            <w:pPr>
              <w:jc w:val="both"/>
              <w:rPr>
                <w:sz w:val="20"/>
                <w:szCs w:val="20"/>
              </w:rPr>
            </w:pPr>
            <w:r w:rsidRPr="002F20D6">
              <w:rPr>
                <w:sz w:val="20"/>
                <w:szCs w:val="20"/>
              </w:rPr>
              <w:t>70-89% - 7 баллов,</w:t>
            </w:r>
          </w:p>
          <w:p w14:paraId="40CDAA94" w14:textId="77777777" w:rsidR="00AA18DB" w:rsidRPr="002F20D6" w:rsidRDefault="00AA18DB" w:rsidP="00AA18DB">
            <w:pPr>
              <w:jc w:val="both"/>
              <w:rPr>
                <w:sz w:val="20"/>
                <w:szCs w:val="20"/>
              </w:rPr>
            </w:pPr>
            <w:r w:rsidRPr="002F20D6">
              <w:rPr>
                <w:sz w:val="20"/>
                <w:szCs w:val="20"/>
              </w:rPr>
              <w:t>60-69% - 6 баллов,</w:t>
            </w:r>
          </w:p>
          <w:p w14:paraId="2D15D6CB" w14:textId="77777777" w:rsidR="00AA18DB" w:rsidRPr="002F20D6" w:rsidRDefault="00AA18DB" w:rsidP="00AA18DB">
            <w:pPr>
              <w:jc w:val="both"/>
              <w:rPr>
                <w:sz w:val="20"/>
                <w:szCs w:val="20"/>
              </w:rPr>
            </w:pPr>
            <w:r w:rsidRPr="002F20D6">
              <w:rPr>
                <w:sz w:val="20"/>
                <w:szCs w:val="20"/>
              </w:rPr>
              <w:t>50-59% - 5 баллов,</w:t>
            </w:r>
          </w:p>
          <w:p w14:paraId="39DDFA38" w14:textId="77777777" w:rsidR="00AA18DB" w:rsidRPr="002F20D6" w:rsidRDefault="00AA18DB" w:rsidP="00AA18DB">
            <w:pPr>
              <w:jc w:val="both"/>
              <w:rPr>
                <w:sz w:val="20"/>
                <w:szCs w:val="20"/>
              </w:rPr>
            </w:pPr>
            <w:r w:rsidRPr="002F20D6">
              <w:rPr>
                <w:sz w:val="20"/>
                <w:szCs w:val="20"/>
              </w:rPr>
              <w:t>40-49%- 4 балла,</w:t>
            </w:r>
          </w:p>
          <w:p w14:paraId="13D51355" w14:textId="77777777" w:rsidR="00AA18DB" w:rsidRPr="002F20D6" w:rsidRDefault="00AA18DB" w:rsidP="00AA18DB">
            <w:pPr>
              <w:jc w:val="both"/>
              <w:rPr>
                <w:sz w:val="20"/>
                <w:szCs w:val="20"/>
              </w:rPr>
            </w:pPr>
            <w:r w:rsidRPr="002F20D6">
              <w:rPr>
                <w:sz w:val="20"/>
                <w:szCs w:val="20"/>
              </w:rPr>
              <w:t>30-39% - 3 балла,</w:t>
            </w:r>
          </w:p>
          <w:p w14:paraId="70536750" w14:textId="77777777" w:rsidR="00AA18DB" w:rsidRPr="002F20D6" w:rsidRDefault="00AA18DB" w:rsidP="00AA18DB">
            <w:pPr>
              <w:jc w:val="both"/>
              <w:rPr>
                <w:sz w:val="20"/>
                <w:szCs w:val="20"/>
              </w:rPr>
            </w:pPr>
            <w:r w:rsidRPr="002F20D6">
              <w:rPr>
                <w:sz w:val="20"/>
                <w:szCs w:val="20"/>
              </w:rPr>
              <w:t>20-29% - 2 балла,</w:t>
            </w:r>
          </w:p>
          <w:p w14:paraId="4AAF542F" w14:textId="77777777" w:rsidR="00AA18DB" w:rsidRPr="002F20D6" w:rsidRDefault="00AA18DB" w:rsidP="00AA18DB">
            <w:pPr>
              <w:jc w:val="both"/>
              <w:rPr>
                <w:sz w:val="20"/>
                <w:szCs w:val="20"/>
              </w:rPr>
            </w:pPr>
            <w:r w:rsidRPr="002F20D6">
              <w:rPr>
                <w:sz w:val="20"/>
                <w:szCs w:val="20"/>
              </w:rPr>
              <w:t>10-19% - 1 балл.</w:t>
            </w:r>
          </w:p>
        </w:tc>
      </w:tr>
      <w:tr w:rsidR="00AA18DB" w:rsidRPr="002F20D6" w14:paraId="2BDB7445" w14:textId="77777777" w:rsidTr="00AA18DB">
        <w:trPr>
          <w:gridAfter w:val="1"/>
          <w:wAfter w:w="15" w:type="pct"/>
          <w:trHeight w:val="1724"/>
        </w:trPr>
        <w:tc>
          <w:tcPr>
            <w:tcW w:w="257" w:type="pct"/>
            <w:tcBorders>
              <w:top w:val="nil"/>
              <w:left w:val="single" w:sz="4" w:space="0" w:color="auto"/>
              <w:bottom w:val="single" w:sz="4" w:space="0" w:color="auto"/>
              <w:right w:val="single" w:sz="4" w:space="0" w:color="auto"/>
            </w:tcBorders>
            <w:vAlign w:val="center"/>
          </w:tcPr>
          <w:p w14:paraId="268FA370" w14:textId="77777777" w:rsidR="00AA18DB" w:rsidRPr="002F20D6" w:rsidRDefault="00AA18DB" w:rsidP="00AA18DB">
            <w:pPr>
              <w:jc w:val="center"/>
              <w:rPr>
                <w:sz w:val="20"/>
                <w:szCs w:val="20"/>
              </w:rPr>
            </w:pPr>
            <w:r w:rsidRPr="002F20D6">
              <w:rPr>
                <w:sz w:val="20"/>
                <w:szCs w:val="20"/>
              </w:rPr>
              <w:t>4</w:t>
            </w:r>
          </w:p>
        </w:tc>
        <w:tc>
          <w:tcPr>
            <w:tcW w:w="1113" w:type="pct"/>
            <w:gridSpan w:val="2"/>
            <w:tcBorders>
              <w:top w:val="nil"/>
              <w:left w:val="nil"/>
              <w:bottom w:val="single" w:sz="4" w:space="0" w:color="auto"/>
              <w:right w:val="single" w:sz="4" w:space="0" w:color="auto"/>
            </w:tcBorders>
          </w:tcPr>
          <w:p w14:paraId="6F7DD87A" w14:textId="77777777" w:rsidR="00AA18DB" w:rsidRPr="002F20D6" w:rsidRDefault="00AA18DB" w:rsidP="00AA18DB">
            <w:pPr>
              <w:rPr>
                <w:sz w:val="20"/>
                <w:szCs w:val="20"/>
              </w:rPr>
            </w:pPr>
            <w:r w:rsidRPr="002F20D6">
              <w:rPr>
                <w:sz w:val="20"/>
                <w:szCs w:val="20"/>
              </w:rPr>
              <w:t>Участие в конкурсах профессионального мастерства, грантах, конференциях, проектах</w:t>
            </w:r>
          </w:p>
        </w:tc>
        <w:tc>
          <w:tcPr>
            <w:tcW w:w="438" w:type="pct"/>
            <w:gridSpan w:val="3"/>
            <w:tcBorders>
              <w:top w:val="nil"/>
              <w:left w:val="nil"/>
              <w:bottom w:val="single" w:sz="4" w:space="0" w:color="auto"/>
              <w:right w:val="single" w:sz="4" w:space="0" w:color="auto"/>
            </w:tcBorders>
          </w:tcPr>
          <w:p w14:paraId="49E6A386" w14:textId="77777777" w:rsidR="00AA18DB" w:rsidRPr="002F20D6" w:rsidRDefault="00AA18DB" w:rsidP="00AA18DB">
            <w:pPr>
              <w:jc w:val="center"/>
              <w:rPr>
                <w:sz w:val="20"/>
                <w:szCs w:val="20"/>
              </w:rPr>
            </w:pPr>
          </w:p>
        </w:tc>
        <w:tc>
          <w:tcPr>
            <w:tcW w:w="453" w:type="pct"/>
            <w:gridSpan w:val="2"/>
            <w:tcBorders>
              <w:top w:val="nil"/>
              <w:left w:val="nil"/>
              <w:bottom w:val="single" w:sz="4" w:space="0" w:color="auto"/>
              <w:right w:val="single" w:sz="4" w:space="0" w:color="auto"/>
            </w:tcBorders>
          </w:tcPr>
          <w:p w14:paraId="301C3867" w14:textId="77777777" w:rsidR="00AA18DB" w:rsidRPr="002F20D6" w:rsidRDefault="00AA18DB" w:rsidP="00AA18DB">
            <w:pPr>
              <w:jc w:val="both"/>
              <w:rPr>
                <w:sz w:val="20"/>
                <w:szCs w:val="20"/>
              </w:rPr>
            </w:pPr>
          </w:p>
        </w:tc>
        <w:tc>
          <w:tcPr>
            <w:tcW w:w="489" w:type="pct"/>
            <w:gridSpan w:val="2"/>
            <w:tcBorders>
              <w:top w:val="nil"/>
              <w:left w:val="nil"/>
              <w:bottom w:val="single" w:sz="4" w:space="0" w:color="auto"/>
              <w:right w:val="single" w:sz="4" w:space="0" w:color="auto"/>
            </w:tcBorders>
          </w:tcPr>
          <w:p w14:paraId="45AC9066" w14:textId="77777777" w:rsidR="00AA18DB" w:rsidRPr="002F20D6" w:rsidRDefault="00AA18DB" w:rsidP="00AA18DB">
            <w:pPr>
              <w:spacing w:after="200"/>
              <w:jc w:val="center"/>
              <w:rPr>
                <w:sz w:val="20"/>
                <w:szCs w:val="20"/>
                <w:lang w:eastAsia="en-US"/>
              </w:rPr>
            </w:pPr>
          </w:p>
        </w:tc>
        <w:tc>
          <w:tcPr>
            <w:tcW w:w="490" w:type="pct"/>
            <w:gridSpan w:val="3"/>
            <w:tcBorders>
              <w:top w:val="nil"/>
              <w:left w:val="nil"/>
              <w:bottom w:val="single" w:sz="4" w:space="0" w:color="auto"/>
              <w:right w:val="single" w:sz="4" w:space="0" w:color="auto"/>
            </w:tcBorders>
          </w:tcPr>
          <w:p w14:paraId="082C6FC0" w14:textId="77777777" w:rsidR="00AA18DB" w:rsidRPr="002F20D6" w:rsidRDefault="00AA18DB" w:rsidP="00AA18DB">
            <w:pPr>
              <w:spacing w:after="200"/>
              <w:jc w:val="center"/>
              <w:rPr>
                <w:sz w:val="20"/>
                <w:szCs w:val="20"/>
                <w:lang w:eastAsia="en-US"/>
              </w:rPr>
            </w:pPr>
          </w:p>
        </w:tc>
        <w:tc>
          <w:tcPr>
            <w:tcW w:w="1745" w:type="pct"/>
            <w:tcBorders>
              <w:top w:val="nil"/>
              <w:left w:val="nil"/>
              <w:bottom w:val="single" w:sz="4" w:space="0" w:color="auto"/>
              <w:right w:val="single" w:sz="4" w:space="0" w:color="auto"/>
            </w:tcBorders>
            <w:noWrap/>
          </w:tcPr>
          <w:p w14:paraId="2BC7D24C" w14:textId="77777777" w:rsidR="00AA18DB" w:rsidRPr="002F20D6" w:rsidRDefault="00AA18DB" w:rsidP="00AA18DB">
            <w:pPr>
              <w:jc w:val="both"/>
              <w:rPr>
                <w:sz w:val="20"/>
                <w:szCs w:val="20"/>
                <w:lang w:eastAsia="en-US"/>
              </w:rPr>
            </w:pPr>
            <w:r w:rsidRPr="002F20D6">
              <w:rPr>
                <w:sz w:val="20"/>
                <w:szCs w:val="20"/>
              </w:rPr>
              <w:t>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AA18DB" w:rsidRPr="002F20D6" w14:paraId="5D0AC717"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1D08398F"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5F94E928" w14:textId="77777777" w:rsidR="00AA18DB" w:rsidRPr="002F20D6" w:rsidRDefault="00AA18DB" w:rsidP="00AA18DB">
            <w:pPr>
              <w:rPr>
                <w:sz w:val="20"/>
                <w:szCs w:val="20"/>
              </w:rPr>
            </w:pPr>
            <w:r w:rsidRPr="002F20D6">
              <w:rPr>
                <w:sz w:val="20"/>
                <w:szCs w:val="20"/>
              </w:rPr>
              <w:t>Участие в конкурсах профессионального мастерства, грантах, конференциях, проектах федерального, международного уровня</w:t>
            </w:r>
          </w:p>
        </w:tc>
        <w:tc>
          <w:tcPr>
            <w:tcW w:w="438" w:type="pct"/>
            <w:gridSpan w:val="3"/>
            <w:tcBorders>
              <w:top w:val="nil"/>
              <w:left w:val="nil"/>
              <w:bottom w:val="single" w:sz="4" w:space="0" w:color="auto"/>
              <w:right w:val="single" w:sz="4" w:space="0" w:color="auto"/>
            </w:tcBorders>
          </w:tcPr>
          <w:p w14:paraId="6EC184EF" w14:textId="77777777" w:rsidR="00AA18DB" w:rsidRPr="002F20D6" w:rsidRDefault="00AA18DB" w:rsidP="00AA18DB">
            <w:pPr>
              <w:jc w:val="center"/>
              <w:rPr>
                <w:sz w:val="20"/>
                <w:szCs w:val="20"/>
                <w:lang w:val="tt-RU"/>
              </w:rPr>
            </w:pPr>
            <w:r w:rsidRPr="002F20D6">
              <w:rPr>
                <w:sz w:val="20"/>
                <w:szCs w:val="20"/>
                <w:lang w:val="tt-RU"/>
              </w:rPr>
              <w:t>мероприятие</w:t>
            </w:r>
          </w:p>
        </w:tc>
        <w:tc>
          <w:tcPr>
            <w:tcW w:w="453" w:type="pct"/>
            <w:gridSpan w:val="2"/>
            <w:tcBorders>
              <w:top w:val="nil"/>
              <w:left w:val="nil"/>
              <w:bottom w:val="single" w:sz="4" w:space="0" w:color="auto"/>
              <w:right w:val="single" w:sz="4" w:space="0" w:color="auto"/>
            </w:tcBorders>
          </w:tcPr>
          <w:p w14:paraId="1115CA20" w14:textId="77777777" w:rsidR="00AA18DB" w:rsidRPr="002F20D6" w:rsidRDefault="00AA18DB" w:rsidP="00AA18DB">
            <w:pPr>
              <w:jc w:val="center"/>
              <w:rPr>
                <w:sz w:val="20"/>
                <w:szCs w:val="20"/>
              </w:rPr>
            </w:pPr>
            <w:r w:rsidRPr="002F20D6">
              <w:rPr>
                <w:sz w:val="20"/>
                <w:szCs w:val="20"/>
              </w:rPr>
              <w:t>0-5</w:t>
            </w:r>
          </w:p>
        </w:tc>
        <w:tc>
          <w:tcPr>
            <w:tcW w:w="489" w:type="pct"/>
            <w:gridSpan w:val="2"/>
            <w:tcBorders>
              <w:top w:val="nil"/>
              <w:left w:val="nil"/>
              <w:bottom w:val="single" w:sz="4" w:space="0" w:color="auto"/>
              <w:right w:val="single" w:sz="4" w:space="0" w:color="auto"/>
            </w:tcBorders>
          </w:tcPr>
          <w:p w14:paraId="0BF7E680" w14:textId="77777777" w:rsidR="00AA18DB" w:rsidRPr="002F20D6" w:rsidRDefault="00AA18DB" w:rsidP="00AA18DB">
            <w:pPr>
              <w:jc w:val="center"/>
              <w:rPr>
                <w:sz w:val="20"/>
                <w:szCs w:val="20"/>
                <w:lang w:val="tt-RU"/>
              </w:rPr>
            </w:pPr>
            <w:r w:rsidRPr="002F20D6">
              <w:rPr>
                <w:sz w:val="20"/>
                <w:szCs w:val="20"/>
                <w:lang w:val="tt-RU"/>
              </w:rPr>
              <w:t>5</w:t>
            </w:r>
          </w:p>
        </w:tc>
        <w:tc>
          <w:tcPr>
            <w:tcW w:w="490" w:type="pct"/>
            <w:gridSpan w:val="3"/>
            <w:tcBorders>
              <w:top w:val="nil"/>
              <w:left w:val="nil"/>
              <w:bottom w:val="single" w:sz="4" w:space="0" w:color="auto"/>
              <w:right w:val="single" w:sz="4" w:space="0" w:color="auto"/>
            </w:tcBorders>
          </w:tcPr>
          <w:p w14:paraId="40526ACE" w14:textId="77777777" w:rsidR="00AA18DB" w:rsidRPr="002F20D6" w:rsidRDefault="00AA18DB" w:rsidP="00AA18DB">
            <w:pPr>
              <w:jc w:val="center"/>
              <w:rPr>
                <w:sz w:val="20"/>
                <w:szCs w:val="20"/>
              </w:rPr>
            </w:pPr>
            <w:r w:rsidRPr="002F20D6">
              <w:rPr>
                <w:sz w:val="20"/>
                <w:szCs w:val="20"/>
              </w:rPr>
              <w:t>Годовая</w:t>
            </w:r>
          </w:p>
          <w:p w14:paraId="34D8446B" w14:textId="77777777" w:rsidR="00AA18DB" w:rsidRPr="002F20D6" w:rsidRDefault="00AA18DB" w:rsidP="00AA18DB">
            <w:pPr>
              <w:jc w:val="center"/>
              <w:rPr>
                <w:sz w:val="20"/>
                <w:szCs w:val="20"/>
              </w:rPr>
            </w:pPr>
          </w:p>
        </w:tc>
        <w:tc>
          <w:tcPr>
            <w:tcW w:w="1745" w:type="pct"/>
            <w:tcBorders>
              <w:top w:val="nil"/>
              <w:left w:val="nil"/>
              <w:bottom w:val="single" w:sz="4" w:space="0" w:color="auto"/>
              <w:right w:val="single" w:sz="4" w:space="0" w:color="auto"/>
            </w:tcBorders>
            <w:noWrap/>
          </w:tcPr>
          <w:p w14:paraId="67C57FB4" w14:textId="77777777" w:rsidR="00AA18DB" w:rsidRPr="002F20D6" w:rsidRDefault="00AA18DB" w:rsidP="00AA18DB">
            <w:pPr>
              <w:jc w:val="both"/>
              <w:rPr>
                <w:sz w:val="20"/>
                <w:szCs w:val="20"/>
              </w:rPr>
            </w:pPr>
            <w:r w:rsidRPr="002F20D6">
              <w:rPr>
                <w:sz w:val="20"/>
                <w:szCs w:val="20"/>
              </w:rPr>
              <w:t>Победитель – 5 баллов,</w:t>
            </w:r>
          </w:p>
          <w:p w14:paraId="1EC11D7F" w14:textId="77777777" w:rsidR="00AA18DB" w:rsidRPr="002F20D6" w:rsidRDefault="00AA18DB" w:rsidP="00AA18DB">
            <w:pPr>
              <w:jc w:val="both"/>
              <w:rPr>
                <w:sz w:val="20"/>
                <w:szCs w:val="20"/>
              </w:rPr>
            </w:pPr>
            <w:r w:rsidRPr="002F20D6">
              <w:rPr>
                <w:sz w:val="20"/>
                <w:szCs w:val="20"/>
              </w:rPr>
              <w:t>Призер – 4 балла,</w:t>
            </w:r>
          </w:p>
          <w:p w14:paraId="71954356" w14:textId="77777777" w:rsidR="00AA18DB" w:rsidRPr="002F20D6" w:rsidRDefault="00AA18DB" w:rsidP="00AA18DB">
            <w:pPr>
              <w:jc w:val="both"/>
              <w:rPr>
                <w:sz w:val="20"/>
                <w:szCs w:val="20"/>
              </w:rPr>
            </w:pPr>
            <w:r w:rsidRPr="002F20D6">
              <w:rPr>
                <w:sz w:val="20"/>
                <w:szCs w:val="20"/>
              </w:rPr>
              <w:t>Лауреат – 3 балла,</w:t>
            </w:r>
          </w:p>
          <w:p w14:paraId="06452EE9" w14:textId="77777777" w:rsidR="00AA18DB" w:rsidRPr="002F20D6" w:rsidRDefault="00AA18DB" w:rsidP="00AA18DB">
            <w:pPr>
              <w:jc w:val="both"/>
              <w:rPr>
                <w:sz w:val="20"/>
                <w:szCs w:val="20"/>
              </w:rPr>
            </w:pPr>
            <w:r w:rsidRPr="002F20D6">
              <w:rPr>
                <w:sz w:val="20"/>
                <w:szCs w:val="20"/>
              </w:rPr>
              <w:t>Номинант – 2 балла,</w:t>
            </w:r>
          </w:p>
          <w:p w14:paraId="27254D14"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7B040A40"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1849A7F"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5727A525" w14:textId="77777777" w:rsidR="00AA18DB" w:rsidRPr="002F20D6" w:rsidRDefault="00AA18DB" w:rsidP="00AA18DB">
            <w:pPr>
              <w:rPr>
                <w:sz w:val="20"/>
                <w:szCs w:val="20"/>
              </w:rPr>
            </w:pPr>
            <w:r w:rsidRPr="002F20D6">
              <w:rPr>
                <w:sz w:val="20"/>
                <w:szCs w:val="20"/>
              </w:rPr>
              <w:t>Участие в конкурсах профессионального мастерства, грантах, конференциях, проектах республиканского, межрегионального уровня</w:t>
            </w:r>
          </w:p>
        </w:tc>
        <w:tc>
          <w:tcPr>
            <w:tcW w:w="438" w:type="pct"/>
            <w:gridSpan w:val="3"/>
            <w:tcBorders>
              <w:top w:val="nil"/>
              <w:left w:val="nil"/>
              <w:bottom w:val="single" w:sz="4" w:space="0" w:color="auto"/>
              <w:right w:val="single" w:sz="4" w:space="0" w:color="auto"/>
            </w:tcBorders>
          </w:tcPr>
          <w:p w14:paraId="26F76053" w14:textId="77777777" w:rsidR="00AA18DB" w:rsidRPr="002F20D6" w:rsidRDefault="00AA18DB" w:rsidP="00AA18DB">
            <w:pPr>
              <w:jc w:val="center"/>
              <w:rPr>
                <w:sz w:val="20"/>
                <w:szCs w:val="20"/>
              </w:rPr>
            </w:pPr>
            <w:r w:rsidRPr="002F20D6">
              <w:rPr>
                <w:sz w:val="20"/>
                <w:szCs w:val="20"/>
              </w:rPr>
              <w:t>мероприятие</w:t>
            </w:r>
          </w:p>
        </w:tc>
        <w:tc>
          <w:tcPr>
            <w:tcW w:w="453" w:type="pct"/>
            <w:gridSpan w:val="2"/>
            <w:tcBorders>
              <w:top w:val="nil"/>
              <w:left w:val="nil"/>
              <w:bottom w:val="single" w:sz="4" w:space="0" w:color="auto"/>
              <w:right w:val="single" w:sz="4" w:space="0" w:color="auto"/>
            </w:tcBorders>
          </w:tcPr>
          <w:p w14:paraId="7B3713F6" w14:textId="77777777" w:rsidR="00AA18DB" w:rsidRPr="002F20D6" w:rsidRDefault="00AA18DB" w:rsidP="00AA18DB">
            <w:pPr>
              <w:jc w:val="center"/>
              <w:rPr>
                <w:sz w:val="20"/>
                <w:szCs w:val="20"/>
              </w:rPr>
            </w:pPr>
            <w:r w:rsidRPr="002F20D6">
              <w:rPr>
                <w:sz w:val="20"/>
                <w:szCs w:val="20"/>
                <w:lang w:val="en-US"/>
              </w:rPr>
              <w:t>0-</w:t>
            </w:r>
            <w:r w:rsidRPr="002F20D6">
              <w:rPr>
                <w:sz w:val="20"/>
                <w:szCs w:val="20"/>
              </w:rPr>
              <w:t>3</w:t>
            </w:r>
          </w:p>
        </w:tc>
        <w:tc>
          <w:tcPr>
            <w:tcW w:w="489" w:type="pct"/>
            <w:gridSpan w:val="2"/>
            <w:tcBorders>
              <w:top w:val="nil"/>
              <w:left w:val="nil"/>
              <w:bottom w:val="single" w:sz="4" w:space="0" w:color="auto"/>
              <w:right w:val="single" w:sz="4" w:space="0" w:color="auto"/>
            </w:tcBorders>
          </w:tcPr>
          <w:p w14:paraId="0B05ACF8" w14:textId="77777777" w:rsidR="00AA18DB" w:rsidRPr="002F20D6" w:rsidRDefault="00AA18DB" w:rsidP="00AA18DB">
            <w:pPr>
              <w:jc w:val="center"/>
              <w:rPr>
                <w:sz w:val="20"/>
                <w:szCs w:val="20"/>
                <w:lang w:val="tt-RU"/>
              </w:rPr>
            </w:pPr>
            <w:r w:rsidRPr="002F20D6">
              <w:rPr>
                <w:sz w:val="20"/>
                <w:szCs w:val="20"/>
                <w:lang w:val="tt-RU"/>
              </w:rPr>
              <w:t>3</w:t>
            </w:r>
          </w:p>
        </w:tc>
        <w:tc>
          <w:tcPr>
            <w:tcW w:w="490" w:type="pct"/>
            <w:gridSpan w:val="3"/>
            <w:tcBorders>
              <w:top w:val="nil"/>
              <w:left w:val="nil"/>
              <w:bottom w:val="single" w:sz="4" w:space="0" w:color="auto"/>
              <w:right w:val="single" w:sz="4" w:space="0" w:color="auto"/>
            </w:tcBorders>
          </w:tcPr>
          <w:p w14:paraId="73C96F72" w14:textId="77777777" w:rsidR="00AA18DB" w:rsidRPr="002F20D6" w:rsidRDefault="00AA18DB" w:rsidP="00AA18DB">
            <w:pPr>
              <w:jc w:val="center"/>
              <w:rPr>
                <w:sz w:val="20"/>
                <w:szCs w:val="20"/>
              </w:rPr>
            </w:pPr>
            <w:r w:rsidRPr="002F20D6">
              <w:rPr>
                <w:sz w:val="20"/>
                <w:szCs w:val="20"/>
              </w:rPr>
              <w:t>Годовая</w:t>
            </w:r>
          </w:p>
          <w:p w14:paraId="11C561F3" w14:textId="77777777" w:rsidR="00AA18DB" w:rsidRPr="002F20D6" w:rsidRDefault="00AA18DB" w:rsidP="00AA18DB">
            <w:pPr>
              <w:jc w:val="center"/>
              <w:rPr>
                <w:sz w:val="20"/>
                <w:szCs w:val="20"/>
                <w:lang w:eastAsia="en-US"/>
              </w:rPr>
            </w:pPr>
          </w:p>
        </w:tc>
        <w:tc>
          <w:tcPr>
            <w:tcW w:w="1745" w:type="pct"/>
            <w:tcBorders>
              <w:top w:val="nil"/>
              <w:left w:val="nil"/>
              <w:bottom w:val="single" w:sz="4" w:space="0" w:color="auto"/>
              <w:right w:val="single" w:sz="4" w:space="0" w:color="auto"/>
            </w:tcBorders>
            <w:noWrap/>
          </w:tcPr>
          <w:p w14:paraId="5C4B72BB" w14:textId="77777777" w:rsidR="00AA18DB" w:rsidRPr="002F20D6" w:rsidRDefault="00AA18DB" w:rsidP="00AA18DB">
            <w:pPr>
              <w:jc w:val="both"/>
              <w:rPr>
                <w:sz w:val="20"/>
                <w:szCs w:val="20"/>
              </w:rPr>
            </w:pPr>
            <w:r w:rsidRPr="002F20D6">
              <w:rPr>
                <w:sz w:val="20"/>
                <w:szCs w:val="20"/>
              </w:rPr>
              <w:t>Победитель – 3 баллов,</w:t>
            </w:r>
          </w:p>
          <w:p w14:paraId="557D4666" w14:textId="77777777" w:rsidR="00AA18DB" w:rsidRPr="002F20D6" w:rsidRDefault="00AA18DB" w:rsidP="00AA18DB">
            <w:pPr>
              <w:jc w:val="both"/>
              <w:rPr>
                <w:sz w:val="20"/>
                <w:szCs w:val="20"/>
              </w:rPr>
            </w:pPr>
            <w:r w:rsidRPr="002F20D6">
              <w:rPr>
                <w:sz w:val="20"/>
                <w:szCs w:val="20"/>
              </w:rPr>
              <w:t>Призер – 2 балла,</w:t>
            </w:r>
          </w:p>
          <w:p w14:paraId="4202A86C"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1233E713"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650A4357"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55C657D1" w14:textId="77777777" w:rsidR="00AA18DB" w:rsidRPr="002F20D6" w:rsidRDefault="00AA18DB" w:rsidP="00AA18DB">
            <w:pPr>
              <w:rPr>
                <w:sz w:val="20"/>
                <w:szCs w:val="20"/>
              </w:rPr>
            </w:pPr>
            <w:r w:rsidRPr="002F20D6">
              <w:rPr>
                <w:sz w:val="20"/>
                <w:szCs w:val="20"/>
              </w:rPr>
              <w:t>Участие в конкурсах профессионального мастерства, грантах, конференциях, проекта муниципального уровня</w:t>
            </w:r>
          </w:p>
        </w:tc>
        <w:tc>
          <w:tcPr>
            <w:tcW w:w="438" w:type="pct"/>
            <w:gridSpan w:val="3"/>
            <w:tcBorders>
              <w:top w:val="nil"/>
              <w:left w:val="nil"/>
              <w:bottom w:val="single" w:sz="4" w:space="0" w:color="auto"/>
              <w:right w:val="single" w:sz="4" w:space="0" w:color="auto"/>
            </w:tcBorders>
          </w:tcPr>
          <w:p w14:paraId="3523C664" w14:textId="77777777" w:rsidR="00AA18DB" w:rsidRPr="002F20D6" w:rsidRDefault="00AA18DB" w:rsidP="00AA18DB">
            <w:pPr>
              <w:jc w:val="center"/>
              <w:rPr>
                <w:sz w:val="20"/>
                <w:szCs w:val="20"/>
              </w:rPr>
            </w:pPr>
            <w:r w:rsidRPr="002F20D6">
              <w:rPr>
                <w:sz w:val="20"/>
                <w:szCs w:val="20"/>
              </w:rPr>
              <w:t>мероприятие</w:t>
            </w:r>
          </w:p>
        </w:tc>
        <w:tc>
          <w:tcPr>
            <w:tcW w:w="453" w:type="pct"/>
            <w:gridSpan w:val="2"/>
            <w:tcBorders>
              <w:top w:val="nil"/>
              <w:left w:val="nil"/>
              <w:bottom w:val="single" w:sz="4" w:space="0" w:color="auto"/>
              <w:right w:val="single" w:sz="4" w:space="0" w:color="auto"/>
            </w:tcBorders>
          </w:tcPr>
          <w:p w14:paraId="387EBF86" w14:textId="77777777" w:rsidR="00AA18DB" w:rsidRPr="002F20D6" w:rsidRDefault="00AA18DB" w:rsidP="00AA18DB">
            <w:pPr>
              <w:jc w:val="center"/>
              <w:rPr>
                <w:sz w:val="20"/>
                <w:szCs w:val="20"/>
              </w:rPr>
            </w:pPr>
            <w:r w:rsidRPr="002F20D6">
              <w:rPr>
                <w:sz w:val="20"/>
                <w:szCs w:val="20"/>
              </w:rPr>
              <w:t>0-2</w:t>
            </w:r>
          </w:p>
        </w:tc>
        <w:tc>
          <w:tcPr>
            <w:tcW w:w="489" w:type="pct"/>
            <w:gridSpan w:val="2"/>
            <w:tcBorders>
              <w:top w:val="nil"/>
              <w:left w:val="nil"/>
              <w:bottom w:val="single" w:sz="4" w:space="0" w:color="auto"/>
              <w:right w:val="single" w:sz="4" w:space="0" w:color="auto"/>
            </w:tcBorders>
          </w:tcPr>
          <w:p w14:paraId="71863F4F" w14:textId="77777777" w:rsidR="00AA18DB" w:rsidRPr="002F20D6" w:rsidRDefault="00AA18DB" w:rsidP="00AA18DB">
            <w:pPr>
              <w:jc w:val="center"/>
              <w:rPr>
                <w:sz w:val="20"/>
                <w:szCs w:val="20"/>
                <w:lang w:val="tt-RU"/>
              </w:rPr>
            </w:pPr>
            <w:r w:rsidRPr="002F20D6">
              <w:rPr>
                <w:sz w:val="20"/>
                <w:szCs w:val="20"/>
                <w:lang w:val="tt-RU"/>
              </w:rPr>
              <w:t>2</w:t>
            </w:r>
          </w:p>
        </w:tc>
        <w:tc>
          <w:tcPr>
            <w:tcW w:w="490" w:type="pct"/>
            <w:gridSpan w:val="3"/>
            <w:tcBorders>
              <w:top w:val="nil"/>
              <w:left w:val="nil"/>
              <w:bottom w:val="single" w:sz="4" w:space="0" w:color="auto"/>
              <w:right w:val="single" w:sz="4" w:space="0" w:color="auto"/>
            </w:tcBorders>
          </w:tcPr>
          <w:p w14:paraId="4637AC6A" w14:textId="77777777" w:rsidR="00AA18DB" w:rsidRPr="002F20D6" w:rsidRDefault="00AA18DB" w:rsidP="00AA18DB">
            <w:pPr>
              <w:jc w:val="center"/>
              <w:rPr>
                <w:sz w:val="20"/>
                <w:szCs w:val="20"/>
              </w:rPr>
            </w:pPr>
            <w:r w:rsidRPr="002F20D6">
              <w:rPr>
                <w:sz w:val="20"/>
                <w:szCs w:val="20"/>
              </w:rPr>
              <w:t>Годовая</w:t>
            </w:r>
          </w:p>
          <w:p w14:paraId="60DE3BF1" w14:textId="77777777" w:rsidR="00AA18DB" w:rsidRPr="002F20D6" w:rsidRDefault="00AA18DB" w:rsidP="00AA18DB">
            <w:pPr>
              <w:jc w:val="center"/>
              <w:rPr>
                <w:sz w:val="20"/>
                <w:szCs w:val="20"/>
                <w:lang w:eastAsia="en-US"/>
              </w:rPr>
            </w:pPr>
          </w:p>
        </w:tc>
        <w:tc>
          <w:tcPr>
            <w:tcW w:w="1745" w:type="pct"/>
            <w:tcBorders>
              <w:top w:val="nil"/>
              <w:left w:val="nil"/>
              <w:bottom w:val="single" w:sz="4" w:space="0" w:color="auto"/>
              <w:right w:val="single" w:sz="4" w:space="0" w:color="auto"/>
            </w:tcBorders>
            <w:noWrap/>
          </w:tcPr>
          <w:p w14:paraId="48AE79CC" w14:textId="77777777" w:rsidR="00AA18DB" w:rsidRPr="002F20D6" w:rsidRDefault="00AA18DB" w:rsidP="00AA18DB">
            <w:pPr>
              <w:jc w:val="both"/>
              <w:rPr>
                <w:sz w:val="20"/>
                <w:szCs w:val="20"/>
              </w:rPr>
            </w:pPr>
            <w:r w:rsidRPr="002F20D6">
              <w:rPr>
                <w:sz w:val="20"/>
                <w:szCs w:val="20"/>
              </w:rPr>
              <w:t>Победитель, призер  – 3 баллов,</w:t>
            </w:r>
          </w:p>
          <w:p w14:paraId="68835A81"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3F1468A9"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6C348011" w14:textId="77777777" w:rsidR="00AA18DB" w:rsidRPr="002F20D6" w:rsidRDefault="00AA18DB" w:rsidP="00AA18DB">
            <w:pPr>
              <w:jc w:val="center"/>
              <w:rPr>
                <w:sz w:val="20"/>
                <w:szCs w:val="20"/>
              </w:rPr>
            </w:pPr>
            <w:r w:rsidRPr="002F20D6">
              <w:rPr>
                <w:sz w:val="20"/>
                <w:szCs w:val="20"/>
              </w:rPr>
              <w:t>5</w:t>
            </w:r>
          </w:p>
        </w:tc>
        <w:tc>
          <w:tcPr>
            <w:tcW w:w="1113" w:type="pct"/>
            <w:gridSpan w:val="2"/>
            <w:tcBorders>
              <w:top w:val="nil"/>
              <w:left w:val="nil"/>
              <w:bottom w:val="single" w:sz="4" w:space="0" w:color="auto"/>
              <w:right w:val="single" w:sz="4" w:space="0" w:color="auto"/>
            </w:tcBorders>
          </w:tcPr>
          <w:p w14:paraId="352206E9" w14:textId="77777777" w:rsidR="00AA18DB" w:rsidRPr="002F20D6" w:rsidRDefault="00AA18DB" w:rsidP="00AA18DB">
            <w:pPr>
              <w:rPr>
                <w:sz w:val="20"/>
                <w:szCs w:val="20"/>
              </w:rPr>
            </w:pPr>
            <w:r w:rsidRPr="002F20D6">
              <w:rPr>
                <w:sz w:val="20"/>
                <w:szCs w:val="20"/>
              </w:rPr>
              <w:t xml:space="preserve">Обобщение и распространение опыта работы по решению актуальных проблем по сохранению психического, соматического и социального </w:t>
            </w:r>
            <w:r w:rsidRPr="002F20D6">
              <w:rPr>
                <w:sz w:val="20"/>
                <w:szCs w:val="20"/>
              </w:rPr>
              <w:lastRenderedPageBreak/>
              <w:t>благополучия учащихся и педагогических работников:</w:t>
            </w:r>
          </w:p>
        </w:tc>
        <w:tc>
          <w:tcPr>
            <w:tcW w:w="438" w:type="pct"/>
            <w:gridSpan w:val="3"/>
            <w:tcBorders>
              <w:top w:val="nil"/>
              <w:left w:val="nil"/>
              <w:bottom w:val="single" w:sz="4" w:space="0" w:color="auto"/>
              <w:right w:val="single" w:sz="4" w:space="0" w:color="auto"/>
            </w:tcBorders>
          </w:tcPr>
          <w:p w14:paraId="756FE07F" w14:textId="77777777" w:rsidR="00AA18DB" w:rsidRPr="002F20D6" w:rsidRDefault="00AA18DB" w:rsidP="00AA18DB">
            <w:pPr>
              <w:jc w:val="center"/>
              <w:rPr>
                <w:sz w:val="20"/>
                <w:szCs w:val="20"/>
              </w:rPr>
            </w:pPr>
          </w:p>
        </w:tc>
        <w:tc>
          <w:tcPr>
            <w:tcW w:w="453" w:type="pct"/>
            <w:gridSpan w:val="2"/>
            <w:tcBorders>
              <w:top w:val="nil"/>
              <w:left w:val="nil"/>
              <w:bottom w:val="single" w:sz="4" w:space="0" w:color="auto"/>
              <w:right w:val="single" w:sz="4" w:space="0" w:color="auto"/>
            </w:tcBorders>
          </w:tcPr>
          <w:p w14:paraId="60046FC1" w14:textId="77777777" w:rsidR="00AA18DB" w:rsidRPr="002F20D6" w:rsidRDefault="00AA18DB" w:rsidP="00AA18DB">
            <w:pPr>
              <w:jc w:val="both"/>
              <w:rPr>
                <w:sz w:val="20"/>
                <w:szCs w:val="20"/>
              </w:rPr>
            </w:pPr>
          </w:p>
        </w:tc>
        <w:tc>
          <w:tcPr>
            <w:tcW w:w="489" w:type="pct"/>
            <w:gridSpan w:val="2"/>
            <w:tcBorders>
              <w:top w:val="nil"/>
              <w:left w:val="nil"/>
              <w:bottom w:val="single" w:sz="4" w:space="0" w:color="auto"/>
              <w:right w:val="single" w:sz="4" w:space="0" w:color="auto"/>
            </w:tcBorders>
          </w:tcPr>
          <w:p w14:paraId="254036A0" w14:textId="77777777" w:rsidR="00AA18DB" w:rsidRPr="002F20D6" w:rsidRDefault="00AA18DB" w:rsidP="00AA18DB">
            <w:pPr>
              <w:spacing w:after="200"/>
              <w:jc w:val="center"/>
              <w:rPr>
                <w:sz w:val="20"/>
                <w:szCs w:val="20"/>
                <w:lang w:eastAsia="en-US"/>
              </w:rPr>
            </w:pPr>
          </w:p>
        </w:tc>
        <w:tc>
          <w:tcPr>
            <w:tcW w:w="490" w:type="pct"/>
            <w:gridSpan w:val="3"/>
            <w:tcBorders>
              <w:top w:val="nil"/>
              <w:left w:val="nil"/>
              <w:bottom w:val="single" w:sz="4" w:space="0" w:color="auto"/>
              <w:right w:val="single" w:sz="4" w:space="0" w:color="auto"/>
            </w:tcBorders>
          </w:tcPr>
          <w:p w14:paraId="2B7C671A" w14:textId="77777777" w:rsidR="00AA18DB" w:rsidRPr="002F20D6" w:rsidRDefault="00AA18DB" w:rsidP="00AA18DB">
            <w:pPr>
              <w:spacing w:after="200"/>
              <w:jc w:val="center"/>
              <w:rPr>
                <w:sz w:val="20"/>
                <w:szCs w:val="20"/>
                <w:lang w:eastAsia="en-US"/>
              </w:rPr>
            </w:pPr>
          </w:p>
        </w:tc>
        <w:tc>
          <w:tcPr>
            <w:tcW w:w="1745" w:type="pct"/>
            <w:tcBorders>
              <w:top w:val="nil"/>
              <w:left w:val="nil"/>
              <w:bottom w:val="single" w:sz="4" w:space="0" w:color="auto"/>
              <w:right w:val="single" w:sz="4" w:space="0" w:color="auto"/>
            </w:tcBorders>
            <w:noWrap/>
          </w:tcPr>
          <w:p w14:paraId="5E8C1527" w14:textId="77777777" w:rsidR="00AA18DB" w:rsidRPr="002F20D6" w:rsidRDefault="00AA18DB" w:rsidP="00AA18DB">
            <w:pPr>
              <w:jc w:val="both"/>
              <w:rPr>
                <w:sz w:val="20"/>
                <w:szCs w:val="20"/>
              </w:rPr>
            </w:pPr>
            <w:r w:rsidRPr="002F20D6">
              <w:rPr>
                <w:sz w:val="20"/>
                <w:szCs w:val="20"/>
              </w:rPr>
              <w:t>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AA18DB" w:rsidRPr="002F20D6" w14:paraId="3DFA8A28"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D000007"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540DBDD8" w14:textId="77777777" w:rsidR="00AA18DB" w:rsidRPr="002F20D6" w:rsidRDefault="00AA18DB" w:rsidP="00AA18DB">
            <w:pPr>
              <w:rPr>
                <w:sz w:val="20"/>
                <w:szCs w:val="20"/>
                <w:lang w:val="tt-RU"/>
              </w:rPr>
            </w:pPr>
            <w:r w:rsidRPr="002F20D6">
              <w:rPr>
                <w:sz w:val="20"/>
                <w:szCs w:val="20"/>
                <w:lang w:val="tt-RU"/>
              </w:rPr>
              <w:t>на республиканском и межрегионал</w:t>
            </w:r>
            <w:r w:rsidRPr="002F20D6">
              <w:rPr>
                <w:sz w:val="20"/>
                <w:szCs w:val="20"/>
              </w:rPr>
              <w:t>ь</w:t>
            </w:r>
            <w:r w:rsidRPr="002F20D6">
              <w:rPr>
                <w:sz w:val="20"/>
                <w:szCs w:val="20"/>
                <w:lang w:val="tt-RU"/>
              </w:rPr>
              <w:t>ном уровне</w:t>
            </w:r>
          </w:p>
        </w:tc>
        <w:tc>
          <w:tcPr>
            <w:tcW w:w="438" w:type="pct"/>
            <w:gridSpan w:val="3"/>
            <w:tcBorders>
              <w:top w:val="nil"/>
              <w:left w:val="nil"/>
              <w:bottom w:val="single" w:sz="4" w:space="0" w:color="auto"/>
              <w:right w:val="single" w:sz="4" w:space="0" w:color="auto"/>
            </w:tcBorders>
          </w:tcPr>
          <w:p w14:paraId="2E38F53D" w14:textId="77777777" w:rsidR="00AA18DB" w:rsidRPr="002F20D6" w:rsidRDefault="00AA18DB" w:rsidP="00AA18DB">
            <w:pPr>
              <w:jc w:val="center"/>
              <w:rPr>
                <w:sz w:val="20"/>
                <w:szCs w:val="20"/>
                <w:lang w:val="tt-RU"/>
              </w:rPr>
            </w:pPr>
            <w:r w:rsidRPr="002F20D6">
              <w:rPr>
                <w:sz w:val="20"/>
                <w:szCs w:val="20"/>
                <w:lang w:val="tt-RU"/>
              </w:rPr>
              <w:t>мероприятие</w:t>
            </w:r>
          </w:p>
        </w:tc>
        <w:tc>
          <w:tcPr>
            <w:tcW w:w="453" w:type="pct"/>
            <w:gridSpan w:val="2"/>
            <w:tcBorders>
              <w:top w:val="nil"/>
              <w:left w:val="nil"/>
              <w:bottom w:val="single" w:sz="4" w:space="0" w:color="auto"/>
              <w:right w:val="single" w:sz="4" w:space="0" w:color="auto"/>
            </w:tcBorders>
          </w:tcPr>
          <w:p w14:paraId="5A2502F8" w14:textId="77777777" w:rsidR="00AA18DB" w:rsidRPr="002F20D6" w:rsidRDefault="00AA18DB" w:rsidP="00AA18DB">
            <w:pPr>
              <w:jc w:val="center"/>
              <w:rPr>
                <w:sz w:val="20"/>
                <w:szCs w:val="20"/>
              </w:rPr>
            </w:pPr>
            <w:r w:rsidRPr="002F20D6">
              <w:rPr>
                <w:sz w:val="20"/>
                <w:szCs w:val="20"/>
              </w:rPr>
              <w:t>0-5</w:t>
            </w:r>
          </w:p>
        </w:tc>
        <w:tc>
          <w:tcPr>
            <w:tcW w:w="489" w:type="pct"/>
            <w:gridSpan w:val="2"/>
            <w:tcBorders>
              <w:top w:val="nil"/>
              <w:left w:val="nil"/>
              <w:bottom w:val="single" w:sz="4" w:space="0" w:color="auto"/>
              <w:right w:val="single" w:sz="4" w:space="0" w:color="auto"/>
            </w:tcBorders>
          </w:tcPr>
          <w:p w14:paraId="58EFCDD1" w14:textId="77777777" w:rsidR="00AA18DB" w:rsidRPr="002F20D6" w:rsidRDefault="00AA18DB" w:rsidP="00AA18DB">
            <w:pPr>
              <w:jc w:val="center"/>
              <w:rPr>
                <w:sz w:val="20"/>
                <w:szCs w:val="20"/>
                <w:lang w:val="tt-RU"/>
              </w:rPr>
            </w:pPr>
            <w:r w:rsidRPr="002F20D6">
              <w:rPr>
                <w:sz w:val="20"/>
                <w:szCs w:val="20"/>
                <w:lang w:val="tt-RU"/>
              </w:rPr>
              <w:t>5</w:t>
            </w:r>
          </w:p>
        </w:tc>
        <w:tc>
          <w:tcPr>
            <w:tcW w:w="490" w:type="pct"/>
            <w:gridSpan w:val="3"/>
            <w:tcBorders>
              <w:top w:val="nil"/>
              <w:left w:val="nil"/>
              <w:bottom w:val="single" w:sz="4" w:space="0" w:color="auto"/>
              <w:right w:val="single" w:sz="4" w:space="0" w:color="auto"/>
            </w:tcBorders>
          </w:tcPr>
          <w:p w14:paraId="02B7B015" w14:textId="77777777" w:rsidR="00AA18DB" w:rsidRPr="002F20D6" w:rsidRDefault="00AA18DB" w:rsidP="00AA18DB">
            <w:pPr>
              <w:jc w:val="center"/>
              <w:rPr>
                <w:sz w:val="20"/>
                <w:szCs w:val="20"/>
              </w:rPr>
            </w:pPr>
            <w:r>
              <w:rPr>
                <w:sz w:val="20"/>
                <w:szCs w:val="20"/>
              </w:rPr>
              <w:t>полуг</w:t>
            </w:r>
            <w:r w:rsidRPr="002F20D6">
              <w:rPr>
                <w:sz w:val="20"/>
                <w:szCs w:val="20"/>
              </w:rPr>
              <w:t>одовая</w:t>
            </w:r>
          </w:p>
          <w:p w14:paraId="5BEAD158" w14:textId="77777777" w:rsidR="00AA18DB" w:rsidRPr="002F20D6" w:rsidRDefault="00AA18DB" w:rsidP="00AA18DB">
            <w:pPr>
              <w:jc w:val="center"/>
              <w:rPr>
                <w:sz w:val="20"/>
                <w:szCs w:val="20"/>
              </w:rPr>
            </w:pPr>
          </w:p>
        </w:tc>
        <w:tc>
          <w:tcPr>
            <w:tcW w:w="1745" w:type="pct"/>
            <w:tcBorders>
              <w:top w:val="nil"/>
              <w:left w:val="nil"/>
              <w:bottom w:val="single" w:sz="4" w:space="0" w:color="auto"/>
              <w:right w:val="single" w:sz="4" w:space="0" w:color="auto"/>
            </w:tcBorders>
            <w:noWrap/>
          </w:tcPr>
          <w:p w14:paraId="5A6E1441" w14:textId="77777777" w:rsidR="00AA18DB" w:rsidRPr="002F20D6" w:rsidRDefault="00AA18DB" w:rsidP="00AA18DB">
            <w:pPr>
              <w:jc w:val="both"/>
              <w:rPr>
                <w:sz w:val="20"/>
                <w:szCs w:val="20"/>
              </w:rPr>
            </w:pPr>
            <w:r w:rsidRPr="002F20D6">
              <w:rPr>
                <w:sz w:val="20"/>
                <w:szCs w:val="20"/>
              </w:rPr>
              <w:t>5 и более мероприятий – 5 баллов,</w:t>
            </w:r>
          </w:p>
          <w:p w14:paraId="4C0BF90C" w14:textId="77777777" w:rsidR="00AA18DB" w:rsidRPr="002F20D6" w:rsidRDefault="00AA18DB" w:rsidP="00AA18DB">
            <w:pPr>
              <w:jc w:val="both"/>
              <w:rPr>
                <w:sz w:val="20"/>
                <w:szCs w:val="20"/>
              </w:rPr>
            </w:pPr>
            <w:r w:rsidRPr="002F20D6">
              <w:rPr>
                <w:sz w:val="20"/>
                <w:szCs w:val="20"/>
              </w:rPr>
              <w:t>4 мероприятия – 4 балла,</w:t>
            </w:r>
          </w:p>
          <w:p w14:paraId="025E2FBC" w14:textId="77777777" w:rsidR="00AA18DB" w:rsidRPr="002F20D6" w:rsidRDefault="00AA18DB" w:rsidP="00AA18DB">
            <w:pPr>
              <w:jc w:val="both"/>
              <w:rPr>
                <w:sz w:val="20"/>
                <w:szCs w:val="20"/>
              </w:rPr>
            </w:pPr>
            <w:r w:rsidRPr="002F20D6">
              <w:rPr>
                <w:sz w:val="20"/>
                <w:szCs w:val="20"/>
              </w:rPr>
              <w:t>3 мероприятия – 3 балла,</w:t>
            </w:r>
          </w:p>
          <w:p w14:paraId="7259E1C3" w14:textId="77777777" w:rsidR="00AA18DB" w:rsidRPr="002F20D6" w:rsidRDefault="00AA18DB" w:rsidP="00AA18DB">
            <w:pPr>
              <w:jc w:val="both"/>
              <w:rPr>
                <w:sz w:val="20"/>
                <w:szCs w:val="20"/>
              </w:rPr>
            </w:pPr>
            <w:r w:rsidRPr="002F20D6">
              <w:rPr>
                <w:sz w:val="20"/>
                <w:szCs w:val="20"/>
              </w:rPr>
              <w:t>2 мероприятия – 2 балла,</w:t>
            </w:r>
          </w:p>
          <w:p w14:paraId="7D36E4F5" w14:textId="77777777" w:rsidR="00AA18DB" w:rsidRPr="002F20D6" w:rsidRDefault="00AA18DB" w:rsidP="00AA18DB">
            <w:pPr>
              <w:jc w:val="both"/>
              <w:rPr>
                <w:sz w:val="20"/>
                <w:szCs w:val="20"/>
              </w:rPr>
            </w:pPr>
            <w:r w:rsidRPr="002F20D6">
              <w:rPr>
                <w:sz w:val="20"/>
                <w:szCs w:val="20"/>
              </w:rPr>
              <w:t>1 мероприятие – 1 балл</w:t>
            </w:r>
          </w:p>
        </w:tc>
      </w:tr>
      <w:tr w:rsidR="00AA18DB" w:rsidRPr="002F20D6" w14:paraId="35C65741"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4F9303D0"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56060FE3" w14:textId="77777777" w:rsidR="00AA18DB" w:rsidRPr="002F20D6" w:rsidRDefault="00AA18DB" w:rsidP="00AA18DB">
            <w:pPr>
              <w:rPr>
                <w:sz w:val="20"/>
                <w:szCs w:val="20"/>
              </w:rPr>
            </w:pPr>
            <w:r w:rsidRPr="002F20D6">
              <w:rPr>
                <w:sz w:val="20"/>
                <w:szCs w:val="20"/>
              </w:rPr>
              <w:t>на уровне образовательного учреждения, муниципального образования</w:t>
            </w:r>
          </w:p>
        </w:tc>
        <w:tc>
          <w:tcPr>
            <w:tcW w:w="438" w:type="pct"/>
            <w:gridSpan w:val="3"/>
            <w:tcBorders>
              <w:top w:val="nil"/>
              <w:left w:val="nil"/>
              <w:bottom w:val="single" w:sz="4" w:space="0" w:color="auto"/>
              <w:right w:val="single" w:sz="4" w:space="0" w:color="auto"/>
            </w:tcBorders>
          </w:tcPr>
          <w:p w14:paraId="419C62B0" w14:textId="77777777" w:rsidR="00AA18DB" w:rsidRPr="002F20D6" w:rsidRDefault="00AA18DB" w:rsidP="00AA18DB">
            <w:pPr>
              <w:jc w:val="center"/>
              <w:rPr>
                <w:sz w:val="20"/>
                <w:szCs w:val="20"/>
              </w:rPr>
            </w:pPr>
            <w:r w:rsidRPr="002F20D6">
              <w:rPr>
                <w:sz w:val="20"/>
                <w:szCs w:val="20"/>
                <w:lang w:val="tt-RU"/>
              </w:rPr>
              <w:t>мероприятие</w:t>
            </w:r>
          </w:p>
        </w:tc>
        <w:tc>
          <w:tcPr>
            <w:tcW w:w="453" w:type="pct"/>
            <w:gridSpan w:val="2"/>
            <w:tcBorders>
              <w:top w:val="nil"/>
              <w:left w:val="nil"/>
              <w:bottom w:val="single" w:sz="4" w:space="0" w:color="auto"/>
              <w:right w:val="single" w:sz="4" w:space="0" w:color="auto"/>
            </w:tcBorders>
          </w:tcPr>
          <w:p w14:paraId="2782D102" w14:textId="77777777" w:rsidR="00AA18DB" w:rsidRPr="002F20D6" w:rsidRDefault="00AA18DB" w:rsidP="00AA18DB">
            <w:pPr>
              <w:jc w:val="center"/>
              <w:rPr>
                <w:sz w:val="20"/>
                <w:szCs w:val="20"/>
              </w:rPr>
            </w:pPr>
            <w:r w:rsidRPr="002F20D6">
              <w:rPr>
                <w:sz w:val="20"/>
                <w:szCs w:val="20"/>
                <w:lang w:val="en-US"/>
              </w:rPr>
              <w:t>0-</w:t>
            </w:r>
            <w:r w:rsidRPr="002F20D6">
              <w:rPr>
                <w:sz w:val="20"/>
                <w:szCs w:val="20"/>
              </w:rPr>
              <w:t>5</w:t>
            </w:r>
          </w:p>
        </w:tc>
        <w:tc>
          <w:tcPr>
            <w:tcW w:w="489" w:type="pct"/>
            <w:gridSpan w:val="2"/>
            <w:tcBorders>
              <w:top w:val="nil"/>
              <w:left w:val="nil"/>
              <w:bottom w:val="single" w:sz="4" w:space="0" w:color="auto"/>
              <w:right w:val="single" w:sz="4" w:space="0" w:color="auto"/>
            </w:tcBorders>
          </w:tcPr>
          <w:p w14:paraId="6098EFC0" w14:textId="77777777" w:rsidR="00AA18DB" w:rsidRPr="002F20D6" w:rsidRDefault="00AA18DB" w:rsidP="00AA18DB">
            <w:pPr>
              <w:jc w:val="center"/>
              <w:rPr>
                <w:sz w:val="20"/>
                <w:szCs w:val="20"/>
                <w:lang w:val="tt-RU"/>
              </w:rPr>
            </w:pPr>
            <w:r w:rsidRPr="002F20D6">
              <w:rPr>
                <w:sz w:val="20"/>
                <w:szCs w:val="20"/>
                <w:lang w:val="tt-RU"/>
              </w:rPr>
              <w:t>5</w:t>
            </w:r>
          </w:p>
        </w:tc>
        <w:tc>
          <w:tcPr>
            <w:tcW w:w="490" w:type="pct"/>
            <w:gridSpan w:val="3"/>
            <w:tcBorders>
              <w:top w:val="nil"/>
              <w:left w:val="nil"/>
              <w:bottom w:val="single" w:sz="4" w:space="0" w:color="auto"/>
              <w:right w:val="single" w:sz="4" w:space="0" w:color="auto"/>
            </w:tcBorders>
          </w:tcPr>
          <w:p w14:paraId="6632712A" w14:textId="77777777" w:rsidR="00AA18DB" w:rsidRPr="002F20D6" w:rsidRDefault="00AA18DB" w:rsidP="00AA18DB">
            <w:pPr>
              <w:jc w:val="center"/>
              <w:rPr>
                <w:sz w:val="20"/>
                <w:szCs w:val="20"/>
              </w:rPr>
            </w:pPr>
            <w:r w:rsidRPr="002F20D6">
              <w:rPr>
                <w:sz w:val="20"/>
                <w:szCs w:val="20"/>
              </w:rPr>
              <w:t>Годовая</w:t>
            </w:r>
          </w:p>
          <w:p w14:paraId="382C3EFC" w14:textId="77777777" w:rsidR="00AA18DB" w:rsidRPr="002F20D6" w:rsidRDefault="00AA18DB" w:rsidP="00AA18DB">
            <w:pPr>
              <w:jc w:val="center"/>
              <w:rPr>
                <w:sz w:val="20"/>
                <w:szCs w:val="20"/>
                <w:lang w:eastAsia="en-US"/>
              </w:rPr>
            </w:pPr>
          </w:p>
        </w:tc>
        <w:tc>
          <w:tcPr>
            <w:tcW w:w="1745" w:type="pct"/>
            <w:tcBorders>
              <w:top w:val="nil"/>
              <w:left w:val="nil"/>
              <w:bottom w:val="single" w:sz="4" w:space="0" w:color="auto"/>
              <w:right w:val="single" w:sz="4" w:space="0" w:color="auto"/>
            </w:tcBorders>
            <w:noWrap/>
          </w:tcPr>
          <w:p w14:paraId="14792483" w14:textId="77777777" w:rsidR="00AA18DB" w:rsidRPr="002F20D6" w:rsidRDefault="00AA18DB" w:rsidP="00AA18DB">
            <w:pPr>
              <w:jc w:val="both"/>
              <w:rPr>
                <w:sz w:val="20"/>
                <w:szCs w:val="20"/>
              </w:rPr>
            </w:pPr>
            <w:r w:rsidRPr="002F20D6">
              <w:rPr>
                <w:sz w:val="20"/>
                <w:szCs w:val="20"/>
              </w:rPr>
              <w:t>5 и более мероприятий – 5 баллов,</w:t>
            </w:r>
          </w:p>
          <w:p w14:paraId="067A7CB3" w14:textId="77777777" w:rsidR="00AA18DB" w:rsidRPr="002F20D6" w:rsidRDefault="00AA18DB" w:rsidP="00AA18DB">
            <w:pPr>
              <w:jc w:val="both"/>
              <w:rPr>
                <w:sz w:val="20"/>
                <w:szCs w:val="20"/>
              </w:rPr>
            </w:pPr>
            <w:r w:rsidRPr="002F20D6">
              <w:rPr>
                <w:sz w:val="20"/>
                <w:szCs w:val="20"/>
              </w:rPr>
              <w:t>4 мероприятия – 4 балла,</w:t>
            </w:r>
          </w:p>
          <w:p w14:paraId="240EA0F7" w14:textId="77777777" w:rsidR="00AA18DB" w:rsidRPr="002F20D6" w:rsidRDefault="00AA18DB" w:rsidP="00AA18DB">
            <w:pPr>
              <w:jc w:val="both"/>
              <w:rPr>
                <w:sz w:val="20"/>
                <w:szCs w:val="20"/>
              </w:rPr>
            </w:pPr>
            <w:r w:rsidRPr="002F20D6">
              <w:rPr>
                <w:sz w:val="20"/>
                <w:szCs w:val="20"/>
              </w:rPr>
              <w:t>3 мероприятия – 3 балла,</w:t>
            </w:r>
          </w:p>
          <w:p w14:paraId="6041F793" w14:textId="77777777" w:rsidR="00AA18DB" w:rsidRPr="002F20D6" w:rsidRDefault="00AA18DB" w:rsidP="00AA18DB">
            <w:pPr>
              <w:jc w:val="both"/>
              <w:rPr>
                <w:sz w:val="20"/>
                <w:szCs w:val="20"/>
              </w:rPr>
            </w:pPr>
            <w:r w:rsidRPr="002F20D6">
              <w:rPr>
                <w:sz w:val="20"/>
                <w:szCs w:val="20"/>
              </w:rPr>
              <w:t>2 мероприятия – 2 балла,</w:t>
            </w:r>
          </w:p>
          <w:p w14:paraId="5DC3A60E" w14:textId="77777777" w:rsidR="00AA18DB" w:rsidRPr="002F20D6" w:rsidRDefault="00AA18DB" w:rsidP="00AA18DB">
            <w:pPr>
              <w:jc w:val="both"/>
              <w:rPr>
                <w:sz w:val="20"/>
                <w:szCs w:val="20"/>
              </w:rPr>
            </w:pPr>
            <w:r w:rsidRPr="002F20D6">
              <w:rPr>
                <w:sz w:val="20"/>
                <w:szCs w:val="20"/>
              </w:rPr>
              <w:t>1 мероприятие – 1 балл</w:t>
            </w:r>
          </w:p>
        </w:tc>
      </w:tr>
      <w:tr w:rsidR="00AA18DB" w:rsidRPr="002F20D6" w14:paraId="79FB33A8"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150E2F3C" w14:textId="77777777" w:rsidR="00AA18DB" w:rsidRPr="002F20D6" w:rsidRDefault="00AA18DB" w:rsidP="00AA18DB">
            <w:pPr>
              <w:jc w:val="center"/>
              <w:rPr>
                <w:sz w:val="20"/>
                <w:szCs w:val="20"/>
              </w:rPr>
            </w:pPr>
            <w:r w:rsidRPr="002F20D6">
              <w:rPr>
                <w:sz w:val="20"/>
                <w:szCs w:val="20"/>
              </w:rPr>
              <w:t>6</w:t>
            </w:r>
          </w:p>
        </w:tc>
        <w:tc>
          <w:tcPr>
            <w:tcW w:w="1113" w:type="pct"/>
            <w:gridSpan w:val="2"/>
            <w:tcBorders>
              <w:top w:val="nil"/>
              <w:left w:val="nil"/>
              <w:bottom w:val="single" w:sz="4" w:space="0" w:color="auto"/>
              <w:right w:val="single" w:sz="4" w:space="0" w:color="auto"/>
            </w:tcBorders>
          </w:tcPr>
          <w:p w14:paraId="5C36C35F" w14:textId="77777777" w:rsidR="00AA18DB" w:rsidRPr="002F20D6" w:rsidRDefault="00AA18DB" w:rsidP="00AA18DB">
            <w:pPr>
              <w:rPr>
                <w:sz w:val="20"/>
                <w:szCs w:val="20"/>
              </w:rPr>
            </w:pPr>
            <w:r w:rsidRPr="002F20D6">
              <w:rPr>
                <w:sz w:val="20"/>
                <w:szCs w:val="20"/>
              </w:rPr>
              <w:t>Оказание консультативной помощи педагогическим работникам, родителям по работе с учащимися, др.</w:t>
            </w:r>
          </w:p>
        </w:tc>
        <w:tc>
          <w:tcPr>
            <w:tcW w:w="438" w:type="pct"/>
            <w:gridSpan w:val="3"/>
            <w:tcBorders>
              <w:top w:val="nil"/>
              <w:left w:val="nil"/>
              <w:bottom w:val="single" w:sz="4" w:space="0" w:color="auto"/>
              <w:right w:val="single" w:sz="4" w:space="0" w:color="auto"/>
            </w:tcBorders>
          </w:tcPr>
          <w:p w14:paraId="3BF204A7" w14:textId="77777777" w:rsidR="00AA18DB" w:rsidRPr="002F20D6" w:rsidRDefault="00AA18DB" w:rsidP="00AA18DB">
            <w:pPr>
              <w:jc w:val="center"/>
              <w:rPr>
                <w:sz w:val="20"/>
                <w:szCs w:val="20"/>
              </w:rPr>
            </w:pPr>
            <w:r w:rsidRPr="002F20D6">
              <w:rPr>
                <w:sz w:val="20"/>
                <w:szCs w:val="20"/>
              </w:rPr>
              <w:t>единиц</w:t>
            </w:r>
          </w:p>
        </w:tc>
        <w:tc>
          <w:tcPr>
            <w:tcW w:w="453" w:type="pct"/>
            <w:gridSpan w:val="2"/>
            <w:tcBorders>
              <w:top w:val="nil"/>
              <w:left w:val="nil"/>
              <w:bottom w:val="single" w:sz="4" w:space="0" w:color="auto"/>
              <w:right w:val="single" w:sz="4" w:space="0" w:color="auto"/>
            </w:tcBorders>
          </w:tcPr>
          <w:p w14:paraId="4EA95F25" w14:textId="77777777" w:rsidR="00AA18DB" w:rsidRPr="002F20D6" w:rsidRDefault="00AA18DB" w:rsidP="00AA18DB">
            <w:pPr>
              <w:jc w:val="center"/>
              <w:rPr>
                <w:sz w:val="20"/>
                <w:szCs w:val="20"/>
              </w:rPr>
            </w:pPr>
            <w:r w:rsidRPr="002F20D6">
              <w:rPr>
                <w:sz w:val="20"/>
                <w:szCs w:val="20"/>
              </w:rPr>
              <w:t>0-7</w:t>
            </w:r>
          </w:p>
        </w:tc>
        <w:tc>
          <w:tcPr>
            <w:tcW w:w="489" w:type="pct"/>
            <w:gridSpan w:val="2"/>
            <w:tcBorders>
              <w:top w:val="nil"/>
              <w:left w:val="nil"/>
              <w:bottom w:val="single" w:sz="4" w:space="0" w:color="auto"/>
              <w:right w:val="single" w:sz="4" w:space="0" w:color="auto"/>
            </w:tcBorders>
          </w:tcPr>
          <w:p w14:paraId="52B3FE89" w14:textId="77777777" w:rsidR="00AA18DB" w:rsidRPr="002F20D6" w:rsidRDefault="00AA18DB" w:rsidP="00AA18DB">
            <w:pPr>
              <w:jc w:val="center"/>
              <w:rPr>
                <w:sz w:val="20"/>
                <w:szCs w:val="20"/>
              </w:rPr>
            </w:pPr>
            <w:r w:rsidRPr="002F20D6">
              <w:rPr>
                <w:sz w:val="20"/>
                <w:szCs w:val="20"/>
              </w:rPr>
              <w:t>7</w:t>
            </w:r>
          </w:p>
        </w:tc>
        <w:tc>
          <w:tcPr>
            <w:tcW w:w="490" w:type="pct"/>
            <w:gridSpan w:val="3"/>
            <w:tcBorders>
              <w:top w:val="nil"/>
              <w:left w:val="nil"/>
              <w:bottom w:val="single" w:sz="4" w:space="0" w:color="auto"/>
              <w:right w:val="single" w:sz="4" w:space="0" w:color="auto"/>
            </w:tcBorders>
          </w:tcPr>
          <w:p w14:paraId="5E389D6B" w14:textId="77777777" w:rsidR="00AA18DB" w:rsidRPr="002F20D6" w:rsidRDefault="00AA18DB" w:rsidP="00AA18DB">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14:paraId="3CFBEEEF" w14:textId="77777777" w:rsidR="00AA18DB" w:rsidRPr="002F20D6" w:rsidRDefault="00AA18DB" w:rsidP="00AA18DB">
            <w:pPr>
              <w:jc w:val="both"/>
              <w:rPr>
                <w:sz w:val="20"/>
                <w:szCs w:val="20"/>
              </w:rPr>
            </w:pPr>
            <w:r w:rsidRPr="002F20D6">
              <w:rPr>
                <w:sz w:val="20"/>
                <w:szCs w:val="20"/>
              </w:rPr>
              <w:t>7 и более мероприятий – 7 баллов,</w:t>
            </w:r>
          </w:p>
          <w:p w14:paraId="280A113B" w14:textId="77777777" w:rsidR="00AA18DB" w:rsidRPr="002F20D6" w:rsidRDefault="00AA18DB" w:rsidP="00AA18DB">
            <w:pPr>
              <w:jc w:val="both"/>
              <w:rPr>
                <w:sz w:val="20"/>
                <w:szCs w:val="20"/>
              </w:rPr>
            </w:pPr>
            <w:r w:rsidRPr="002F20D6">
              <w:rPr>
                <w:sz w:val="20"/>
                <w:szCs w:val="20"/>
              </w:rPr>
              <w:t>6 мероприятия – 6 баллов,</w:t>
            </w:r>
          </w:p>
          <w:p w14:paraId="2543C613" w14:textId="77777777" w:rsidR="00AA18DB" w:rsidRPr="002F20D6" w:rsidRDefault="00AA18DB" w:rsidP="00AA18DB">
            <w:pPr>
              <w:jc w:val="both"/>
              <w:rPr>
                <w:sz w:val="20"/>
                <w:szCs w:val="20"/>
              </w:rPr>
            </w:pPr>
            <w:r w:rsidRPr="002F20D6">
              <w:rPr>
                <w:sz w:val="20"/>
                <w:szCs w:val="20"/>
              </w:rPr>
              <w:t>5 мероприятия – 5 баллов,</w:t>
            </w:r>
          </w:p>
          <w:p w14:paraId="34127EE0" w14:textId="77777777" w:rsidR="00AA18DB" w:rsidRPr="002F20D6" w:rsidRDefault="00AA18DB" w:rsidP="00AA18DB">
            <w:pPr>
              <w:jc w:val="both"/>
              <w:rPr>
                <w:sz w:val="20"/>
                <w:szCs w:val="20"/>
              </w:rPr>
            </w:pPr>
            <w:r w:rsidRPr="002F20D6">
              <w:rPr>
                <w:sz w:val="20"/>
                <w:szCs w:val="20"/>
              </w:rPr>
              <w:t>4 мероприятия – 4 балла,</w:t>
            </w:r>
          </w:p>
          <w:p w14:paraId="449A2527" w14:textId="77777777" w:rsidR="00AA18DB" w:rsidRPr="002F20D6" w:rsidRDefault="00AA18DB" w:rsidP="00AA18DB">
            <w:pPr>
              <w:jc w:val="both"/>
              <w:rPr>
                <w:sz w:val="20"/>
                <w:szCs w:val="20"/>
              </w:rPr>
            </w:pPr>
            <w:r w:rsidRPr="002F20D6">
              <w:rPr>
                <w:sz w:val="20"/>
                <w:szCs w:val="20"/>
              </w:rPr>
              <w:t>2 мероприятие – 2 балла,</w:t>
            </w:r>
          </w:p>
          <w:p w14:paraId="68901179" w14:textId="77777777" w:rsidR="00AA18DB" w:rsidRPr="002F20D6" w:rsidRDefault="00AA18DB" w:rsidP="00AA18DB">
            <w:pPr>
              <w:jc w:val="both"/>
              <w:rPr>
                <w:sz w:val="20"/>
                <w:szCs w:val="20"/>
              </w:rPr>
            </w:pPr>
            <w:r w:rsidRPr="002F20D6">
              <w:rPr>
                <w:sz w:val="20"/>
                <w:szCs w:val="20"/>
              </w:rPr>
              <w:t>1 мероприятие – 1 балл</w:t>
            </w:r>
          </w:p>
        </w:tc>
      </w:tr>
      <w:tr w:rsidR="00AA18DB" w:rsidRPr="002F20D6" w14:paraId="6B3C2B44"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34F9B908" w14:textId="77777777" w:rsidR="00AA18DB" w:rsidRPr="002F20D6" w:rsidRDefault="00AA18DB" w:rsidP="00AA18DB">
            <w:pPr>
              <w:jc w:val="center"/>
              <w:rPr>
                <w:b/>
                <w:bCs/>
                <w:sz w:val="20"/>
                <w:szCs w:val="20"/>
              </w:rPr>
            </w:pPr>
            <w:r w:rsidRPr="002F20D6">
              <w:rPr>
                <w:b/>
                <w:bCs/>
                <w:sz w:val="20"/>
                <w:szCs w:val="20"/>
              </w:rPr>
              <w:t>ИТОГО – 55</w:t>
            </w:r>
          </w:p>
        </w:tc>
      </w:tr>
      <w:tr w:rsidR="00AA18DB" w:rsidRPr="002F20D6" w14:paraId="12AB17CB" w14:textId="77777777" w:rsidTr="00AA18DB">
        <w:trPr>
          <w:gridAfter w:val="1"/>
          <w:wAfter w:w="15" w:type="pct"/>
          <w:trHeight w:val="591"/>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7E54B4DA" w14:textId="77777777" w:rsidR="00AA18DB" w:rsidRPr="002F20D6" w:rsidRDefault="00AA18DB" w:rsidP="00AA18DB">
            <w:pPr>
              <w:jc w:val="center"/>
              <w:rPr>
                <w:b/>
                <w:bCs/>
                <w:sz w:val="20"/>
                <w:szCs w:val="20"/>
              </w:rPr>
            </w:pPr>
            <w:r w:rsidRPr="002F20D6">
              <w:rPr>
                <w:b/>
                <w:bCs/>
                <w:sz w:val="20"/>
                <w:szCs w:val="20"/>
              </w:rPr>
              <w:t>Педагог дополнительного образования</w:t>
            </w:r>
          </w:p>
        </w:tc>
      </w:tr>
      <w:tr w:rsidR="00AA18DB" w:rsidRPr="002F20D6" w14:paraId="026D2597" w14:textId="77777777" w:rsidTr="00AA18DB">
        <w:trPr>
          <w:gridAfter w:val="1"/>
          <w:wAfter w:w="15" w:type="pct"/>
          <w:trHeight w:val="260"/>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48BC7F51" w14:textId="77777777" w:rsidR="00AA18DB" w:rsidRPr="002F20D6" w:rsidRDefault="00AA18DB" w:rsidP="00AA18DB">
            <w:pPr>
              <w:jc w:val="both"/>
              <w:rPr>
                <w:b/>
                <w:bCs/>
                <w:sz w:val="20"/>
                <w:szCs w:val="20"/>
              </w:rPr>
            </w:pPr>
          </w:p>
        </w:tc>
      </w:tr>
      <w:tr w:rsidR="00AA18DB" w:rsidRPr="002F20D6" w14:paraId="20A77810" w14:textId="77777777" w:rsidTr="00AA18DB">
        <w:trPr>
          <w:trHeight w:val="20"/>
        </w:trPr>
        <w:tc>
          <w:tcPr>
            <w:tcW w:w="257" w:type="pct"/>
            <w:tcBorders>
              <w:top w:val="nil"/>
              <w:left w:val="single" w:sz="4" w:space="0" w:color="auto"/>
              <w:bottom w:val="single" w:sz="4" w:space="0" w:color="auto"/>
              <w:right w:val="single" w:sz="4" w:space="0" w:color="auto"/>
            </w:tcBorders>
            <w:vAlign w:val="center"/>
          </w:tcPr>
          <w:p w14:paraId="3047B932" w14:textId="77777777" w:rsidR="00AA18DB" w:rsidRPr="002F20D6" w:rsidRDefault="00AA18DB" w:rsidP="00AA18DB">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14:paraId="4A987481" w14:textId="77777777" w:rsidR="00AA18DB" w:rsidRPr="002F20D6" w:rsidRDefault="00AA18DB" w:rsidP="00AA18DB">
            <w:pPr>
              <w:jc w:val="center"/>
              <w:rPr>
                <w:sz w:val="20"/>
                <w:szCs w:val="20"/>
              </w:rPr>
            </w:pPr>
            <w:r w:rsidRPr="002F20D6">
              <w:rPr>
                <w:sz w:val="20"/>
                <w:szCs w:val="20"/>
              </w:rPr>
              <w:t>Наименование</w:t>
            </w:r>
          </w:p>
          <w:p w14:paraId="55BA5254" w14:textId="77777777" w:rsidR="00AA18DB" w:rsidRPr="002F20D6" w:rsidRDefault="00AA18DB" w:rsidP="00AA18DB">
            <w:pPr>
              <w:jc w:val="center"/>
              <w:rPr>
                <w:sz w:val="20"/>
                <w:szCs w:val="20"/>
              </w:rPr>
            </w:pPr>
            <w:r w:rsidRPr="002F20D6">
              <w:rPr>
                <w:sz w:val="20"/>
                <w:szCs w:val="20"/>
              </w:rPr>
              <w:t>критерия</w:t>
            </w:r>
          </w:p>
        </w:tc>
        <w:tc>
          <w:tcPr>
            <w:tcW w:w="400" w:type="pct"/>
            <w:gridSpan w:val="2"/>
            <w:tcBorders>
              <w:top w:val="nil"/>
              <w:left w:val="nil"/>
              <w:bottom w:val="single" w:sz="4" w:space="0" w:color="auto"/>
              <w:right w:val="single" w:sz="4" w:space="0" w:color="auto"/>
            </w:tcBorders>
            <w:vAlign w:val="center"/>
          </w:tcPr>
          <w:p w14:paraId="67F535B5" w14:textId="77777777" w:rsidR="00AA18DB" w:rsidRPr="002F20D6" w:rsidRDefault="00AA18DB" w:rsidP="00AA18DB">
            <w:pPr>
              <w:jc w:val="center"/>
              <w:rPr>
                <w:sz w:val="20"/>
                <w:szCs w:val="20"/>
              </w:rPr>
            </w:pPr>
            <w:r w:rsidRPr="002F20D6">
              <w:rPr>
                <w:sz w:val="20"/>
                <w:szCs w:val="20"/>
              </w:rPr>
              <w:t>Единица</w:t>
            </w:r>
          </w:p>
          <w:p w14:paraId="451A4EC0" w14:textId="77777777" w:rsidR="00AA18DB" w:rsidRPr="002F20D6" w:rsidRDefault="00AA18DB" w:rsidP="00AA18DB">
            <w:pPr>
              <w:jc w:val="center"/>
              <w:rPr>
                <w:sz w:val="20"/>
                <w:szCs w:val="20"/>
              </w:rPr>
            </w:pPr>
            <w:r w:rsidRPr="002F20D6">
              <w:rPr>
                <w:sz w:val="20"/>
                <w:szCs w:val="20"/>
              </w:rPr>
              <w:t>измерения</w:t>
            </w:r>
          </w:p>
        </w:tc>
        <w:tc>
          <w:tcPr>
            <w:tcW w:w="491" w:type="pct"/>
            <w:gridSpan w:val="3"/>
            <w:tcBorders>
              <w:top w:val="nil"/>
              <w:left w:val="nil"/>
              <w:bottom w:val="single" w:sz="4" w:space="0" w:color="auto"/>
              <w:right w:val="single" w:sz="4" w:space="0" w:color="auto"/>
            </w:tcBorders>
            <w:vAlign w:val="center"/>
          </w:tcPr>
          <w:p w14:paraId="1D4BE81B" w14:textId="77777777" w:rsidR="00AA18DB" w:rsidRPr="002F20D6" w:rsidRDefault="00AA18DB" w:rsidP="00AA18DB">
            <w:pPr>
              <w:jc w:val="center"/>
              <w:rPr>
                <w:sz w:val="20"/>
                <w:szCs w:val="20"/>
              </w:rPr>
            </w:pPr>
            <w:r w:rsidRPr="002F20D6">
              <w:rPr>
                <w:sz w:val="20"/>
                <w:szCs w:val="20"/>
              </w:rPr>
              <w:t>Диапазон</w:t>
            </w:r>
          </w:p>
          <w:p w14:paraId="04140ACF" w14:textId="77777777" w:rsidR="00AA18DB" w:rsidRPr="002F20D6" w:rsidRDefault="00AA18DB" w:rsidP="00AA18DB">
            <w:pPr>
              <w:jc w:val="center"/>
              <w:rPr>
                <w:sz w:val="20"/>
                <w:szCs w:val="20"/>
              </w:rPr>
            </w:pPr>
            <w:r w:rsidRPr="002F20D6">
              <w:rPr>
                <w:sz w:val="20"/>
                <w:szCs w:val="20"/>
              </w:rPr>
              <w:t>значений</w:t>
            </w:r>
          </w:p>
        </w:tc>
        <w:tc>
          <w:tcPr>
            <w:tcW w:w="485" w:type="pct"/>
            <w:tcBorders>
              <w:top w:val="nil"/>
              <w:left w:val="nil"/>
              <w:bottom w:val="single" w:sz="4" w:space="0" w:color="auto"/>
              <w:right w:val="single" w:sz="4" w:space="0" w:color="auto"/>
            </w:tcBorders>
            <w:vAlign w:val="center"/>
          </w:tcPr>
          <w:p w14:paraId="0FEF671E" w14:textId="77777777" w:rsidR="00AA18DB" w:rsidRPr="002F20D6" w:rsidRDefault="00AA18DB" w:rsidP="00AA18DB">
            <w:pPr>
              <w:jc w:val="center"/>
              <w:rPr>
                <w:sz w:val="20"/>
                <w:szCs w:val="20"/>
              </w:rPr>
            </w:pPr>
            <w:r w:rsidRPr="002F20D6">
              <w:rPr>
                <w:sz w:val="20"/>
                <w:szCs w:val="20"/>
              </w:rPr>
              <w:t>Весовой</w:t>
            </w:r>
          </w:p>
          <w:p w14:paraId="6E539B0D" w14:textId="77777777" w:rsidR="00AA18DB" w:rsidRPr="002F20D6" w:rsidRDefault="00AA18DB" w:rsidP="00AA18DB">
            <w:pPr>
              <w:jc w:val="center"/>
              <w:rPr>
                <w:sz w:val="20"/>
                <w:szCs w:val="20"/>
              </w:rPr>
            </w:pPr>
            <w:r w:rsidRPr="002F20D6">
              <w:rPr>
                <w:sz w:val="20"/>
                <w:szCs w:val="20"/>
              </w:rPr>
              <w:t>коэффициент</w:t>
            </w:r>
          </w:p>
        </w:tc>
        <w:tc>
          <w:tcPr>
            <w:tcW w:w="488" w:type="pct"/>
            <w:gridSpan w:val="2"/>
            <w:tcBorders>
              <w:top w:val="nil"/>
              <w:left w:val="nil"/>
              <w:bottom w:val="single" w:sz="4" w:space="0" w:color="auto"/>
              <w:right w:val="single" w:sz="4" w:space="0" w:color="auto"/>
            </w:tcBorders>
            <w:vAlign w:val="center"/>
          </w:tcPr>
          <w:p w14:paraId="1870218F" w14:textId="77777777" w:rsidR="00AA18DB" w:rsidRPr="002F20D6" w:rsidRDefault="00AA18DB" w:rsidP="00AA18DB">
            <w:pPr>
              <w:jc w:val="center"/>
              <w:rPr>
                <w:sz w:val="20"/>
                <w:szCs w:val="20"/>
              </w:rPr>
            </w:pPr>
            <w:r>
              <w:rPr>
                <w:sz w:val="20"/>
                <w:szCs w:val="20"/>
              </w:rPr>
              <w:t>Пери</w:t>
            </w:r>
            <w:r w:rsidRPr="002F20D6">
              <w:rPr>
                <w:sz w:val="20"/>
                <w:szCs w:val="20"/>
              </w:rPr>
              <w:t>одичность изменения</w:t>
            </w:r>
          </w:p>
        </w:tc>
        <w:tc>
          <w:tcPr>
            <w:tcW w:w="1766" w:type="pct"/>
            <w:gridSpan w:val="4"/>
            <w:tcBorders>
              <w:top w:val="nil"/>
              <w:left w:val="nil"/>
              <w:bottom w:val="single" w:sz="4" w:space="0" w:color="auto"/>
              <w:right w:val="single" w:sz="4" w:space="0" w:color="auto"/>
            </w:tcBorders>
            <w:noWrap/>
            <w:vAlign w:val="center"/>
          </w:tcPr>
          <w:p w14:paraId="20C42AB7" w14:textId="77777777" w:rsidR="00AA18DB" w:rsidRPr="002F20D6" w:rsidRDefault="00AA18DB" w:rsidP="00AA18DB">
            <w:pPr>
              <w:jc w:val="both"/>
              <w:rPr>
                <w:sz w:val="20"/>
                <w:szCs w:val="20"/>
              </w:rPr>
            </w:pPr>
            <w:r w:rsidRPr="002F20D6">
              <w:rPr>
                <w:sz w:val="20"/>
                <w:szCs w:val="20"/>
              </w:rPr>
              <w:t>Расчет показателя</w:t>
            </w:r>
          </w:p>
        </w:tc>
      </w:tr>
      <w:tr w:rsidR="00AA18DB" w:rsidRPr="002F20D6" w14:paraId="4EC5DFBB"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53B5BF86" w14:textId="77777777" w:rsidR="00AA18DB" w:rsidRPr="002F20D6" w:rsidRDefault="00AA18DB" w:rsidP="00AA18DB">
            <w:pPr>
              <w:jc w:val="center"/>
              <w:rPr>
                <w:sz w:val="20"/>
                <w:szCs w:val="20"/>
              </w:rPr>
            </w:pPr>
            <w:r w:rsidRPr="002F20D6">
              <w:rPr>
                <w:sz w:val="20"/>
                <w:szCs w:val="20"/>
              </w:rPr>
              <w:t>1</w:t>
            </w:r>
          </w:p>
        </w:tc>
        <w:tc>
          <w:tcPr>
            <w:tcW w:w="1113" w:type="pct"/>
            <w:gridSpan w:val="2"/>
            <w:tcBorders>
              <w:top w:val="nil"/>
              <w:left w:val="nil"/>
              <w:bottom w:val="single" w:sz="4" w:space="0" w:color="auto"/>
              <w:right w:val="single" w:sz="4" w:space="0" w:color="auto"/>
            </w:tcBorders>
          </w:tcPr>
          <w:p w14:paraId="7E815CFB" w14:textId="77777777" w:rsidR="00AA18DB" w:rsidRPr="002F20D6" w:rsidRDefault="00AA18DB" w:rsidP="00AA18DB">
            <w:pPr>
              <w:jc w:val="both"/>
              <w:rPr>
                <w:sz w:val="20"/>
                <w:szCs w:val="20"/>
              </w:rPr>
            </w:pPr>
            <w:r w:rsidRPr="002F20D6">
              <w:rPr>
                <w:sz w:val="20"/>
                <w:szCs w:val="20"/>
              </w:rPr>
              <w:t>Сохранность контингента</w:t>
            </w:r>
          </w:p>
        </w:tc>
        <w:tc>
          <w:tcPr>
            <w:tcW w:w="400" w:type="pct"/>
            <w:gridSpan w:val="2"/>
            <w:tcBorders>
              <w:top w:val="nil"/>
              <w:left w:val="nil"/>
              <w:bottom w:val="single" w:sz="4" w:space="0" w:color="auto"/>
              <w:right w:val="single" w:sz="4" w:space="0" w:color="auto"/>
            </w:tcBorders>
          </w:tcPr>
          <w:p w14:paraId="43D8F934" w14:textId="77777777" w:rsidR="00AA18DB" w:rsidRPr="002F20D6" w:rsidRDefault="00AA18DB" w:rsidP="00AA18DB">
            <w:pPr>
              <w:jc w:val="center"/>
              <w:rPr>
                <w:sz w:val="20"/>
                <w:szCs w:val="20"/>
              </w:rPr>
            </w:pPr>
            <w:r w:rsidRPr="002F20D6">
              <w:rPr>
                <w:sz w:val="20"/>
                <w:szCs w:val="20"/>
              </w:rPr>
              <w:t>%</w:t>
            </w:r>
          </w:p>
        </w:tc>
        <w:tc>
          <w:tcPr>
            <w:tcW w:w="491" w:type="pct"/>
            <w:gridSpan w:val="3"/>
            <w:tcBorders>
              <w:top w:val="nil"/>
              <w:left w:val="nil"/>
              <w:bottom w:val="single" w:sz="4" w:space="0" w:color="auto"/>
              <w:right w:val="single" w:sz="4" w:space="0" w:color="auto"/>
            </w:tcBorders>
          </w:tcPr>
          <w:p w14:paraId="75DD08A5" w14:textId="77777777" w:rsidR="00AA18DB" w:rsidRPr="002F20D6" w:rsidRDefault="00AA18DB" w:rsidP="00AA18DB">
            <w:pPr>
              <w:jc w:val="center"/>
              <w:rPr>
                <w:sz w:val="20"/>
                <w:szCs w:val="20"/>
              </w:rPr>
            </w:pPr>
            <w:r w:rsidRPr="002F20D6">
              <w:rPr>
                <w:sz w:val="20"/>
                <w:szCs w:val="20"/>
              </w:rPr>
              <w:t>1-100</w:t>
            </w:r>
          </w:p>
        </w:tc>
        <w:tc>
          <w:tcPr>
            <w:tcW w:w="489" w:type="pct"/>
            <w:gridSpan w:val="2"/>
            <w:tcBorders>
              <w:top w:val="nil"/>
              <w:left w:val="nil"/>
              <w:bottom w:val="single" w:sz="4" w:space="0" w:color="auto"/>
              <w:right w:val="single" w:sz="4" w:space="0" w:color="auto"/>
            </w:tcBorders>
          </w:tcPr>
          <w:p w14:paraId="3BA18A18" w14:textId="77777777" w:rsidR="00AA18DB" w:rsidRPr="002F20D6" w:rsidRDefault="00AA18DB" w:rsidP="00AA18DB">
            <w:pPr>
              <w:jc w:val="center"/>
              <w:rPr>
                <w:sz w:val="20"/>
                <w:szCs w:val="20"/>
              </w:rPr>
            </w:pPr>
            <w:r w:rsidRPr="002F20D6">
              <w:rPr>
                <w:sz w:val="20"/>
                <w:szCs w:val="20"/>
              </w:rPr>
              <w:t>10</w:t>
            </w:r>
          </w:p>
        </w:tc>
        <w:tc>
          <w:tcPr>
            <w:tcW w:w="487" w:type="pct"/>
            <w:gridSpan w:val="2"/>
            <w:tcBorders>
              <w:top w:val="nil"/>
              <w:left w:val="nil"/>
              <w:bottom w:val="single" w:sz="4" w:space="0" w:color="auto"/>
              <w:right w:val="single" w:sz="4" w:space="0" w:color="auto"/>
            </w:tcBorders>
          </w:tcPr>
          <w:p w14:paraId="3F3B80C7" w14:textId="77777777" w:rsidR="00AA18DB" w:rsidRPr="002F20D6" w:rsidRDefault="00AA18DB" w:rsidP="00AA18DB">
            <w:pPr>
              <w:jc w:val="center"/>
              <w:rPr>
                <w:sz w:val="20"/>
                <w:szCs w:val="20"/>
              </w:rPr>
            </w:pPr>
            <w:r w:rsidRPr="002F20D6">
              <w:rPr>
                <w:sz w:val="20"/>
                <w:szCs w:val="20"/>
              </w:rPr>
              <w:t>Годовая</w:t>
            </w:r>
          </w:p>
        </w:tc>
        <w:tc>
          <w:tcPr>
            <w:tcW w:w="1748" w:type="pct"/>
            <w:gridSpan w:val="2"/>
            <w:tcBorders>
              <w:top w:val="nil"/>
              <w:left w:val="nil"/>
              <w:bottom w:val="single" w:sz="4" w:space="0" w:color="auto"/>
              <w:right w:val="single" w:sz="4" w:space="0" w:color="auto"/>
            </w:tcBorders>
            <w:noWrap/>
          </w:tcPr>
          <w:p w14:paraId="68C825C3" w14:textId="77777777" w:rsidR="00AA18DB" w:rsidRPr="002F20D6" w:rsidRDefault="00AA18DB" w:rsidP="00AA18DB">
            <w:pPr>
              <w:jc w:val="both"/>
              <w:rPr>
                <w:sz w:val="20"/>
                <w:szCs w:val="20"/>
              </w:rPr>
            </w:pPr>
            <w:r w:rsidRPr="002F20D6">
              <w:rPr>
                <w:sz w:val="20"/>
                <w:szCs w:val="20"/>
              </w:rPr>
              <w:t>(А/В)*100%, где А – количество занимающихся на отчетный период, В – количество учащихся пришедших в объединение по состоянию на 15.09. текущего года</w:t>
            </w:r>
          </w:p>
          <w:p w14:paraId="615D9104" w14:textId="77777777" w:rsidR="00AA18DB" w:rsidRPr="002F20D6" w:rsidRDefault="00AA18DB" w:rsidP="00AA18DB">
            <w:pPr>
              <w:jc w:val="both"/>
              <w:rPr>
                <w:sz w:val="20"/>
                <w:szCs w:val="20"/>
              </w:rPr>
            </w:pPr>
            <w:r w:rsidRPr="002F20D6">
              <w:rPr>
                <w:sz w:val="20"/>
                <w:szCs w:val="20"/>
              </w:rPr>
              <w:t>100% - 10 баллов,</w:t>
            </w:r>
          </w:p>
          <w:p w14:paraId="5D9124DC" w14:textId="77777777" w:rsidR="00AA18DB" w:rsidRPr="002F20D6" w:rsidRDefault="00AA18DB" w:rsidP="00AA18DB">
            <w:pPr>
              <w:jc w:val="both"/>
              <w:rPr>
                <w:sz w:val="20"/>
                <w:szCs w:val="20"/>
              </w:rPr>
            </w:pPr>
            <w:r w:rsidRPr="002F20D6">
              <w:rPr>
                <w:sz w:val="20"/>
                <w:szCs w:val="20"/>
              </w:rPr>
              <w:t>90 и более % - 9 баллов,</w:t>
            </w:r>
          </w:p>
          <w:p w14:paraId="24400708" w14:textId="77777777" w:rsidR="00AA18DB" w:rsidRPr="002F20D6" w:rsidRDefault="00AA18DB" w:rsidP="00AA18DB">
            <w:pPr>
              <w:jc w:val="both"/>
              <w:rPr>
                <w:sz w:val="20"/>
                <w:szCs w:val="20"/>
              </w:rPr>
            </w:pPr>
            <w:r w:rsidRPr="002F20D6">
              <w:rPr>
                <w:sz w:val="20"/>
                <w:szCs w:val="20"/>
              </w:rPr>
              <w:t>80 и более% -  8 баллов,</w:t>
            </w:r>
          </w:p>
          <w:p w14:paraId="475A8217" w14:textId="77777777" w:rsidR="00AA18DB" w:rsidRPr="002F20D6" w:rsidRDefault="00AA18DB" w:rsidP="00AA18DB">
            <w:pPr>
              <w:jc w:val="both"/>
              <w:rPr>
                <w:sz w:val="20"/>
                <w:szCs w:val="20"/>
              </w:rPr>
            </w:pPr>
            <w:r w:rsidRPr="002F20D6">
              <w:rPr>
                <w:sz w:val="20"/>
                <w:szCs w:val="20"/>
              </w:rPr>
              <w:t>70 и более % - 7 баллов,</w:t>
            </w:r>
          </w:p>
          <w:p w14:paraId="763D916E" w14:textId="77777777" w:rsidR="00AA18DB" w:rsidRPr="002F20D6" w:rsidRDefault="00AA18DB" w:rsidP="00AA18DB">
            <w:pPr>
              <w:jc w:val="both"/>
              <w:rPr>
                <w:sz w:val="20"/>
                <w:szCs w:val="20"/>
              </w:rPr>
            </w:pPr>
            <w:r w:rsidRPr="002F20D6">
              <w:rPr>
                <w:sz w:val="20"/>
                <w:szCs w:val="20"/>
              </w:rPr>
              <w:t>60 и более% - 6 баллов,</w:t>
            </w:r>
          </w:p>
          <w:p w14:paraId="33012A70" w14:textId="77777777" w:rsidR="00AA18DB" w:rsidRPr="002F20D6" w:rsidRDefault="00AA18DB" w:rsidP="00AA18DB">
            <w:pPr>
              <w:jc w:val="both"/>
              <w:rPr>
                <w:sz w:val="20"/>
                <w:szCs w:val="20"/>
              </w:rPr>
            </w:pPr>
            <w:r w:rsidRPr="002F20D6">
              <w:rPr>
                <w:sz w:val="20"/>
                <w:szCs w:val="20"/>
              </w:rPr>
              <w:t>50 и более % - 5 баллов и т.д.</w:t>
            </w:r>
          </w:p>
        </w:tc>
      </w:tr>
      <w:tr w:rsidR="00AA18DB" w:rsidRPr="002F20D6" w14:paraId="2606F244"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1824E8FF" w14:textId="77777777" w:rsidR="00AA18DB" w:rsidRPr="002F20D6" w:rsidRDefault="00AA18DB" w:rsidP="00AA18DB">
            <w:pPr>
              <w:jc w:val="center"/>
              <w:rPr>
                <w:sz w:val="20"/>
                <w:szCs w:val="20"/>
              </w:rPr>
            </w:pPr>
            <w:r w:rsidRPr="002F20D6">
              <w:rPr>
                <w:sz w:val="20"/>
                <w:szCs w:val="20"/>
              </w:rPr>
              <w:t>2</w:t>
            </w:r>
          </w:p>
        </w:tc>
        <w:tc>
          <w:tcPr>
            <w:tcW w:w="1113" w:type="pct"/>
            <w:gridSpan w:val="2"/>
            <w:tcBorders>
              <w:top w:val="nil"/>
              <w:left w:val="nil"/>
              <w:bottom w:val="single" w:sz="4" w:space="0" w:color="auto"/>
              <w:right w:val="single" w:sz="4" w:space="0" w:color="auto"/>
            </w:tcBorders>
            <w:vAlign w:val="center"/>
          </w:tcPr>
          <w:p w14:paraId="5B0B2CDE" w14:textId="77777777" w:rsidR="00AA18DB" w:rsidRPr="002F20D6" w:rsidRDefault="00AA18DB" w:rsidP="00AA18DB">
            <w:pPr>
              <w:rPr>
                <w:sz w:val="20"/>
                <w:szCs w:val="20"/>
              </w:rPr>
            </w:pPr>
            <w:r w:rsidRPr="002F20D6">
              <w:rPr>
                <w:sz w:val="20"/>
                <w:szCs w:val="20"/>
              </w:rPr>
              <w:t>Участие педагога в профессиональных конкурсах, смотрах, фестивалях, проектах</w:t>
            </w:r>
          </w:p>
        </w:tc>
        <w:tc>
          <w:tcPr>
            <w:tcW w:w="400" w:type="pct"/>
            <w:gridSpan w:val="2"/>
            <w:tcBorders>
              <w:top w:val="nil"/>
              <w:left w:val="nil"/>
              <w:bottom w:val="single" w:sz="4" w:space="0" w:color="auto"/>
              <w:right w:val="single" w:sz="4" w:space="0" w:color="auto"/>
            </w:tcBorders>
            <w:vAlign w:val="center"/>
          </w:tcPr>
          <w:p w14:paraId="56C51D42" w14:textId="77777777" w:rsidR="00AA18DB" w:rsidRPr="002F20D6"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vAlign w:val="center"/>
          </w:tcPr>
          <w:p w14:paraId="63005A4C" w14:textId="77777777" w:rsidR="00AA18DB" w:rsidRPr="002F20D6" w:rsidRDefault="00AA18DB" w:rsidP="00AA18DB">
            <w:pPr>
              <w:jc w:val="center"/>
              <w:rPr>
                <w:sz w:val="20"/>
                <w:szCs w:val="20"/>
              </w:rPr>
            </w:pPr>
          </w:p>
        </w:tc>
        <w:tc>
          <w:tcPr>
            <w:tcW w:w="489" w:type="pct"/>
            <w:gridSpan w:val="2"/>
            <w:tcBorders>
              <w:top w:val="nil"/>
              <w:left w:val="nil"/>
              <w:bottom w:val="single" w:sz="4" w:space="0" w:color="auto"/>
              <w:right w:val="single" w:sz="4" w:space="0" w:color="auto"/>
            </w:tcBorders>
            <w:vAlign w:val="center"/>
          </w:tcPr>
          <w:p w14:paraId="1F94EFFA" w14:textId="77777777" w:rsidR="00AA18DB" w:rsidRPr="002F20D6" w:rsidRDefault="00AA18DB" w:rsidP="00AA18DB">
            <w:pPr>
              <w:jc w:val="center"/>
              <w:rPr>
                <w:sz w:val="20"/>
                <w:szCs w:val="20"/>
              </w:rPr>
            </w:pPr>
          </w:p>
        </w:tc>
        <w:tc>
          <w:tcPr>
            <w:tcW w:w="487" w:type="pct"/>
            <w:gridSpan w:val="2"/>
            <w:tcBorders>
              <w:top w:val="nil"/>
              <w:left w:val="nil"/>
              <w:bottom w:val="single" w:sz="4" w:space="0" w:color="auto"/>
              <w:right w:val="single" w:sz="4" w:space="0" w:color="auto"/>
            </w:tcBorders>
            <w:vAlign w:val="center"/>
          </w:tcPr>
          <w:p w14:paraId="2FC6FF8C" w14:textId="77777777" w:rsidR="00AA18DB" w:rsidRPr="002F20D6" w:rsidRDefault="00AA18DB" w:rsidP="00AA18DB">
            <w:pPr>
              <w:jc w:val="center"/>
              <w:rPr>
                <w:sz w:val="20"/>
                <w:szCs w:val="20"/>
              </w:rPr>
            </w:pPr>
          </w:p>
        </w:tc>
        <w:tc>
          <w:tcPr>
            <w:tcW w:w="1748" w:type="pct"/>
            <w:gridSpan w:val="2"/>
            <w:tcBorders>
              <w:top w:val="nil"/>
              <w:left w:val="nil"/>
              <w:bottom w:val="single" w:sz="4" w:space="0" w:color="auto"/>
              <w:right w:val="single" w:sz="4" w:space="0" w:color="auto"/>
            </w:tcBorders>
            <w:noWrap/>
          </w:tcPr>
          <w:p w14:paraId="00465A68" w14:textId="77777777" w:rsidR="00AA18DB" w:rsidRPr="002F20D6" w:rsidRDefault="00AA18DB" w:rsidP="00AA18DB">
            <w:pPr>
              <w:jc w:val="both"/>
              <w:rPr>
                <w:sz w:val="20"/>
                <w:szCs w:val="20"/>
              </w:rPr>
            </w:pPr>
            <w:r w:rsidRPr="002F20D6">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AA18DB" w:rsidRPr="002F20D6" w14:paraId="7A3FC6FC"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388F42B"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680BF933" w14:textId="77777777" w:rsidR="00AA18DB" w:rsidRPr="002F20D6" w:rsidRDefault="00AA18DB" w:rsidP="00AA18DB">
            <w:pPr>
              <w:rPr>
                <w:sz w:val="20"/>
                <w:szCs w:val="20"/>
                <w:lang w:eastAsia="en-US"/>
              </w:rPr>
            </w:pPr>
            <w:r w:rsidRPr="002F20D6">
              <w:rPr>
                <w:sz w:val="20"/>
                <w:szCs w:val="20"/>
              </w:rPr>
              <w:t>Участие педагога в профессиональных конкурсах, смотрах, фестивалях, проектах международного, федерального уровня</w:t>
            </w:r>
          </w:p>
        </w:tc>
        <w:tc>
          <w:tcPr>
            <w:tcW w:w="400" w:type="pct"/>
            <w:gridSpan w:val="2"/>
            <w:tcBorders>
              <w:top w:val="nil"/>
              <w:left w:val="nil"/>
              <w:bottom w:val="single" w:sz="4" w:space="0" w:color="auto"/>
              <w:right w:val="single" w:sz="4" w:space="0" w:color="auto"/>
            </w:tcBorders>
          </w:tcPr>
          <w:p w14:paraId="2E6402CE" w14:textId="77777777" w:rsidR="00AA18DB" w:rsidRPr="002F20D6" w:rsidRDefault="00AA18DB" w:rsidP="00AA18DB">
            <w:pPr>
              <w:jc w:val="center"/>
              <w:rPr>
                <w:sz w:val="20"/>
                <w:szCs w:val="20"/>
              </w:rPr>
            </w:pPr>
            <w:r w:rsidRPr="002F20D6">
              <w:rPr>
                <w:sz w:val="20"/>
                <w:szCs w:val="20"/>
              </w:rPr>
              <w:t>мероприятие</w:t>
            </w:r>
          </w:p>
        </w:tc>
        <w:tc>
          <w:tcPr>
            <w:tcW w:w="491" w:type="pct"/>
            <w:gridSpan w:val="3"/>
            <w:tcBorders>
              <w:top w:val="nil"/>
              <w:left w:val="nil"/>
              <w:bottom w:val="single" w:sz="4" w:space="0" w:color="auto"/>
              <w:right w:val="single" w:sz="4" w:space="0" w:color="auto"/>
            </w:tcBorders>
          </w:tcPr>
          <w:p w14:paraId="4DCC542E" w14:textId="77777777" w:rsidR="00AA18DB" w:rsidRPr="002F20D6" w:rsidRDefault="00AA18DB" w:rsidP="00AA18DB">
            <w:pPr>
              <w:jc w:val="center"/>
              <w:rPr>
                <w:sz w:val="20"/>
                <w:szCs w:val="20"/>
                <w:lang w:eastAsia="en-US"/>
              </w:rPr>
            </w:pPr>
            <w:r w:rsidRPr="002F20D6">
              <w:rPr>
                <w:sz w:val="20"/>
                <w:szCs w:val="20"/>
              </w:rPr>
              <w:t>0</w:t>
            </w:r>
            <w:r w:rsidRPr="002F20D6">
              <w:rPr>
                <w:sz w:val="20"/>
                <w:szCs w:val="20"/>
                <w:lang w:val="en-US"/>
              </w:rPr>
              <w:t>-</w:t>
            </w:r>
            <w:r w:rsidRPr="002F20D6">
              <w:rPr>
                <w:sz w:val="20"/>
                <w:szCs w:val="20"/>
              </w:rPr>
              <w:t>3</w:t>
            </w:r>
          </w:p>
        </w:tc>
        <w:tc>
          <w:tcPr>
            <w:tcW w:w="489" w:type="pct"/>
            <w:gridSpan w:val="2"/>
            <w:tcBorders>
              <w:top w:val="nil"/>
              <w:left w:val="nil"/>
              <w:bottom w:val="single" w:sz="4" w:space="0" w:color="auto"/>
              <w:right w:val="single" w:sz="4" w:space="0" w:color="auto"/>
            </w:tcBorders>
          </w:tcPr>
          <w:p w14:paraId="32C63D28" w14:textId="77777777" w:rsidR="00AA18DB" w:rsidRPr="002F20D6" w:rsidRDefault="00AA18DB" w:rsidP="00AA18DB">
            <w:pPr>
              <w:jc w:val="center"/>
              <w:rPr>
                <w:sz w:val="20"/>
                <w:szCs w:val="20"/>
              </w:rPr>
            </w:pPr>
            <w:r w:rsidRPr="002F20D6">
              <w:rPr>
                <w:sz w:val="20"/>
                <w:szCs w:val="20"/>
              </w:rPr>
              <w:t>3</w:t>
            </w:r>
          </w:p>
        </w:tc>
        <w:tc>
          <w:tcPr>
            <w:tcW w:w="487" w:type="pct"/>
            <w:gridSpan w:val="2"/>
            <w:tcBorders>
              <w:top w:val="nil"/>
              <w:left w:val="nil"/>
              <w:bottom w:val="single" w:sz="4" w:space="0" w:color="auto"/>
              <w:right w:val="single" w:sz="4" w:space="0" w:color="auto"/>
            </w:tcBorders>
          </w:tcPr>
          <w:p w14:paraId="7A24F634" w14:textId="77777777" w:rsidR="00AA18DB" w:rsidRPr="002F20D6" w:rsidRDefault="00AA18DB" w:rsidP="00AA18DB">
            <w:pPr>
              <w:jc w:val="center"/>
              <w:rPr>
                <w:sz w:val="20"/>
                <w:szCs w:val="20"/>
              </w:rPr>
            </w:pPr>
            <w:r w:rsidRPr="002F20D6">
              <w:rPr>
                <w:sz w:val="20"/>
                <w:szCs w:val="20"/>
              </w:rPr>
              <w:t>Годовая</w:t>
            </w:r>
          </w:p>
          <w:p w14:paraId="77061E73" w14:textId="77777777" w:rsidR="00AA18DB" w:rsidRPr="002F20D6" w:rsidRDefault="00AA18DB" w:rsidP="00AA18DB">
            <w:pPr>
              <w:jc w:val="center"/>
              <w:rPr>
                <w:sz w:val="20"/>
                <w:szCs w:val="20"/>
                <w:lang w:eastAsia="en-US"/>
              </w:rPr>
            </w:pPr>
          </w:p>
        </w:tc>
        <w:tc>
          <w:tcPr>
            <w:tcW w:w="1748" w:type="pct"/>
            <w:gridSpan w:val="2"/>
            <w:tcBorders>
              <w:top w:val="nil"/>
              <w:left w:val="nil"/>
              <w:bottom w:val="single" w:sz="4" w:space="0" w:color="auto"/>
              <w:right w:val="single" w:sz="4" w:space="0" w:color="auto"/>
            </w:tcBorders>
            <w:noWrap/>
          </w:tcPr>
          <w:p w14:paraId="40CB21D4" w14:textId="77777777" w:rsidR="00AA18DB" w:rsidRPr="002F20D6" w:rsidRDefault="00AA18DB" w:rsidP="00AA18DB">
            <w:pPr>
              <w:jc w:val="both"/>
              <w:rPr>
                <w:sz w:val="20"/>
                <w:szCs w:val="20"/>
              </w:rPr>
            </w:pPr>
            <w:r w:rsidRPr="002F20D6">
              <w:rPr>
                <w:sz w:val="20"/>
                <w:szCs w:val="20"/>
              </w:rPr>
              <w:t>Победитель – 3 балла,</w:t>
            </w:r>
          </w:p>
          <w:p w14:paraId="4BDDAC30" w14:textId="77777777" w:rsidR="00AA18DB" w:rsidRPr="002F20D6" w:rsidRDefault="00AA18DB" w:rsidP="00AA18DB">
            <w:pPr>
              <w:jc w:val="both"/>
              <w:rPr>
                <w:sz w:val="20"/>
                <w:szCs w:val="20"/>
              </w:rPr>
            </w:pPr>
            <w:r w:rsidRPr="002F20D6">
              <w:rPr>
                <w:sz w:val="20"/>
                <w:szCs w:val="20"/>
              </w:rPr>
              <w:t>Призер – 2 балла,</w:t>
            </w:r>
          </w:p>
          <w:p w14:paraId="1223960A"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0408FFCB"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BC1AB14"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4FCD1015" w14:textId="77777777" w:rsidR="00AA18DB" w:rsidRPr="002F20D6" w:rsidRDefault="00AA18DB" w:rsidP="00AA18DB">
            <w:pPr>
              <w:rPr>
                <w:sz w:val="20"/>
                <w:szCs w:val="20"/>
                <w:lang w:eastAsia="en-US"/>
              </w:rPr>
            </w:pPr>
            <w:r w:rsidRPr="002F20D6">
              <w:rPr>
                <w:sz w:val="20"/>
                <w:szCs w:val="20"/>
              </w:rPr>
              <w:t>Участие педагога в профессиональных конкурсах, смотрах, фестивалях республиканского, межрегионального уровня</w:t>
            </w:r>
          </w:p>
        </w:tc>
        <w:tc>
          <w:tcPr>
            <w:tcW w:w="400" w:type="pct"/>
            <w:gridSpan w:val="2"/>
            <w:tcBorders>
              <w:top w:val="nil"/>
              <w:left w:val="nil"/>
              <w:bottom w:val="single" w:sz="4" w:space="0" w:color="auto"/>
              <w:right w:val="single" w:sz="4" w:space="0" w:color="auto"/>
            </w:tcBorders>
          </w:tcPr>
          <w:p w14:paraId="08EECC2D" w14:textId="77777777" w:rsidR="00AA18DB" w:rsidRPr="002F20D6"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tcPr>
          <w:p w14:paraId="4C1B85F5" w14:textId="77777777" w:rsidR="00AA18DB" w:rsidRPr="002F20D6" w:rsidRDefault="00AA18DB" w:rsidP="00AA18DB">
            <w:pPr>
              <w:jc w:val="center"/>
              <w:rPr>
                <w:sz w:val="20"/>
                <w:szCs w:val="20"/>
                <w:lang w:eastAsia="en-US"/>
              </w:rPr>
            </w:pPr>
            <w:r w:rsidRPr="002F20D6">
              <w:rPr>
                <w:sz w:val="20"/>
                <w:szCs w:val="20"/>
              </w:rPr>
              <w:t>0</w:t>
            </w:r>
            <w:r w:rsidRPr="002F20D6">
              <w:rPr>
                <w:sz w:val="20"/>
                <w:szCs w:val="20"/>
                <w:lang w:val="en-US"/>
              </w:rPr>
              <w:t>-</w:t>
            </w:r>
            <w:r w:rsidRPr="002F20D6">
              <w:rPr>
                <w:sz w:val="20"/>
                <w:szCs w:val="20"/>
              </w:rPr>
              <w:t>2</w:t>
            </w:r>
          </w:p>
        </w:tc>
        <w:tc>
          <w:tcPr>
            <w:tcW w:w="489" w:type="pct"/>
            <w:gridSpan w:val="2"/>
            <w:tcBorders>
              <w:top w:val="nil"/>
              <w:left w:val="nil"/>
              <w:bottom w:val="single" w:sz="4" w:space="0" w:color="auto"/>
              <w:right w:val="single" w:sz="4" w:space="0" w:color="auto"/>
            </w:tcBorders>
          </w:tcPr>
          <w:p w14:paraId="56EED6E7" w14:textId="77777777" w:rsidR="00AA18DB" w:rsidRPr="002F20D6" w:rsidRDefault="00AA18DB" w:rsidP="00AA18DB">
            <w:pPr>
              <w:jc w:val="center"/>
              <w:rPr>
                <w:sz w:val="20"/>
                <w:szCs w:val="20"/>
              </w:rPr>
            </w:pPr>
            <w:r w:rsidRPr="002F20D6">
              <w:rPr>
                <w:sz w:val="20"/>
                <w:szCs w:val="20"/>
              </w:rPr>
              <w:t>2</w:t>
            </w:r>
          </w:p>
        </w:tc>
        <w:tc>
          <w:tcPr>
            <w:tcW w:w="487" w:type="pct"/>
            <w:gridSpan w:val="2"/>
            <w:tcBorders>
              <w:top w:val="nil"/>
              <w:left w:val="nil"/>
              <w:bottom w:val="single" w:sz="4" w:space="0" w:color="auto"/>
              <w:right w:val="single" w:sz="4" w:space="0" w:color="auto"/>
            </w:tcBorders>
          </w:tcPr>
          <w:p w14:paraId="23B74006" w14:textId="77777777" w:rsidR="00AA18DB" w:rsidRPr="002F20D6" w:rsidRDefault="00AA18DB" w:rsidP="00AA18DB">
            <w:pPr>
              <w:jc w:val="center"/>
              <w:rPr>
                <w:sz w:val="20"/>
                <w:szCs w:val="20"/>
              </w:rPr>
            </w:pPr>
            <w:r w:rsidRPr="002F20D6">
              <w:rPr>
                <w:sz w:val="20"/>
                <w:szCs w:val="20"/>
              </w:rPr>
              <w:t>Годовая</w:t>
            </w:r>
          </w:p>
          <w:p w14:paraId="481FF36E" w14:textId="77777777" w:rsidR="00AA18DB" w:rsidRPr="002F20D6" w:rsidRDefault="00AA18DB" w:rsidP="00AA18DB">
            <w:pPr>
              <w:jc w:val="center"/>
              <w:rPr>
                <w:sz w:val="20"/>
                <w:szCs w:val="20"/>
                <w:lang w:eastAsia="en-US"/>
              </w:rPr>
            </w:pPr>
          </w:p>
        </w:tc>
        <w:tc>
          <w:tcPr>
            <w:tcW w:w="1748" w:type="pct"/>
            <w:gridSpan w:val="2"/>
            <w:tcBorders>
              <w:top w:val="nil"/>
              <w:left w:val="nil"/>
              <w:bottom w:val="single" w:sz="4" w:space="0" w:color="auto"/>
              <w:right w:val="single" w:sz="4" w:space="0" w:color="auto"/>
            </w:tcBorders>
            <w:noWrap/>
          </w:tcPr>
          <w:p w14:paraId="0CCAA738" w14:textId="77777777" w:rsidR="00AA18DB" w:rsidRPr="002F20D6" w:rsidRDefault="00AA18DB" w:rsidP="00AA18DB">
            <w:pPr>
              <w:jc w:val="both"/>
              <w:rPr>
                <w:sz w:val="20"/>
                <w:szCs w:val="20"/>
              </w:rPr>
            </w:pPr>
            <w:r w:rsidRPr="002F20D6">
              <w:rPr>
                <w:sz w:val="20"/>
                <w:szCs w:val="20"/>
              </w:rPr>
              <w:t xml:space="preserve">Победитель, призер - </w:t>
            </w:r>
          </w:p>
          <w:p w14:paraId="557DC42B" w14:textId="77777777" w:rsidR="00AA18DB" w:rsidRPr="002F20D6" w:rsidRDefault="00AA18DB" w:rsidP="00AA18DB">
            <w:pPr>
              <w:jc w:val="both"/>
              <w:rPr>
                <w:sz w:val="20"/>
                <w:szCs w:val="20"/>
              </w:rPr>
            </w:pPr>
            <w:r w:rsidRPr="002F20D6">
              <w:rPr>
                <w:sz w:val="20"/>
                <w:szCs w:val="20"/>
              </w:rPr>
              <w:t>2 балла,</w:t>
            </w:r>
          </w:p>
          <w:p w14:paraId="54DB81A2"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49AF4D56"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6849BD59"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6FF1FEC8" w14:textId="77777777" w:rsidR="00AA18DB" w:rsidRPr="002F20D6" w:rsidRDefault="00AA18DB" w:rsidP="00AA18DB">
            <w:pPr>
              <w:rPr>
                <w:sz w:val="20"/>
                <w:szCs w:val="20"/>
                <w:lang w:eastAsia="en-US"/>
              </w:rPr>
            </w:pPr>
            <w:r w:rsidRPr="002F20D6">
              <w:rPr>
                <w:sz w:val="20"/>
                <w:szCs w:val="20"/>
              </w:rPr>
              <w:t>Участие педагога в профессиональных конкурсах, смотрах, фестивалях, проектах муниципального уровня</w:t>
            </w:r>
          </w:p>
        </w:tc>
        <w:tc>
          <w:tcPr>
            <w:tcW w:w="400" w:type="pct"/>
            <w:gridSpan w:val="2"/>
            <w:tcBorders>
              <w:top w:val="nil"/>
              <w:left w:val="nil"/>
              <w:bottom w:val="single" w:sz="4" w:space="0" w:color="auto"/>
              <w:right w:val="single" w:sz="4" w:space="0" w:color="auto"/>
            </w:tcBorders>
          </w:tcPr>
          <w:p w14:paraId="31C83DBC" w14:textId="77777777" w:rsidR="00AA18DB" w:rsidRPr="002F20D6"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tcPr>
          <w:p w14:paraId="69F53188" w14:textId="77777777" w:rsidR="00AA18DB" w:rsidRPr="002F20D6" w:rsidRDefault="00AA18DB" w:rsidP="00AA18DB">
            <w:pPr>
              <w:jc w:val="center"/>
              <w:rPr>
                <w:sz w:val="20"/>
                <w:szCs w:val="20"/>
                <w:lang w:eastAsia="en-US"/>
              </w:rPr>
            </w:pPr>
            <w:r w:rsidRPr="002F20D6">
              <w:rPr>
                <w:sz w:val="20"/>
                <w:szCs w:val="20"/>
              </w:rPr>
              <w:t>0</w:t>
            </w:r>
            <w:r w:rsidRPr="002F20D6">
              <w:rPr>
                <w:sz w:val="20"/>
                <w:szCs w:val="20"/>
                <w:lang w:val="en-US"/>
              </w:rPr>
              <w:t>-</w:t>
            </w:r>
            <w:r w:rsidRPr="002F20D6">
              <w:rPr>
                <w:sz w:val="20"/>
                <w:szCs w:val="20"/>
              </w:rPr>
              <w:t>2</w:t>
            </w:r>
          </w:p>
        </w:tc>
        <w:tc>
          <w:tcPr>
            <w:tcW w:w="489" w:type="pct"/>
            <w:gridSpan w:val="2"/>
            <w:tcBorders>
              <w:top w:val="nil"/>
              <w:left w:val="nil"/>
              <w:bottom w:val="single" w:sz="4" w:space="0" w:color="auto"/>
              <w:right w:val="single" w:sz="4" w:space="0" w:color="auto"/>
            </w:tcBorders>
          </w:tcPr>
          <w:p w14:paraId="7E7A1F3F" w14:textId="77777777" w:rsidR="00AA18DB" w:rsidRPr="002F20D6" w:rsidRDefault="00AA18DB" w:rsidP="00AA18DB">
            <w:pPr>
              <w:jc w:val="center"/>
              <w:rPr>
                <w:sz w:val="20"/>
                <w:szCs w:val="20"/>
              </w:rPr>
            </w:pPr>
            <w:r w:rsidRPr="002F20D6">
              <w:rPr>
                <w:sz w:val="20"/>
                <w:szCs w:val="20"/>
              </w:rPr>
              <w:t>2</w:t>
            </w:r>
          </w:p>
        </w:tc>
        <w:tc>
          <w:tcPr>
            <w:tcW w:w="487" w:type="pct"/>
            <w:gridSpan w:val="2"/>
            <w:tcBorders>
              <w:top w:val="nil"/>
              <w:left w:val="nil"/>
              <w:bottom w:val="single" w:sz="4" w:space="0" w:color="auto"/>
              <w:right w:val="single" w:sz="4" w:space="0" w:color="auto"/>
            </w:tcBorders>
          </w:tcPr>
          <w:p w14:paraId="2E0DA2DB" w14:textId="77777777" w:rsidR="00AA18DB" w:rsidRPr="002F20D6" w:rsidRDefault="00AA18DB" w:rsidP="00AA18DB">
            <w:pPr>
              <w:jc w:val="center"/>
              <w:rPr>
                <w:sz w:val="20"/>
                <w:szCs w:val="20"/>
              </w:rPr>
            </w:pPr>
            <w:r>
              <w:rPr>
                <w:sz w:val="20"/>
                <w:szCs w:val="20"/>
              </w:rPr>
              <w:t>полуг</w:t>
            </w:r>
            <w:r w:rsidRPr="002F20D6">
              <w:rPr>
                <w:sz w:val="20"/>
                <w:szCs w:val="20"/>
              </w:rPr>
              <w:t>одовая</w:t>
            </w:r>
          </w:p>
          <w:p w14:paraId="5C2D85D9" w14:textId="77777777" w:rsidR="00AA18DB" w:rsidRPr="002F20D6" w:rsidRDefault="00AA18DB" w:rsidP="00AA18DB">
            <w:pPr>
              <w:jc w:val="center"/>
              <w:rPr>
                <w:sz w:val="20"/>
                <w:szCs w:val="20"/>
                <w:lang w:eastAsia="en-US"/>
              </w:rPr>
            </w:pPr>
          </w:p>
        </w:tc>
        <w:tc>
          <w:tcPr>
            <w:tcW w:w="1748" w:type="pct"/>
            <w:gridSpan w:val="2"/>
            <w:tcBorders>
              <w:top w:val="nil"/>
              <w:left w:val="nil"/>
              <w:bottom w:val="single" w:sz="4" w:space="0" w:color="auto"/>
              <w:right w:val="single" w:sz="4" w:space="0" w:color="auto"/>
            </w:tcBorders>
            <w:noWrap/>
          </w:tcPr>
          <w:p w14:paraId="5974AAF3" w14:textId="77777777" w:rsidR="00AA18DB" w:rsidRPr="002F20D6" w:rsidRDefault="00AA18DB" w:rsidP="00AA18DB">
            <w:pPr>
              <w:jc w:val="both"/>
              <w:rPr>
                <w:sz w:val="20"/>
                <w:szCs w:val="20"/>
              </w:rPr>
            </w:pPr>
            <w:r w:rsidRPr="002F20D6">
              <w:rPr>
                <w:sz w:val="20"/>
                <w:szCs w:val="20"/>
              </w:rPr>
              <w:t xml:space="preserve">Победитель, призер - </w:t>
            </w:r>
          </w:p>
          <w:p w14:paraId="6BCF134D" w14:textId="77777777" w:rsidR="00AA18DB" w:rsidRPr="002F20D6" w:rsidRDefault="00AA18DB" w:rsidP="00AA18DB">
            <w:pPr>
              <w:jc w:val="both"/>
              <w:rPr>
                <w:sz w:val="20"/>
                <w:szCs w:val="20"/>
              </w:rPr>
            </w:pPr>
            <w:r w:rsidRPr="002F20D6">
              <w:rPr>
                <w:sz w:val="20"/>
                <w:szCs w:val="20"/>
              </w:rPr>
              <w:t>2 балла,</w:t>
            </w:r>
          </w:p>
          <w:p w14:paraId="022467D0"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0E6DC380"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6536AD9D" w14:textId="77777777" w:rsidR="00AA18DB" w:rsidRPr="002F20D6" w:rsidRDefault="00AA18DB" w:rsidP="00AA18DB">
            <w:pPr>
              <w:jc w:val="center"/>
              <w:rPr>
                <w:sz w:val="20"/>
                <w:szCs w:val="20"/>
              </w:rPr>
            </w:pPr>
            <w:r w:rsidRPr="002F20D6">
              <w:rPr>
                <w:sz w:val="20"/>
                <w:szCs w:val="20"/>
              </w:rPr>
              <w:t>3</w:t>
            </w:r>
          </w:p>
        </w:tc>
        <w:tc>
          <w:tcPr>
            <w:tcW w:w="1113" w:type="pct"/>
            <w:gridSpan w:val="2"/>
            <w:tcBorders>
              <w:top w:val="nil"/>
              <w:left w:val="nil"/>
              <w:bottom w:val="single" w:sz="4" w:space="0" w:color="auto"/>
              <w:right w:val="single" w:sz="4" w:space="0" w:color="auto"/>
            </w:tcBorders>
          </w:tcPr>
          <w:p w14:paraId="7DAF5AEA" w14:textId="77777777" w:rsidR="00AA18DB" w:rsidRPr="002F20D6" w:rsidRDefault="00AA18DB" w:rsidP="00AA18DB">
            <w:pPr>
              <w:rPr>
                <w:sz w:val="20"/>
                <w:szCs w:val="20"/>
              </w:rPr>
            </w:pPr>
            <w:r w:rsidRPr="002F20D6">
              <w:rPr>
                <w:sz w:val="20"/>
                <w:szCs w:val="20"/>
              </w:rPr>
              <w:t xml:space="preserve">Разработка и публикация </w:t>
            </w:r>
            <w:r w:rsidRPr="002F20D6">
              <w:rPr>
                <w:sz w:val="20"/>
                <w:szCs w:val="20"/>
              </w:rPr>
              <w:lastRenderedPageBreak/>
              <w:t>методических рекомендаций, разработка и внедрение авторских программ</w:t>
            </w:r>
          </w:p>
        </w:tc>
        <w:tc>
          <w:tcPr>
            <w:tcW w:w="400" w:type="pct"/>
            <w:gridSpan w:val="2"/>
            <w:tcBorders>
              <w:top w:val="nil"/>
              <w:left w:val="nil"/>
              <w:bottom w:val="single" w:sz="4" w:space="0" w:color="auto"/>
              <w:right w:val="single" w:sz="4" w:space="0" w:color="auto"/>
            </w:tcBorders>
          </w:tcPr>
          <w:p w14:paraId="4B3FBF04" w14:textId="77777777" w:rsidR="00AA18DB" w:rsidRPr="002F20D6" w:rsidRDefault="00AA18DB" w:rsidP="00AA18DB">
            <w:pPr>
              <w:jc w:val="center"/>
              <w:rPr>
                <w:sz w:val="20"/>
                <w:szCs w:val="20"/>
              </w:rPr>
            </w:pPr>
            <w:r w:rsidRPr="002F20D6">
              <w:rPr>
                <w:sz w:val="20"/>
                <w:szCs w:val="20"/>
              </w:rPr>
              <w:lastRenderedPageBreak/>
              <w:t>единиц</w:t>
            </w:r>
          </w:p>
        </w:tc>
        <w:tc>
          <w:tcPr>
            <w:tcW w:w="491" w:type="pct"/>
            <w:gridSpan w:val="3"/>
            <w:tcBorders>
              <w:top w:val="nil"/>
              <w:left w:val="nil"/>
              <w:bottom w:val="single" w:sz="4" w:space="0" w:color="auto"/>
              <w:right w:val="single" w:sz="4" w:space="0" w:color="auto"/>
            </w:tcBorders>
          </w:tcPr>
          <w:p w14:paraId="678FC79B" w14:textId="77777777" w:rsidR="00AA18DB" w:rsidRPr="002F20D6" w:rsidRDefault="00AA18DB" w:rsidP="00AA18DB">
            <w:pPr>
              <w:jc w:val="center"/>
              <w:rPr>
                <w:sz w:val="20"/>
                <w:szCs w:val="20"/>
              </w:rPr>
            </w:pPr>
            <w:r w:rsidRPr="002F20D6">
              <w:rPr>
                <w:sz w:val="20"/>
                <w:szCs w:val="20"/>
              </w:rPr>
              <w:t>0-6</w:t>
            </w:r>
          </w:p>
        </w:tc>
        <w:tc>
          <w:tcPr>
            <w:tcW w:w="489" w:type="pct"/>
            <w:gridSpan w:val="2"/>
            <w:tcBorders>
              <w:top w:val="nil"/>
              <w:left w:val="nil"/>
              <w:bottom w:val="single" w:sz="4" w:space="0" w:color="auto"/>
              <w:right w:val="single" w:sz="4" w:space="0" w:color="auto"/>
            </w:tcBorders>
          </w:tcPr>
          <w:p w14:paraId="11E96645" w14:textId="77777777" w:rsidR="00AA18DB" w:rsidRPr="002F20D6" w:rsidRDefault="00AA18DB" w:rsidP="00AA18DB">
            <w:pPr>
              <w:jc w:val="center"/>
              <w:rPr>
                <w:sz w:val="20"/>
                <w:szCs w:val="20"/>
              </w:rPr>
            </w:pPr>
            <w:r w:rsidRPr="002F20D6">
              <w:rPr>
                <w:sz w:val="20"/>
                <w:szCs w:val="20"/>
              </w:rPr>
              <w:t>6</w:t>
            </w:r>
          </w:p>
        </w:tc>
        <w:tc>
          <w:tcPr>
            <w:tcW w:w="487" w:type="pct"/>
            <w:gridSpan w:val="2"/>
            <w:tcBorders>
              <w:top w:val="nil"/>
              <w:left w:val="nil"/>
              <w:bottom w:val="single" w:sz="4" w:space="0" w:color="auto"/>
              <w:right w:val="single" w:sz="4" w:space="0" w:color="auto"/>
            </w:tcBorders>
          </w:tcPr>
          <w:p w14:paraId="42051A31" w14:textId="77777777" w:rsidR="00AA18DB" w:rsidRPr="002F20D6" w:rsidRDefault="00AA18DB" w:rsidP="00AA18DB">
            <w:pPr>
              <w:jc w:val="center"/>
              <w:rPr>
                <w:sz w:val="20"/>
                <w:szCs w:val="20"/>
              </w:rPr>
            </w:pPr>
            <w:r w:rsidRPr="002F20D6">
              <w:rPr>
                <w:sz w:val="20"/>
                <w:szCs w:val="20"/>
              </w:rPr>
              <w:t>Годовая</w:t>
            </w:r>
          </w:p>
          <w:p w14:paraId="58CA9B52" w14:textId="77777777" w:rsidR="00AA18DB" w:rsidRPr="002F20D6" w:rsidRDefault="00AA18DB" w:rsidP="00AA18DB">
            <w:pPr>
              <w:jc w:val="center"/>
              <w:rPr>
                <w:sz w:val="20"/>
                <w:szCs w:val="20"/>
              </w:rPr>
            </w:pPr>
          </w:p>
        </w:tc>
        <w:tc>
          <w:tcPr>
            <w:tcW w:w="1748" w:type="pct"/>
            <w:gridSpan w:val="2"/>
            <w:tcBorders>
              <w:top w:val="nil"/>
              <w:left w:val="nil"/>
              <w:bottom w:val="single" w:sz="4" w:space="0" w:color="auto"/>
              <w:right w:val="single" w:sz="4" w:space="0" w:color="auto"/>
            </w:tcBorders>
            <w:noWrap/>
          </w:tcPr>
          <w:p w14:paraId="6FB58A9A" w14:textId="77777777" w:rsidR="00AA18DB" w:rsidRPr="002F20D6" w:rsidRDefault="00AA18DB" w:rsidP="00AA18DB">
            <w:pPr>
              <w:jc w:val="both"/>
              <w:rPr>
                <w:sz w:val="20"/>
                <w:szCs w:val="20"/>
              </w:rPr>
            </w:pPr>
            <w:r w:rsidRPr="002F20D6">
              <w:rPr>
                <w:sz w:val="20"/>
                <w:szCs w:val="20"/>
                <w:lang w:val="en-US"/>
              </w:rPr>
              <w:lastRenderedPageBreak/>
              <w:t>N</w:t>
            </w:r>
            <w:r w:rsidRPr="002F20D6">
              <w:rPr>
                <w:sz w:val="20"/>
                <w:szCs w:val="20"/>
              </w:rPr>
              <w:t xml:space="preserve"> – количество запланированных </w:t>
            </w:r>
            <w:r w:rsidRPr="002F20D6">
              <w:rPr>
                <w:sz w:val="20"/>
                <w:szCs w:val="20"/>
              </w:rPr>
              <w:lastRenderedPageBreak/>
              <w:t>публикаций;</w:t>
            </w:r>
          </w:p>
          <w:p w14:paraId="229332C7" w14:textId="77777777" w:rsidR="00AA18DB" w:rsidRPr="002F20D6" w:rsidRDefault="00AA18DB" w:rsidP="00AA18DB">
            <w:pPr>
              <w:jc w:val="both"/>
              <w:rPr>
                <w:sz w:val="20"/>
                <w:szCs w:val="20"/>
              </w:rPr>
            </w:pPr>
            <w:r w:rsidRPr="002F20D6">
              <w:rPr>
                <w:sz w:val="20"/>
                <w:szCs w:val="20"/>
                <w:lang w:val="en-US"/>
              </w:rPr>
              <w:t>F</w:t>
            </w:r>
            <w:r w:rsidRPr="002F20D6">
              <w:rPr>
                <w:sz w:val="20"/>
                <w:szCs w:val="20"/>
              </w:rPr>
              <w:t xml:space="preserve"> – количество  фактическиопубликованных материалов.</w:t>
            </w:r>
          </w:p>
          <w:p w14:paraId="040FC773" w14:textId="77777777" w:rsidR="00AA18DB" w:rsidRPr="002F20D6" w:rsidRDefault="00AA18DB" w:rsidP="00AA18DB">
            <w:pPr>
              <w:jc w:val="both"/>
              <w:rPr>
                <w:sz w:val="20"/>
                <w:szCs w:val="20"/>
              </w:rPr>
            </w:pPr>
            <w:r w:rsidRPr="002F20D6">
              <w:rPr>
                <w:sz w:val="20"/>
                <w:szCs w:val="20"/>
              </w:rPr>
              <w:t>6 и более публикаций, авторских программ – 6 баллов,</w:t>
            </w:r>
          </w:p>
          <w:p w14:paraId="6C63415E" w14:textId="77777777" w:rsidR="00AA18DB" w:rsidRPr="002F20D6" w:rsidRDefault="00AA18DB" w:rsidP="00AA18DB">
            <w:pPr>
              <w:jc w:val="both"/>
              <w:rPr>
                <w:sz w:val="20"/>
                <w:szCs w:val="20"/>
              </w:rPr>
            </w:pPr>
            <w:r w:rsidRPr="002F20D6">
              <w:rPr>
                <w:sz w:val="20"/>
                <w:szCs w:val="20"/>
              </w:rPr>
              <w:t>5 публикаций, авторских программ – 5 баллов,</w:t>
            </w:r>
          </w:p>
          <w:p w14:paraId="36CFB500" w14:textId="77777777" w:rsidR="00AA18DB" w:rsidRPr="002F20D6" w:rsidRDefault="00AA18DB" w:rsidP="00AA18DB">
            <w:pPr>
              <w:jc w:val="both"/>
              <w:rPr>
                <w:sz w:val="20"/>
                <w:szCs w:val="20"/>
              </w:rPr>
            </w:pPr>
            <w:r w:rsidRPr="002F20D6">
              <w:rPr>
                <w:sz w:val="20"/>
                <w:szCs w:val="20"/>
              </w:rPr>
              <w:t>4 публикации, авторских программ – 4 балла,</w:t>
            </w:r>
          </w:p>
          <w:p w14:paraId="595F9298" w14:textId="77777777" w:rsidR="00AA18DB" w:rsidRPr="002F20D6" w:rsidRDefault="00AA18DB" w:rsidP="00AA18DB">
            <w:pPr>
              <w:jc w:val="both"/>
              <w:rPr>
                <w:sz w:val="20"/>
                <w:szCs w:val="20"/>
              </w:rPr>
            </w:pPr>
            <w:r w:rsidRPr="002F20D6">
              <w:rPr>
                <w:sz w:val="20"/>
                <w:szCs w:val="20"/>
              </w:rPr>
              <w:t>3 публикации, авторских программ – 3 балла,</w:t>
            </w:r>
          </w:p>
          <w:p w14:paraId="4287CA01" w14:textId="77777777" w:rsidR="00AA18DB" w:rsidRPr="002F20D6" w:rsidRDefault="00AA18DB" w:rsidP="00AA18DB">
            <w:pPr>
              <w:jc w:val="both"/>
              <w:rPr>
                <w:sz w:val="20"/>
                <w:szCs w:val="20"/>
              </w:rPr>
            </w:pPr>
            <w:r w:rsidRPr="002F20D6">
              <w:rPr>
                <w:sz w:val="20"/>
                <w:szCs w:val="20"/>
              </w:rPr>
              <w:t>2 публикации, авторских программ 2 балла,</w:t>
            </w:r>
          </w:p>
          <w:p w14:paraId="6E5D5AB5" w14:textId="77777777" w:rsidR="00AA18DB" w:rsidRPr="002F20D6" w:rsidRDefault="00AA18DB" w:rsidP="00AA18DB">
            <w:pPr>
              <w:jc w:val="both"/>
              <w:rPr>
                <w:sz w:val="20"/>
                <w:szCs w:val="20"/>
              </w:rPr>
            </w:pPr>
            <w:r w:rsidRPr="002F20D6">
              <w:rPr>
                <w:sz w:val="20"/>
                <w:szCs w:val="20"/>
              </w:rPr>
              <w:t>1 публикация, авторская программа – 1 балл.</w:t>
            </w:r>
          </w:p>
        </w:tc>
      </w:tr>
      <w:tr w:rsidR="00AA18DB" w:rsidRPr="002F20D6" w14:paraId="0B85A260"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23F1AECA" w14:textId="77777777" w:rsidR="00AA18DB" w:rsidRPr="002F20D6" w:rsidRDefault="00AA18DB" w:rsidP="00AA18DB">
            <w:pPr>
              <w:jc w:val="center"/>
              <w:rPr>
                <w:sz w:val="20"/>
                <w:szCs w:val="20"/>
              </w:rPr>
            </w:pPr>
            <w:r w:rsidRPr="002F20D6">
              <w:rPr>
                <w:sz w:val="20"/>
                <w:szCs w:val="20"/>
              </w:rPr>
              <w:lastRenderedPageBreak/>
              <w:t>4</w:t>
            </w:r>
          </w:p>
        </w:tc>
        <w:tc>
          <w:tcPr>
            <w:tcW w:w="1113" w:type="pct"/>
            <w:gridSpan w:val="2"/>
            <w:tcBorders>
              <w:top w:val="nil"/>
              <w:left w:val="nil"/>
              <w:bottom w:val="single" w:sz="4" w:space="0" w:color="auto"/>
              <w:right w:val="single" w:sz="4" w:space="0" w:color="auto"/>
            </w:tcBorders>
          </w:tcPr>
          <w:p w14:paraId="09CB3216" w14:textId="77777777" w:rsidR="00AA18DB" w:rsidRPr="002F20D6" w:rsidRDefault="00AA18DB" w:rsidP="00AA18DB">
            <w:pPr>
              <w:jc w:val="both"/>
              <w:rPr>
                <w:sz w:val="20"/>
                <w:szCs w:val="20"/>
              </w:rPr>
            </w:pPr>
            <w:r w:rsidRPr="002F20D6">
              <w:rPr>
                <w:sz w:val="20"/>
                <w:szCs w:val="20"/>
              </w:rPr>
              <w:t>Участие воспитанников в конкурсах, олимпиадах, соревнованиях, фестивалях, научно-практических конференциях</w:t>
            </w:r>
          </w:p>
        </w:tc>
        <w:tc>
          <w:tcPr>
            <w:tcW w:w="400" w:type="pct"/>
            <w:gridSpan w:val="2"/>
            <w:tcBorders>
              <w:top w:val="nil"/>
              <w:left w:val="nil"/>
              <w:bottom w:val="single" w:sz="4" w:space="0" w:color="auto"/>
              <w:right w:val="single" w:sz="4" w:space="0" w:color="auto"/>
            </w:tcBorders>
          </w:tcPr>
          <w:p w14:paraId="534D1A08" w14:textId="77777777" w:rsidR="00AA18DB" w:rsidRPr="002F20D6"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tcPr>
          <w:p w14:paraId="4FEC8CE8" w14:textId="77777777" w:rsidR="00AA18DB" w:rsidRPr="002F20D6" w:rsidRDefault="00AA18DB" w:rsidP="00AA18DB">
            <w:pPr>
              <w:jc w:val="center"/>
              <w:rPr>
                <w:sz w:val="20"/>
                <w:szCs w:val="20"/>
              </w:rPr>
            </w:pPr>
          </w:p>
        </w:tc>
        <w:tc>
          <w:tcPr>
            <w:tcW w:w="489" w:type="pct"/>
            <w:gridSpan w:val="2"/>
            <w:tcBorders>
              <w:top w:val="nil"/>
              <w:left w:val="nil"/>
              <w:bottom w:val="single" w:sz="4" w:space="0" w:color="auto"/>
              <w:right w:val="single" w:sz="4" w:space="0" w:color="auto"/>
            </w:tcBorders>
          </w:tcPr>
          <w:p w14:paraId="40E67E9E" w14:textId="77777777" w:rsidR="00AA18DB" w:rsidRPr="002F20D6" w:rsidRDefault="00AA18DB" w:rsidP="00AA18DB">
            <w:pPr>
              <w:jc w:val="center"/>
              <w:rPr>
                <w:sz w:val="20"/>
                <w:szCs w:val="20"/>
              </w:rPr>
            </w:pPr>
          </w:p>
        </w:tc>
        <w:tc>
          <w:tcPr>
            <w:tcW w:w="487" w:type="pct"/>
            <w:gridSpan w:val="2"/>
            <w:tcBorders>
              <w:top w:val="nil"/>
              <w:left w:val="nil"/>
              <w:bottom w:val="single" w:sz="4" w:space="0" w:color="auto"/>
              <w:right w:val="single" w:sz="4" w:space="0" w:color="auto"/>
            </w:tcBorders>
          </w:tcPr>
          <w:p w14:paraId="6594412C" w14:textId="77777777" w:rsidR="00AA18DB" w:rsidRPr="002F20D6" w:rsidRDefault="00AA18DB" w:rsidP="00AA18DB">
            <w:pPr>
              <w:jc w:val="center"/>
              <w:rPr>
                <w:sz w:val="20"/>
                <w:szCs w:val="20"/>
              </w:rPr>
            </w:pPr>
          </w:p>
        </w:tc>
        <w:tc>
          <w:tcPr>
            <w:tcW w:w="1748" w:type="pct"/>
            <w:gridSpan w:val="2"/>
            <w:tcBorders>
              <w:top w:val="nil"/>
              <w:left w:val="nil"/>
              <w:bottom w:val="single" w:sz="4" w:space="0" w:color="auto"/>
              <w:right w:val="single" w:sz="4" w:space="0" w:color="auto"/>
            </w:tcBorders>
            <w:noWrap/>
          </w:tcPr>
          <w:p w14:paraId="039523A8" w14:textId="77777777" w:rsidR="00AA18DB" w:rsidRPr="002F20D6" w:rsidRDefault="00AA18DB" w:rsidP="00AA18DB">
            <w:pPr>
              <w:jc w:val="both"/>
              <w:rPr>
                <w:sz w:val="20"/>
                <w:szCs w:val="20"/>
              </w:rPr>
            </w:pPr>
            <w:r w:rsidRPr="002F20D6">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AA18DB" w:rsidRPr="002F20D6" w14:paraId="0420F2BE"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20B2F526"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0C737618" w14:textId="77777777" w:rsidR="00AA18DB" w:rsidRPr="002F20D6" w:rsidRDefault="00AA18DB" w:rsidP="00AA18DB">
            <w:pPr>
              <w:jc w:val="both"/>
              <w:rPr>
                <w:sz w:val="20"/>
                <w:szCs w:val="20"/>
              </w:rPr>
            </w:pPr>
            <w:r w:rsidRPr="002F20D6">
              <w:rPr>
                <w:sz w:val="20"/>
                <w:szCs w:val="20"/>
              </w:rPr>
              <w:t>Участие воспитанников в конкурсах, олимпиадах, соревнованиях, фестивалях, научно-практических конференциях международного, федерального уровня</w:t>
            </w:r>
          </w:p>
        </w:tc>
        <w:tc>
          <w:tcPr>
            <w:tcW w:w="400" w:type="pct"/>
            <w:gridSpan w:val="2"/>
            <w:tcBorders>
              <w:top w:val="nil"/>
              <w:left w:val="nil"/>
              <w:bottom w:val="single" w:sz="4" w:space="0" w:color="auto"/>
              <w:right w:val="single" w:sz="4" w:space="0" w:color="auto"/>
            </w:tcBorders>
          </w:tcPr>
          <w:p w14:paraId="44862E8A" w14:textId="77777777" w:rsidR="00AA18DB" w:rsidRPr="002F20D6" w:rsidRDefault="00AA18DB" w:rsidP="00AA18DB">
            <w:pPr>
              <w:jc w:val="center"/>
              <w:rPr>
                <w:sz w:val="20"/>
                <w:szCs w:val="20"/>
              </w:rPr>
            </w:pPr>
            <w:r w:rsidRPr="002F20D6">
              <w:rPr>
                <w:sz w:val="20"/>
                <w:szCs w:val="20"/>
              </w:rPr>
              <w:t>мероприятие</w:t>
            </w:r>
          </w:p>
        </w:tc>
        <w:tc>
          <w:tcPr>
            <w:tcW w:w="491" w:type="pct"/>
            <w:gridSpan w:val="3"/>
            <w:tcBorders>
              <w:top w:val="nil"/>
              <w:left w:val="nil"/>
              <w:bottom w:val="single" w:sz="4" w:space="0" w:color="auto"/>
              <w:right w:val="single" w:sz="4" w:space="0" w:color="auto"/>
            </w:tcBorders>
          </w:tcPr>
          <w:p w14:paraId="6AB44A55" w14:textId="77777777" w:rsidR="00AA18DB" w:rsidRPr="002F20D6" w:rsidRDefault="00AA18DB" w:rsidP="00AA18DB">
            <w:pPr>
              <w:jc w:val="center"/>
              <w:rPr>
                <w:sz w:val="20"/>
                <w:szCs w:val="20"/>
                <w:lang w:eastAsia="en-US"/>
              </w:rPr>
            </w:pPr>
            <w:r w:rsidRPr="002F20D6">
              <w:rPr>
                <w:sz w:val="20"/>
                <w:szCs w:val="20"/>
              </w:rPr>
              <w:t>0</w:t>
            </w:r>
            <w:r w:rsidRPr="002F20D6">
              <w:rPr>
                <w:sz w:val="20"/>
                <w:szCs w:val="20"/>
                <w:lang w:val="en-US"/>
              </w:rPr>
              <w:t>-</w:t>
            </w:r>
            <w:r w:rsidRPr="002F20D6">
              <w:rPr>
                <w:sz w:val="20"/>
                <w:szCs w:val="20"/>
              </w:rPr>
              <w:t>4</w:t>
            </w:r>
          </w:p>
        </w:tc>
        <w:tc>
          <w:tcPr>
            <w:tcW w:w="489" w:type="pct"/>
            <w:gridSpan w:val="2"/>
            <w:tcBorders>
              <w:top w:val="nil"/>
              <w:left w:val="nil"/>
              <w:bottom w:val="single" w:sz="4" w:space="0" w:color="auto"/>
              <w:right w:val="single" w:sz="4" w:space="0" w:color="auto"/>
            </w:tcBorders>
          </w:tcPr>
          <w:p w14:paraId="219495CB" w14:textId="77777777" w:rsidR="00AA18DB" w:rsidRPr="002F20D6" w:rsidRDefault="00AA18DB" w:rsidP="00AA18DB">
            <w:pPr>
              <w:jc w:val="center"/>
              <w:rPr>
                <w:sz w:val="20"/>
                <w:szCs w:val="20"/>
              </w:rPr>
            </w:pPr>
            <w:r>
              <w:rPr>
                <w:sz w:val="20"/>
                <w:szCs w:val="20"/>
              </w:rPr>
              <w:t>5</w:t>
            </w:r>
          </w:p>
        </w:tc>
        <w:tc>
          <w:tcPr>
            <w:tcW w:w="487" w:type="pct"/>
            <w:gridSpan w:val="2"/>
            <w:tcBorders>
              <w:top w:val="nil"/>
              <w:left w:val="nil"/>
              <w:bottom w:val="single" w:sz="4" w:space="0" w:color="auto"/>
              <w:right w:val="single" w:sz="4" w:space="0" w:color="auto"/>
            </w:tcBorders>
          </w:tcPr>
          <w:p w14:paraId="5C434A56" w14:textId="77777777" w:rsidR="00AA18DB" w:rsidRPr="002F20D6" w:rsidRDefault="00AA18DB" w:rsidP="00AA18DB">
            <w:pPr>
              <w:jc w:val="center"/>
              <w:rPr>
                <w:sz w:val="20"/>
                <w:szCs w:val="20"/>
              </w:rPr>
            </w:pPr>
            <w:r w:rsidRPr="002F20D6">
              <w:rPr>
                <w:sz w:val="20"/>
                <w:szCs w:val="20"/>
              </w:rPr>
              <w:t>Годовая</w:t>
            </w:r>
          </w:p>
          <w:p w14:paraId="1C87AAEC" w14:textId="77777777" w:rsidR="00AA18DB" w:rsidRPr="002F20D6" w:rsidRDefault="00AA18DB" w:rsidP="00AA18DB">
            <w:pPr>
              <w:jc w:val="center"/>
              <w:rPr>
                <w:sz w:val="20"/>
                <w:szCs w:val="20"/>
              </w:rPr>
            </w:pPr>
          </w:p>
        </w:tc>
        <w:tc>
          <w:tcPr>
            <w:tcW w:w="1748" w:type="pct"/>
            <w:gridSpan w:val="2"/>
            <w:tcBorders>
              <w:top w:val="nil"/>
              <w:left w:val="nil"/>
              <w:bottom w:val="single" w:sz="4" w:space="0" w:color="auto"/>
              <w:right w:val="single" w:sz="4" w:space="0" w:color="auto"/>
            </w:tcBorders>
            <w:noWrap/>
          </w:tcPr>
          <w:p w14:paraId="1BB4E5DF" w14:textId="77777777" w:rsidR="00AA18DB" w:rsidRPr="002F20D6" w:rsidRDefault="00AA18DB" w:rsidP="00AA18DB">
            <w:pPr>
              <w:jc w:val="both"/>
              <w:rPr>
                <w:sz w:val="20"/>
                <w:szCs w:val="20"/>
              </w:rPr>
            </w:pPr>
            <w:r w:rsidRPr="002F20D6">
              <w:rPr>
                <w:sz w:val="20"/>
                <w:szCs w:val="20"/>
              </w:rPr>
              <w:t xml:space="preserve">Победитель – </w:t>
            </w:r>
            <w:r>
              <w:rPr>
                <w:sz w:val="20"/>
                <w:szCs w:val="20"/>
              </w:rPr>
              <w:t>5</w:t>
            </w:r>
            <w:r w:rsidRPr="002F20D6">
              <w:rPr>
                <w:sz w:val="20"/>
                <w:szCs w:val="20"/>
              </w:rPr>
              <w:t xml:space="preserve"> балла,</w:t>
            </w:r>
          </w:p>
          <w:p w14:paraId="05E35017" w14:textId="77777777" w:rsidR="00AA18DB" w:rsidRPr="002F20D6" w:rsidRDefault="00AA18DB" w:rsidP="00AA18DB">
            <w:pPr>
              <w:jc w:val="both"/>
              <w:rPr>
                <w:sz w:val="20"/>
                <w:szCs w:val="20"/>
              </w:rPr>
            </w:pPr>
            <w:r w:rsidRPr="002F20D6">
              <w:rPr>
                <w:sz w:val="20"/>
                <w:szCs w:val="20"/>
              </w:rPr>
              <w:t xml:space="preserve">Призер – </w:t>
            </w:r>
            <w:r>
              <w:rPr>
                <w:sz w:val="20"/>
                <w:szCs w:val="20"/>
              </w:rPr>
              <w:t>4-</w:t>
            </w:r>
            <w:r w:rsidRPr="002F20D6">
              <w:rPr>
                <w:sz w:val="20"/>
                <w:szCs w:val="20"/>
              </w:rPr>
              <w:t>3 балла,</w:t>
            </w:r>
          </w:p>
          <w:p w14:paraId="7C843F0B" w14:textId="77777777" w:rsidR="00AA18DB" w:rsidRPr="002F20D6" w:rsidRDefault="00AA18DB" w:rsidP="00AA18DB">
            <w:pPr>
              <w:jc w:val="both"/>
              <w:rPr>
                <w:sz w:val="20"/>
                <w:szCs w:val="20"/>
              </w:rPr>
            </w:pPr>
            <w:r w:rsidRPr="002F20D6">
              <w:rPr>
                <w:sz w:val="20"/>
                <w:szCs w:val="20"/>
              </w:rPr>
              <w:t>Лауреат – 2 балла,</w:t>
            </w:r>
          </w:p>
          <w:p w14:paraId="78738E24"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64FC6B2D"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F0D19A5"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349DB8BE" w14:textId="77777777" w:rsidR="00AA18DB" w:rsidRPr="002F20D6" w:rsidRDefault="00AA18DB" w:rsidP="00AA18DB">
            <w:pPr>
              <w:jc w:val="both"/>
              <w:rPr>
                <w:sz w:val="20"/>
                <w:szCs w:val="20"/>
              </w:rPr>
            </w:pPr>
            <w:r w:rsidRPr="002F20D6">
              <w:rPr>
                <w:sz w:val="20"/>
                <w:szCs w:val="20"/>
              </w:rPr>
              <w:t>Участие воспитанников в конкурсах, олимпиадах, соревнованиях, фестивалях, научно-практических конференциях республиканского уровня</w:t>
            </w:r>
          </w:p>
        </w:tc>
        <w:tc>
          <w:tcPr>
            <w:tcW w:w="400" w:type="pct"/>
            <w:gridSpan w:val="2"/>
            <w:tcBorders>
              <w:top w:val="nil"/>
              <w:left w:val="nil"/>
              <w:bottom w:val="single" w:sz="4" w:space="0" w:color="auto"/>
              <w:right w:val="single" w:sz="4" w:space="0" w:color="auto"/>
            </w:tcBorders>
          </w:tcPr>
          <w:p w14:paraId="21C516C9" w14:textId="77777777" w:rsidR="00AA18DB" w:rsidRPr="002F20D6" w:rsidRDefault="00AA18DB" w:rsidP="00AA18DB">
            <w:pPr>
              <w:jc w:val="center"/>
              <w:rPr>
                <w:sz w:val="20"/>
                <w:szCs w:val="20"/>
              </w:rPr>
            </w:pPr>
            <w:r w:rsidRPr="002F20D6">
              <w:rPr>
                <w:sz w:val="20"/>
                <w:szCs w:val="20"/>
              </w:rPr>
              <w:t>мероприятие</w:t>
            </w:r>
          </w:p>
        </w:tc>
        <w:tc>
          <w:tcPr>
            <w:tcW w:w="491" w:type="pct"/>
            <w:gridSpan w:val="3"/>
            <w:tcBorders>
              <w:top w:val="nil"/>
              <w:left w:val="nil"/>
              <w:bottom w:val="single" w:sz="4" w:space="0" w:color="auto"/>
              <w:right w:val="single" w:sz="4" w:space="0" w:color="auto"/>
            </w:tcBorders>
          </w:tcPr>
          <w:p w14:paraId="2107D49E" w14:textId="77777777" w:rsidR="00AA18DB" w:rsidRPr="002F20D6" w:rsidRDefault="00AA18DB" w:rsidP="00AA18DB">
            <w:pPr>
              <w:jc w:val="center"/>
              <w:rPr>
                <w:sz w:val="20"/>
                <w:szCs w:val="20"/>
                <w:lang w:eastAsia="en-US"/>
              </w:rPr>
            </w:pPr>
            <w:r w:rsidRPr="002F20D6">
              <w:rPr>
                <w:sz w:val="20"/>
                <w:szCs w:val="20"/>
              </w:rPr>
              <w:t>0</w:t>
            </w:r>
            <w:r w:rsidRPr="002F20D6">
              <w:rPr>
                <w:sz w:val="20"/>
                <w:szCs w:val="20"/>
                <w:lang w:val="en-US"/>
              </w:rPr>
              <w:t>-</w:t>
            </w:r>
            <w:r w:rsidRPr="002F20D6">
              <w:rPr>
                <w:sz w:val="20"/>
                <w:szCs w:val="20"/>
              </w:rPr>
              <w:t>4</w:t>
            </w:r>
          </w:p>
        </w:tc>
        <w:tc>
          <w:tcPr>
            <w:tcW w:w="489" w:type="pct"/>
            <w:gridSpan w:val="2"/>
            <w:tcBorders>
              <w:top w:val="nil"/>
              <w:left w:val="nil"/>
              <w:bottom w:val="single" w:sz="4" w:space="0" w:color="auto"/>
              <w:right w:val="single" w:sz="4" w:space="0" w:color="auto"/>
            </w:tcBorders>
          </w:tcPr>
          <w:p w14:paraId="447482B2" w14:textId="77777777" w:rsidR="00AA18DB" w:rsidRPr="002F20D6" w:rsidRDefault="00AA18DB" w:rsidP="00AA18DB">
            <w:pPr>
              <w:jc w:val="center"/>
              <w:rPr>
                <w:sz w:val="20"/>
                <w:szCs w:val="20"/>
              </w:rPr>
            </w:pPr>
            <w:r>
              <w:rPr>
                <w:sz w:val="20"/>
                <w:szCs w:val="20"/>
              </w:rPr>
              <w:t>5</w:t>
            </w:r>
          </w:p>
        </w:tc>
        <w:tc>
          <w:tcPr>
            <w:tcW w:w="487" w:type="pct"/>
            <w:gridSpan w:val="2"/>
            <w:tcBorders>
              <w:top w:val="nil"/>
              <w:left w:val="nil"/>
              <w:bottom w:val="single" w:sz="4" w:space="0" w:color="auto"/>
              <w:right w:val="single" w:sz="4" w:space="0" w:color="auto"/>
            </w:tcBorders>
          </w:tcPr>
          <w:p w14:paraId="44C6C393" w14:textId="77777777" w:rsidR="00AA18DB" w:rsidRPr="002F20D6" w:rsidRDefault="00AA18DB" w:rsidP="00AA18DB">
            <w:pPr>
              <w:jc w:val="center"/>
              <w:rPr>
                <w:sz w:val="20"/>
                <w:szCs w:val="20"/>
              </w:rPr>
            </w:pPr>
            <w:r w:rsidRPr="002F20D6">
              <w:rPr>
                <w:sz w:val="20"/>
                <w:szCs w:val="20"/>
              </w:rPr>
              <w:t>Годовая</w:t>
            </w:r>
          </w:p>
          <w:p w14:paraId="1849C13C" w14:textId="77777777" w:rsidR="00AA18DB" w:rsidRPr="002F20D6" w:rsidRDefault="00AA18DB" w:rsidP="00AA18DB">
            <w:pPr>
              <w:jc w:val="center"/>
              <w:rPr>
                <w:sz w:val="20"/>
                <w:szCs w:val="20"/>
              </w:rPr>
            </w:pPr>
          </w:p>
        </w:tc>
        <w:tc>
          <w:tcPr>
            <w:tcW w:w="1748" w:type="pct"/>
            <w:gridSpan w:val="2"/>
            <w:tcBorders>
              <w:top w:val="nil"/>
              <w:left w:val="nil"/>
              <w:bottom w:val="single" w:sz="4" w:space="0" w:color="auto"/>
              <w:right w:val="single" w:sz="4" w:space="0" w:color="auto"/>
            </w:tcBorders>
            <w:noWrap/>
          </w:tcPr>
          <w:p w14:paraId="6086E4AD" w14:textId="77777777" w:rsidR="00AA18DB" w:rsidRPr="002F20D6" w:rsidRDefault="00AA18DB" w:rsidP="00AA18DB">
            <w:pPr>
              <w:jc w:val="both"/>
              <w:rPr>
                <w:sz w:val="20"/>
                <w:szCs w:val="20"/>
              </w:rPr>
            </w:pPr>
            <w:r w:rsidRPr="002F20D6">
              <w:rPr>
                <w:sz w:val="20"/>
                <w:szCs w:val="20"/>
              </w:rPr>
              <w:t xml:space="preserve">Победитель – </w:t>
            </w:r>
            <w:r>
              <w:rPr>
                <w:sz w:val="20"/>
                <w:szCs w:val="20"/>
              </w:rPr>
              <w:t>5</w:t>
            </w:r>
            <w:r w:rsidRPr="002F20D6">
              <w:rPr>
                <w:sz w:val="20"/>
                <w:szCs w:val="20"/>
              </w:rPr>
              <w:t xml:space="preserve"> балла,</w:t>
            </w:r>
          </w:p>
          <w:p w14:paraId="31FF9E6F" w14:textId="77777777" w:rsidR="00AA18DB" w:rsidRPr="002F20D6" w:rsidRDefault="00AA18DB" w:rsidP="00AA18DB">
            <w:pPr>
              <w:jc w:val="both"/>
              <w:rPr>
                <w:sz w:val="20"/>
                <w:szCs w:val="20"/>
              </w:rPr>
            </w:pPr>
            <w:r w:rsidRPr="002F20D6">
              <w:rPr>
                <w:sz w:val="20"/>
                <w:szCs w:val="20"/>
              </w:rPr>
              <w:t>Призер –</w:t>
            </w:r>
            <w:r>
              <w:rPr>
                <w:sz w:val="20"/>
                <w:szCs w:val="20"/>
              </w:rPr>
              <w:t>4-</w:t>
            </w:r>
            <w:r w:rsidRPr="002F20D6">
              <w:rPr>
                <w:sz w:val="20"/>
                <w:szCs w:val="20"/>
              </w:rPr>
              <w:t xml:space="preserve"> 3 балла,</w:t>
            </w:r>
          </w:p>
          <w:p w14:paraId="366DDD25" w14:textId="77777777" w:rsidR="00AA18DB" w:rsidRPr="002F20D6" w:rsidRDefault="00AA18DB" w:rsidP="00AA18DB">
            <w:pPr>
              <w:jc w:val="both"/>
              <w:rPr>
                <w:sz w:val="20"/>
                <w:szCs w:val="20"/>
              </w:rPr>
            </w:pPr>
            <w:r w:rsidRPr="002F20D6">
              <w:rPr>
                <w:sz w:val="20"/>
                <w:szCs w:val="20"/>
              </w:rPr>
              <w:t>Лауреат – 2 балла,</w:t>
            </w:r>
          </w:p>
          <w:p w14:paraId="2FC99F99"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15A41A45"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42A878D6"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54307B43" w14:textId="77777777" w:rsidR="00AA18DB" w:rsidRPr="002F20D6" w:rsidRDefault="00AA18DB" w:rsidP="00AA18DB">
            <w:pPr>
              <w:jc w:val="both"/>
              <w:rPr>
                <w:sz w:val="20"/>
                <w:szCs w:val="20"/>
              </w:rPr>
            </w:pPr>
            <w:r w:rsidRPr="002F20D6">
              <w:rPr>
                <w:sz w:val="20"/>
                <w:szCs w:val="20"/>
              </w:rPr>
              <w:t>Участие воспитанников в конкурсах, олимпиадах, соревнованиях, фестивалях, научно-практических конференциях муниципального уровня</w:t>
            </w:r>
          </w:p>
        </w:tc>
        <w:tc>
          <w:tcPr>
            <w:tcW w:w="400" w:type="pct"/>
            <w:gridSpan w:val="2"/>
            <w:tcBorders>
              <w:top w:val="nil"/>
              <w:left w:val="nil"/>
              <w:bottom w:val="single" w:sz="4" w:space="0" w:color="auto"/>
              <w:right w:val="single" w:sz="4" w:space="0" w:color="auto"/>
            </w:tcBorders>
          </w:tcPr>
          <w:p w14:paraId="62F5AB27" w14:textId="77777777" w:rsidR="00AA18DB" w:rsidRPr="002F20D6"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tcPr>
          <w:p w14:paraId="05B3F401" w14:textId="77777777" w:rsidR="00AA18DB" w:rsidRPr="002F20D6" w:rsidRDefault="00AA18DB" w:rsidP="00AA18DB">
            <w:pPr>
              <w:jc w:val="center"/>
              <w:rPr>
                <w:sz w:val="20"/>
                <w:szCs w:val="20"/>
                <w:lang w:eastAsia="en-US"/>
              </w:rPr>
            </w:pPr>
            <w:r w:rsidRPr="002F20D6">
              <w:rPr>
                <w:sz w:val="20"/>
                <w:szCs w:val="20"/>
              </w:rPr>
              <w:t>0</w:t>
            </w:r>
            <w:r w:rsidRPr="002F20D6">
              <w:rPr>
                <w:sz w:val="20"/>
                <w:szCs w:val="20"/>
                <w:lang w:val="en-US"/>
              </w:rPr>
              <w:t>-</w:t>
            </w:r>
            <w:r w:rsidRPr="002F20D6">
              <w:rPr>
                <w:sz w:val="20"/>
                <w:szCs w:val="20"/>
              </w:rPr>
              <w:t>3</w:t>
            </w:r>
          </w:p>
        </w:tc>
        <w:tc>
          <w:tcPr>
            <w:tcW w:w="489" w:type="pct"/>
            <w:gridSpan w:val="2"/>
            <w:tcBorders>
              <w:top w:val="nil"/>
              <w:left w:val="nil"/>
              <w:bottom w:val="single" w:sz="4" w:space="0" w:color="auto"/>
              <w:right w:val="single" w:sz="4" w:space="0" w:color="auto"/>
            </w:tcBorders>
          </w:tcPr>
          <w:p w14:paraId="63A46F00" w14:textId="77777777" w:rsidR="00AA18DB" w:rsidRPr="002F20D6" w:rsidRDefault="00AA18DB" w:rsidP="00AA18DB">
            <w:pPr>
              <w:jc w:val="center"/>
              <w:rPr>
                <w:sz w:val="20"/>
                <w:szCs w:val="20"/>
              </w:rPr>
            </w:pPr>
            <w:r>
              <w:rPr>
                <w:sz w:val="20"/>
                <w:szCs w:val="20"/>
              </w:rPr>
              <w:t>5</w:t>
            </w:r>
          </w:p>
        </w:tc>
        <w:tc>
          <w:tcPr>
            <w:tcW w:w="487" w:type="pct"/>
            <w:gridSpan w:val="2"/>
            <w:tcBorders>
              <w:top w:val="nil"/>
              <w:left w:val="nil"/>
              <w:bottom w:val="single" w:sz="4" w:space="0" w:color="auto"/>
              <w:right w:val="single" w:sz="4" w:space="0" w:color="auto"/>
            </w:tcBorders>
          </w:tcPr>
          <w:p w14:paraId="36434C62" w14:textId="77777777" w:rsidR="00AA18DB" w:rsidRPr="002F20D6" w:rsidRDefault="00AA18DB" w:rsidP="00AA18DB">
            <w:pPr>
              <w:jc w:val="center"/>
              <w:rPr>
                <w:sz w:val="20"/>
                <w:szCs w:val="20"/>
              </w:rPr>
            </w:pPr>
            <w:r w:rsidRPr="002F20D6">
              <w:rPr>
                <w:sz w:val="20"/>
                <w:szCs w:val="20"/>
              </w:rPr>
              <w:t>Годовая</w:t>
            </w:r>
          </w:p>
          <w:p w14:paraId="4ED62F55" w14:textId="77777777" w:rsidR="00AA18DB" w:rsidRPr="002F20D6" w:rsidRDefault="00AA18DB" w:rsidP="00AA18DB">
            <w:pPr>
              <w:jc w:val="center"/>
              <w:rPr>
                <w:sz w:val="20"/>
                <w:szCs w:val="20"/>
              </w:rPr>
            </w:pPr>
          </w:p>
        </w:tc>
        <w:tc>
          <w:tcPr>
            <w:tcW w:w="1748" w:type="pct"/>
            <w:gridSpan w:val="2"/>
            <w:tcBorders>
              <w:top w:val="nil"/>
              <w:left w:val="nil"/>
              <w:bottom w:val="single" w:sz="4" w:space="0" w:color="auto"/>
              <w:right w:val="single" w:sz="4" w:space="0" w:color="auto"/>
            </w:tcBorders>
            <w:noWrap/>
          </w:tcPr>
          <w:p w14:paraId="09E2A0A8" w14:textId="77777777" w:rsidR="00AA18DB" w:rsidRPr="002F20D6" w:rsidRDefault="00AA18DB" w:rsidP="00AA18DB">
            <w:pPr>
              <w:jc w:val="both"/>
              <w:rPr>
                <w:sz w:val="20"/>
                <w:szCs w:val="20"/>
              </w:rPr>
            </w:pPr>
            <w:r w:rsidRPr="002F20D6">
              <w:rPr>
                <w:sz w:val="20"/>
                <w:szCs w:val="20"/>
              </w:rPr>
              <w:t>Победитель – 3 балла,</w:t>
            </w:r>
          </w:p>
          <w:p w14:paraId="5639F92A" w14:textId="77777777" w:rsidR="00AA18DB" w:rsidRDefault="00AA18DB" w:rsidP="00AA18DB">
            <w:pPr>
              <w:jc w:val="both"/>
              <w:rPr>
                <w:sz w:val="20"/>
                <w:szCs w:val="20"/>
              </w:rPr>
            </w:pPr>
            <w:r w:rsidRPr="002F20D6">
              <w:rPr>
                <w:sz w:val="20"/>
                <w:szCs w:val="20"/>
              </w:rPr>
              <w:t xml:space="preserve">Призер – </w:t>
            </w:r>
            <w:r>
              <w:rPr>
                <w:sz w:val="20"/>
                <w:szCs w:val="20"/>
              </w:rPr>
              <w:t>4-3</w:t>
            </w:r>
            <w:r w:rsidRPr="002F20D6">
              <w:rPr>
                <w:sz w:val="20"/>
                <w:szCs w:val="20"/>
              </w:rPr>
              <w:t xml:space="preserve"> балла,</w:t>
            </w:r>
          </w:p>
          <w:p w14:paraId="09189993" w14:textId="77777777" w:rsidR="00AA18DB" w:rsidRPr="002F20D6" w:rsidRDefault="00AA18DB" w:rsidP="00AA18DB">
            <w:pPr>
              <w:jc w:val="both"/>
              <w:rPr>
                <w:sz w:val="20"/>
                <w:szCs w:val="20"/>
              </w:rPr>
            </w:pPr>
            <w:r>
              <w:rPr>
                <w:sz w:val="20"/>
                <w:szCs w:val="20"/>
              </w:rPr>
              <w:t>Лауреат- 2 балла</w:t>
            </w:r>
          </w:p>
          <w:p w14:paraId="0FC863AA" w14:textId="77777777" w:rsidR="00AA18DB" w:rsidRPr="002F20D6" w:rsidRDefault="00AA18DB" w:rsidP="00AA18DB">
            <w:pPr>
              <w:jc w:val="both"/>
              <w:rPr>
                <w:sz w:val="20"/>
                <w:szCs w:val="20"/>
              </w:rPr>
            </w:pPr>
            <w:r w:rsidRPr="002F20D6">
              <w:rPr>
                <w:sz w:val="20"/>
                <w:szCs w:val="20"/>
              </w:rPr>
              <w:t>Участник – 1 балл</w:t>
            </w:r>
          </w:p>
        </w:tc>
      </w:tr>
      <w:tr w:rsidR="00AA18DB" w:rsidRPr="002F20D6" w14:paraId="7A318504"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539094AB" w14:textId="77777777" w:rsidR="00AA18DB" w:rsidRPr="002F20D6" w:rsidRDefault="00AA18DB" w:rsidP="00AA18DB">
            <w:pPr>
              <w:jc w:val="center"/>
              <w:rPr>
                <w:sz w:val="20"/>
                <w:szCs w:val="20"/>
              </w:rPr>
            </w:pPr>
            <w:r w:rsidRPr="002F20D6">
              <w:rPr>
                <w:sz w:val="20"/>
                <w:szCs w:val="20"/>
              </w:rPr>
              <w:t>5</w:t>
            </w:r>
          </w:p>
        </w:tc>
        <w:tc>
          <w:tcPr>
            <w:tcW w:w="1113" w:type="pct"/>
            <w:gridSpan w:val="2"/>
            <w:tcBorders>
              <w:top w:val="nil"/>
              <w:left w:val="nil"/>
              <w:bottom w:val="single" w:sz="4" w:space="0" w:color="auto"/>
              <w:right w:val="single" w:sz="4" w:space="0" w:color="auto"/>
            </w:tcBorders>
          </w:tcPr>
          <w:p w14:paraId="6CA44886" w14:textId="77777777" w:rsidR="00AA18DB" w:rsidRPr="002F20D6" w:rsidRDefault="00AA18DB" w:rsidP="00AA18DB">
            <w:pPr>
              <w:rPr>
                <w:color w:val="000000"/>
                <w:sz w:val="20"/>
                <w:szCs w:val="20"/>
              </w:rPr>
            </w:pPr>
            <w:r>
              <w:rPr>
                <w:color w:val="000000"/>
                <w:sz w:val="20"/>
                <w:szCs w:val="20"/>
              </w:rPr>
              <w:t>Своевременное заполнение журнала</w:t>
            </w:r>
          </w:p>
        </w:tc>
        <w:tc>
          <w:tcPr>
            <w:tcW w:w="400" w:type="pct"/>
            <w:gridSpan w:val="2"/>
            <w:tcBorders>
              <w:top w:val="nil"/>
              <w:left w:val="nil"/>
              <w:bottom w:val="single" w:sz="4" w:space="0" w:color="auto"/>
              <w:right w:val="single" w:sz="4" w:space="0" w:color="auto"/>
            </w:tcBorders>
          </w:tcPr>
          <w:p w14:paraId="757F25CD" w14:textId="77777777" w:rsidR="00AA18DB" w:rsidRPr="002F20D6" w:rsidRDefault="00AA18DB" w:rsidP="00AA18DB">
            <w:pPr>
              <w:jc w:val="center"/>
              <w:rPr>
                <w:sz w:val="20"/>
                <w:szCs w:val="20"/>
              </w:rPr>
            </w:pPr>
            <w:r w:rsidRPr="002F20D6">
              <w:rPr>
                <w:sz w:val="20"/>
                <w:szCs w:val="20"/>
              </w:rPr>
              <w:t>единиц</w:t>
            </w:r>
          </w:p>
        </w:tc>
        <w:tc>
          <w:tcPr>
            <w:tcW w:w="491" w:type="pct"/>
            <w:gridSpan w:val="3"/>
            <w:tcBorders>
              <w:top w:val="nil"/>
              <w:left w:val="nil"/>
              <w:bottom w:val="single" w:sz="4" w:space="0" w:color="auto"/>
              <w:right w:val="single" w:sz="4" w:space="0" w:color="auto"/>
            </w:tcBorders>
          </w:tcPr>
          <w:p w14:paraId="29DA23AF" w14:textId="77777777" w:rsidR="00AA18DB" w:rsidRPr="002F20D6" w:rsidRDefault="00AA18DB" w:rsidP="00AA18DB">
            <w:pPr>
              <w:jc w:val="center"/>
              <w:rPr>
                <w:sz w:val="20"/>
                <w:szCs w:val="20"/>
              </w:rPr>
            </w:pPr>
            <w:r w:rsidRPr="002F20D6">
              <w:rPr>
                <w:sz w:val="20"/>
                <w:szCs w:val="20"/>
              </w:rPr>
              <w:t xml:space="preserve">0 – </w:t>
            </w:r>
            <w:r>
              <w:rPr>
                <w:sz w:val="20"/>
                <w:szCs w:val="20"/>
              </w:rPr>
              <w:t>5</w:t>
            </w:r>
          </w:p>
        </w:tc>
        <w:tc>
          <w:tcPr>
            <w:tcW w:w="489" w:type="pct"/>
            <w:gridSpan w:val="2"/>
            <w:tcBorders>
              <w:top w:val="nil"/>
              <w:left w:val="nil"/>
              <w:bottom w:val="single" w:sz="4" w:space="0" w:color="auto"/>
              <w:right w:val="single" w:sz="4" w:space="0" w:color="auto"/>
            </w:tcBorders>
          </w:tcPr>
          <w:p w14:paraId="3097ADF1" w14:textId="77777777" w:rsidR="00AA18DB" w:rsidRPr="002F20D6" w:rsidRDefault="00AA18DB" w:rsidP="00AA18DB">
            <w:pPr>
              <w:jc w:val="center"/>
              <w:rPr>
                <w:sz w:val="20"/>
                <w:szCs w:val="20"/>
              </w:rPr>
            </w:pPr>
            <w:r>
              <w:rPr>
                <w:sz w:val="20"/>
                <w:szCs w:val="20"/>
              </w:rPr>
              <w:t>5</w:t>
            </w:r>
          </w:p>
        </w:tc>
        <w:tc>
          <w:tcPr>
            <w:tcW w:w="487" w:type="pct"/>
            <w:gridSpan w:val="2"/>
            <w:tcBorders>
              <w:top w:val="nil"/>
              <w:left w:val="nil"/>
              <w:bottom w:val="single" w:sz="4" w:space="0" w:color="auto"/>
              <w:right w:val="single" w:sz="4" w:space="0" w:color="auto"/>
            </w:tcBorders>
          </w:tcPr>
          <w:p w14:paraId="45F8C753" w14:textId="77777777" w:rsidR="00AA18DB" w:rsidRPr="002F20D6" w:rsidRDefault="00AA18DB" w:rsidP="00AA18DB">
            <w:pPr>
              <w:jc w:val="center"/>
              <w:rPr>
                <w:sz w:val="20"/>
                <w:szCs w:val="20"/>
              </w:rPr>
            </w:pPr>
            <w:r>
              <w:rPr>
                <w:sz w:val="20"/>
                <w:szCs w:val="20"/>
              </w:rPr>
              <w:t>полуг</w:t>
            </w:r>
            <w:r w:rsidRPr="002F20D6">
              <w:rPr>
                <w:sz w:val="20"/>
                <w:szCs w:val="20"/>
              </w:rPr>
              <w:t>одовая</w:t>
            </w:r>
          </w:p>
          <w:p w14:paraId="74038DA5" w14:textId="77777777" w:rsidR="00AA18DB" w:rsidRPr="002F20D6" w:rsidRDefault="00AA18DB" w:rsidP="00AA18DB">
            <w:pPr>
              <w:jc w:val="center"/>
              <w:rPr>
                <w:sz w:val="20"/>
                <w:szCs w:val="20"/>
              </w:rPr>
            </w:pPr>
          </w:p>
        </w:tc>
        <w:tc>
          <w:tcPr>
            <w:tcW w:w="1748" w:type="pct"/>
            <w:gridSpan w:val="2"/>
            <w:tcBorders>
              <w:top w:val="nil"/>
              <w:left w:val="nil"/>
              <w:bottom w:val="single" w:sz="4" w:space="0" w:color="auto"/>
              <w:right w:val="single" w:sz="4" w:space="0" w:color="auto"/>
            </w:tcBorders>
            <w:noWrap/>
          </w:tcPr>
          <w:p w14:paraId="475DF29E" w14:textId="77777777" w:rsidR="00AA18DB" w:rsidRPr="002F20D6" w:rsidRDefault="00AA18DB" w:rsidP="00AA18DB">
            <w:pPr>
              <w:jc w:val="both"/>
              <w:rPr>
                <w:sz w:val="20"/>
                <w:szCs w:val="20"/>
              </w:rPr>
            </w:pPr>
            <w:r w:rsidRPr="002F20D6">
              <w:rPr>
                <w:sz w:val="20"/>
                <w:szCs w:val="20"/>
              </w:rPr>
              <w:t xml:space="preserve">При </w:t>
            </w:r>
            <w:r>
              <w:rPr>
                <w:sz w:val="20"/>
                <w:szCs w:val="20"/>
              </w:rPr>
              <w:t>своевременном заполнении</w:t>
            </w:r>
            <w:r w:rsidRPr="002F20D6">
              <w:rPr>
                <w:sz w:val="20"/>
                <w:szCs w:val="20"/>
              </w:rPr>
              <w:t xml:space="preserve"> –</w:t>
            </w:r>
            <w:r>
              <w:rPr>
                <w:sz w:val="20"/>
                <w:szCs w:val="20"/>
              </w:rPr>
              <w:t>5</w:t>
            </w:r>
            <w:r w:rsidRPr="002F20D6">
              <w:rPr>
                <w:sz w:val="20"/>
                <w:szCs w:val="20"/>
              </w:rPr>
              <w:t xml:space="preserve"> баллов, при </w:t>
            </w:r>
            <w:r>
              <w:rPr>
                <w:sz w:val="20"/>
                <w:szCs w:val="20"/>
              </w:rPr>
              <w:t xml:space="preserve">несвоевременном заполнении </w:t>
            </w:r>
            <w:r w:rsidRPr="002F20D6">
              <w:rPr>
                <w:sz w:val="20"/>
                <w:szCs w:val="20"/>
              </w:rPr>
              <w:t xml:space="preserve"> – 0 баллов</w:t>
            </w:r>
          </w:p>
        </w:tc>
      </w:tr>
      <w:tr w:rsidR="00AA18DB" w:rsidRPr="002F20D6" w14:paraId="476F88B0"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58C8E0B0" w14:textId="77777777" w:rsidR="00AA18DB" w:rsidRPr="002F20D6" w:rsidRDefault="00AA18DB" w:rsidP="00AA18DB">
            <w:pPr>
              <w:jc w:val="center"/>
              <w:rPr>
                <w:sz w:val="20"/>
                <w:szCs w:val="20"/>
              </w:rPr>
            </w:pPr>
            <w:r w:rsidRPr="002F20D6">
              <w:rPr>
                <w:sz w:val="20"/>
                <w:szCs w:val="20"/>
              </w:rPr>
              <w:t>6</w:t>
            </w:r>
          </w:p>
        </w:tc>
        <w:tc>
          <w:tcPr>
            <w:tcW w:w="1113" w:type="pct"/>
            <w:gridSpan w:val="2"/>
            <w:tcBorders>
              <w:top w:val="nil"/>
              <w:left w:val="nil"/>
              <w:bottom w:val="single" w:sz="4" w:space="0" w:color="auto"/>
              <w:right w:val="single" w:sz="4" w:space="0" w:color="auto"/>
            </w:tcBorders>
          </w:tcPr>
          <w:p w14:paraId="2D60B20E" w14:textId="77777777" w:rsidR="00AA18DB" w:rsidRPr="002F20D6" w:rsidRDefault="00AA18DB" w:rsidP="00AA18DB">
            <w:pPr>
              <w:rPr>
                <w:color w:val="000000"/>
                <w:sz w:val="20"/>
                <w:szCs w:val="20"/>
              </w:rPr>
            </w:pPr>
            <w:r w:rsidRPr="002F20D6">
              <w:rPr>
                <w:color w:val="000000"/>
                <w:sz w:val="20"/>
                <w:szCs w:val="20"/>
              </w:rPr>
              <w:t>Наличие призовых мест по итогам уча</w:t>
            </w:r>
            <w:r>
              <w:rPr>
                <w:color w:val="000000"/>
                <w:sz w:val="20"/>
                <w:szCs w:val="20"/>
              </w:rPr>
              <w:t xml:space="preserve">стия педагогических работников </w:t>
            </w:r>
            <w:r w:rsidRPr="002F20D6">
              <w:rPr>
                <w:color w:val="000000"/>
                <w:sz w:val="20"/>
                <w:szCs w:val="20"/>
              </w:rPr>
              <w:t>в конкурсах, соревнованиях, фестивалях, научно-практических конференциях по направлению деятельности педагога</w:t>
            </w:r>
          </w:p>
        </w:tc>
        <w:tc>
          <w:tcPr>
            <w:tcW w:w="400" w:type="pct"/>
            <w:gridSpan w:val="2"/>
            <w:tcBorders>
              <w:top w:val="nil"/>
              <w:left w:val="nil"/>
              <w:bottom w:val="single" w:sz="4" w:space="0" w:color="auto"/>
              <w:right w:val="single" w:sz="4" w:space="0" w:color="auto"/>
            </w:tcBorders>
          </w:tcPr>
          <w:p w14:paraId="719B8F0F" w14:textId="77777777" w:rsidR="00AA18DB" w:rsidRPr="002F20D6" w:rsidRDefault="00AA18DB" w:rsidP="00AA18DB">
            <w:pPr>
              <w:jc w:val="center"/>
              <w:rPr>
                <w:sz w:val="20"/>
                <w:szCs w:val="20"/>
              </w:rPr>
            </w:pPr>
          </w:p>
        </w:tc>
        <w:tc>
          <w:tcPr>
            <w:tcW w:w="491" w:type="pct"/>
            <w:gridSpan w:val="3"/>
            <w:tcBorders>
              <w:top w:val="nil"/>
              <w:left w:val="nil"/>
              <w:bottom w:val="single" w:sz="4" w:space="0" w:color="auto"/>
              <w:right w:val="single" w:sz="4" w:space="0" w:color="auto"/>
            </w:tcBorders>
          </w:tcPr>
          <w:p w14:paraId="77CC39B1" w14:textId="77777777" w:rsidR="00AA18DB" w:rsidRPr="002F20D6" w:rsidRDefault="00AA18DB" w:rsidP="00AA18DB">
            <w:pPr>
              <w:jc w:val="both"/>
              <w:rPr>
                <w:sz w:val="20"/>
                <w:szCs w:val="20"/>
              </w:rPr>
            </w:pPr>
          </w:p>
        </w:tc>
        <w:tc>
          <w:tcPr>
            <w:tcW w:w="489" w:type="pct"/>
            <w:gridSpan w:val="2"/>
            <w:tcBorders>
              <w:top w:val="nil"/>
              <w:left w:val="nil"/>
              <w:bottom w:val="single" w:sz="4" w:space="0" w:color="auto"/>
              <w:right w:val="single" w:sz="4" w:space="0" w:color="auto"/>
            </w:tcBorders>
            <w:vAlign w:val="center"/>
          </w:tcPr>
          <w:p w14:paraId="70CE3641" w14:textId="77777777" w:rsidR="00AA18DB" w:rsidRPr="002F20D6" w:rsidRDefault="00AA18DB" w:rsidP="00AA18DB">
            <w:pPr>
              <w:jc w:val="center"/>
              <w:rPr>
                <w:sz w:val="20"/>
                <w:szCs w:val="20"/>
              </w:rPr>
            </w:pPr>
          </w:p>
        </w:tc>
        <w:tc>
          <w:tcPr>
            <w:tcW w:w="487" w:type="pct"/>
            <w:gridSpan w:val="2"/>
            <w:tcBorders>
              <w:top w:val="nil"/>
              <w:left w:val="nil"/>
              <w:bottom w:val="single" w:sz="4" w:space="0" w:color="auto"/>
              <w:right w:val="single" w:sz="4" w:space="0" w:color="auto"/>
            </w:tcBorders>
            <w:vAlign w:val="center"/>
          </w:tcPr>
          <w:p w14:paraId="32045EAA" w14:textId="77777777" w:rsidR="00AA18DB" w:rsidRPr="002F20D6" w:rsidRDefault="00AA18DB" w:rsidP="00AA18DB">
            <w:pPr>
              <w:jc w:val="center"/>
              <w:rPr>
                <w:sz w:val="20"/>
                <w:szCs w:val="20"/>
              </w:rPr>
            </w:pPr>
          </w:p>
        </w:tc>
        <w:tc>
          <w:tcPr>
            <w:tcW w:w="1748" w:type="pct"/>
            <w:gridSpan w:val="2"/>
            <w:tcBorders>
              <w:top w:val="nil"/>
              <w:left w:val="nil"/>
              <w:bottom w:val="single" w:sz="4" w:space="0" w:color="auto"/>
              <w:right w:val="single" w:sz="4" w:space="0" w:color="auto"/>
            </w:tcBorders>
            <w:noWrap/>
            <w:vAlign w:val="center"/>
          </w:tcPr>
          <w:p w14:paraId="6CB06DC1" w14:textId="77777777" w:rsidR="00AA18DB" w:rsidRPr="002F20D6" w:rsidRDefault="00AA18DB" w:rsidP="00AA18DB">
            <w:pPr>
              <w:jc w:val="both"/>
              <w:rPr>
                <w:sz w:val="20"/>
                <w:szCs w:val="20"/>
              </w:rPr>
            </w:pPr>
            <w:r w:rsidRPr="002F20D6">
              <w:rPr>
                <w:sz w:val="20"/>
                <w:szCs w:val="20"/>
              </w:rPr>
              <w:t>Учитываются приказы об итогах, грамоты, дипломы и др.</w:t>
            </w:r>
          </w:p>
        </w:tc>
      </w:tr>
      <w:tr w:rsidR="00AA18DB" w:rsidRPr="002F20D6" w14:paraId="6C6D9655"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1CDBA048"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30A0A38D" w14:textId="77777777" w:rsidR="00AA18DB" w:rsidRPr="002F20D6" w:rsidRDefault="00AA18DB" w:rsidP="00AA18DB">
            <w:pPr>
              <w:jc w:val="both"/>
              <w:rPr>
                <w:color w:val="000000"/>
                <w:sz w:val="20"/>
                <w:szCs w:val="20"/>
              </w:rPr>
            </w:pPr>
            <w:r w:rsidRPr="002F20D6">
              <w:rPr>
                <w:color w:val="000000"/>
                <w:sz w:val="20"/>
                <w:szCs w:val="20"/>
              </w:rPr>
              <w:t>международного, федерального уровня</w:t>
            </w:r>
          </w:p>
        </w:tc>
        <w:tc>
          <w:tcPr>
            <w:tcW w:w="400" w:type="pct"/>
            <w:gridSpan w:val="2"/>
            <w:tcBorders>
              <w:top w:val="nil"/>
              <w:left w:val="nil"/>
              <w:bottom w:val="single" w:sz="4" w:space="0" w:color="auto"/>
              <w:right w:val="single" w:sz="4" w:space="0" w:color="auto"/>
            </w:tcBorders>
          </w:tcPr>
          <w:p w14:paraId="1DAF374F" w14:textId="77777777" w:rsidR="00AA18DB" w:rsidRPr="002F20D6" w:rsidRDefault="00AA18DB" w:rsidP="00AA18DB">
            <w:pPr>
              <w:tabs>
                <w:tab w:val="center" w:pos="1860"/>
                <w:tab w:val="left" w:pos="2700"/>
              </w:tabs>
              <w:jc w:val="center"/>
              <w:rPr>
                <w:sz w:val="20"/>
                <w:szCs w:val="20"/>
              </w:rPr>
            </w:pPr>
            <w:r w:rsidRPr="002F20D6">
              <w:rPr>
                <w:sz w:val="20"/>
                <w:szCs w:val="20"/>
              </w:rPr>
              <w:t>место</w:t>
            </w:r>
          </w:p>
        </w:tc>
        <w:tc>
          <w:tcPr>
            <w:tcW w:w="491" w:type="pct"/>
            <w:gridSpan w:val="3"/>
            <w:tcBorders>
              <w:top w:val="nil"/>
              <w:left w:val="nil"/>
              <w:bottom w:val="single" w:sz="4" w:space="0" w:color="auto"/>
              <w:right w:val="single" w:sz="4" w:space="0" w:color="auto"/>
            </w:tcBorders>
          </w:tcPr>
          <w:p w14:paraId="65E9986E" w14:textId="77777777" w:rsidR="00AA18DB" w:rsidRPr="002F20D6" w:rsidRDefault="00AA18DB" w:rsidP="00AA18DB">
            <w:pPr>
              <w:jc w:val="center"/>
              <w:rPr>
                <w:sz w:val="20"/>
                <w:szCs w:val="20"/>
              </w:rPr>
            </w:pPr>
            <w:r w:rsidRPr="002F20D6">
              <w:rPr>
                <w:sz w:val="20"/>
                <w:szCs w:val="20"/>
              </w:rPr>
              <w:t>0-3</w:t>
            </w:r>
          </w:p>
        </w:tc>
        <w:tc>
          <w:tcPr>
            <w:tcW w:w="489" w:type="pct"/>
            <w:gridSpan w:val="2"/>
            <w:tcBorders>
              <w:top w:val="nil"/>
              <w:left w:val="nil"/>
              <w:bottom w:val="single" w:sz="4" w:space="0" w:color="auto"/>
              <w:right w:val="single" w:sz="4" w:space="0" w:color="auto"/>
            </w:tcBorders>
          </w:tcPr>
          <w:p w14:paraId="4D899FC8" w14:textId="77777777" w:rsidR="00AA18DB" w:rsidRPr="002F20D6" w:rsidRDefault="00AA18DB" w:rsidP="00AA18DB">
            <w:pPr>
              <w:jc w:val="center"/>
              <w:rPr>
                <w:sz w:val="20"/>
                <w:szCs w:val="20"/>
              </w:rPr>
            </w:pPr>
            <w:r w:rsidRPr="002F20D6">
              <w:rPr>
                <w:sz w:val="20"/>
                <w:szCs w:val="20"/>
              </w:rPr>
              <w:t>3</w:t>
            </w:r>
          </w:p>
        </w:tc>
        <w:tc>
          <w:tcPr>
            <w:tcW w:w="487" w:type="pct"/>
            <w:gridSpan w:val="2"/>
            <w:tcBorders>
              <w:top w:val="nil"/>
              <w:left w:val="nil"/>
              <w:bottom w:val="single" w:sz="4" w:space="0" w:color="auto"/>
              <w:right w:val="single" w:sz="4" w:space="0" w:color="auto"/>
            </w:tcBorders>
          </w:tcPr>
          <w:p w14:paraId="33C3A41B" w14:textId="77777777" w:rsidR="00AA18DB" w:rsidRPr="002F20D6" w:rsidRDefault="00AA18DB" w:rsidP="00AA18DB">
            <w:pPr>
              <w:jc w:val="center"/>
              <w:rPr>
                <w:sz w:val="20"/>
                <w:szCs w:val="20"/>
              </w:rPr>
            </w:pPr>
            <w:r>
              <w:rPr>
                <w:sz w:val="20"/>
                <w:szCs w:val="20"/>
              </w:rPr>
              <w:t>полуг</w:t>
            </w:r>
            <w:r w:rsidRPr="002F20D6">
              <w:rPr>
                <w:sz w:val="20"/>
                <w:szCs w:val="20"/>
              </w:rPr>
              <w:t>одовая</w:t>
            </w:r>
          </w:p>
          <w:p w14:paraId="737B8196" w14:textId="77777777" w:rsidR="00AA18DB" w:rsidRPr="002F20D6" w:rsidRDefault="00AA18DB" w:rsidP="00AA18DB">
            <w:pPr>
              <w:jc w:val="center"/>
              <w:rPr>
                <w:sz w:val="20"/>
                <w:szCs w:val="20"/>
              </w:rPr>
            </w:pPr>
          </w:p>
        </w:tc>
        <w:tc>
          <w:tcPr>
            <w:tcW w:w="1748" w:type="pct"/>
            <w:gridSpan w:val="2"/>
            <w:tcBorders>
              <w:top w:val="nil"/>
              <w:left w:val="nil"/>
              <w:bottom w:val="single" w:sz="4" w:space="0" w:color="auto"/>
              <w:right w:val="single" w:sz="4" w:space="0" w:color="auto"/>
            </w:tcBorders>
            <w:noWrap/>
          </w:tcPr>
          <w:p w14:paraId="64275944" w14:textId="77777777" w:rsidR="00AA18DB" w:rsidRPr="002F20D6" w:rsidRDefault="00AA18DB" w:rsidP="00AA18DB">
            <w:pPr>
              <w:jc w:val="both"/>
              <w:rPr>
                <w:sz w:val="20"/>
                <w:szCs w:val="20"/>
              </w:rPr>
            </w:pPr>
            <w:r w:rsidRPr="002F20D6">
              <w:rPr>
                <w:sz w:val="20"/>
                <w:szCs w:val="20"/>
              </w:rPr>
              <w:t>Победитель – 3 балла,</w:t>
            </w:r>
          </w:p>
          <w:p w14:paraId="5498769E" w14:textId="77777777" w:rsidR="00AA18DB" w:rsidRPr="002F20D6" w:rsidRDefault="00AA18DB" w:rsidP="00AA18DB">
            <w:pPr>
              <w:jc w:val="both"/>
              <w:rPr>
                <w:sz w:val="20"/>
                <w:szCs w:val="20"/>
              </w:rPr>
            </w:pPr>
            <w:r w:rsidRPr="002F20D6">
              <w:rPr>
                <w:sz w:val="20"/>
                <w:szCs w:val="20"/>
              </w:rPr>
              <w:t>Призер – 2 балла,</w:t>
            </w:r>
          </w:p>
          <w:p w14:paraId="780B8155" w14:textId="77777777" w:rsidR="00AA18DB" w:rsidRPr="002F20D6" w:rsidRDefault="00AA18DB" w:rsidP="00AA18DB">
            <w:pPr>
              <w:jc w:val="both"/>
              <w:rPr>
                <w:sz w:val="20"/>
                <w:szCs w:val="20"/>
              </w:rPr>
            </w:pPr>
            <w:r w:rsidRPr="002F20D6">
              <w:rPr>
                <w:sz w:val="20"/>
                <w:szCs w:val="20"/>
              </w:rPr>
              <w:t>Лауреат – 1 балла,</w:t>
            </w:r>
          </w:p>
        </w:tc>
      </w:tr>
      <w:tr w:rsidR="00AA18DB" w:rsidRPr="002F20D6" w14:paraId="7282BC6A"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432D2FD8"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379139C7" w14:textId="77777777" w:rsidR="00AA18DB" w:rsidRPr="002F20D6" w:rsidRDefault="00AA18DB" w:rsidP="00AA18DB">
            <w:pPr>
              <w:jc w:val="both"/>
              <w:rPr>
                <w:color w:val="000000"/>
                <w:sz w:val="20"/>
                <w:szCs w:val="20"/>
              </w:rPr>
            </w:pPr>
            <w:r w:rsidRPr="002F20D6">
              <w:rPr>
                <w:color w:val="000000"/>
                <w:sz w:val="20"/>
                <w:szCs w:val="20"/>
              </w:rPr>
              <w:t>республиканского, межрегионального уровня</w:t>
            </w:r>
          </w:p>
        </w:tc>
        <w:tc>
          <w:tcPr>
            <w:tcW w:w="400" w:type="pct"/>
            <w:gridSpan w:val="2"/>
            <w:tcBorders>
              <w:top w:val="nil"/>
              <w:left w:val="nil"/>
              <w:bottom w:val="single" w:sz="4" w:space="0" w:color="auto"/>
              <w:right w:val="single" w:sz="4" w:space="0" w:color="auto"/>
            </w:tcBorders>
          </w:tcPr>
          <w:p w14:paraId="596245A2" w14:textId="77777777" w:rsidR="00AA18DB" w:rsidRPr="002F20D6" w:rsidRDefault="00AA18DB" w:rsidP="00AA18DB">
            <w:pPr>
              <w:jc w:val="center"/>
              <w:rPr>
                <w:sz w:val="20"/>
                <w:szCs w:val="20"/>
              </w:rPr>
            </w:pPr>
            <w:r w:rsidRPr="002F20D6">
              <w:rPr>
                <w:sz w:val="20"/>
                <w:szCs w:val="20"/>
              </w:rPr>
              <w:t>место</w:t>
            </w:r>
          </w:p>
        </w:tc>
        <w:tc>
          <w:tcPr>
            <w:tcW w:w="491" w:type="pct"/>
            <w:gridSpan w:val="3"/>
            <w:tcBorders>
              <w:top w:val="nil"/>
              <w:left w:val="nil"/>
              <w:bottom w:val="single" w:sz="4" w:space="0" w:color="auto"/>
              <w:right w:val="single" w:sz="4" w:space="0" w:color="auto"/>
            </w:tcBorders>
          </w:tcPr>
          <w:p w14:paraId="2A16367D" w14:textId="77777777" w:rsidR="00AA18DB" w:rsidRPr="002F20D6" w:rsidRDefault="00AA18DB" w:rsidP="00AA18DB">
            <w:pPr>
              <w:jc w:val="center"/>
              <w:rPr>
                <w:sz w:val="20"/>
                <w:szCs w:val="20"/>
              </w:rPr>
            </w:pPr>
            <w:r w:rsidRPr="002F20D6">
              <w:rPr>
                <w:sz w:val="20"/>
                <w:szCs w:val="20"/>
              </w:rPr>
              <w:t>0-2</w:t>
            </w:r>
          </w:p>
        </w:tc>
        <w:tc>
          <w:tcPr>
            <w:tcW w:w="489" w:type="pct"/>
            <w:gridSpan w:val="2"/>
            <w:tcBorders>
              <w:top w:val="nil"/>
              <w:left w:val="nil"/>
              <w:bottom w:val="single" w:sz="4" w:space="0" w:color="auto"/>
              <w:right w:val="single" w:sz="4" w:space="0" w:color="auto"/>
            </w:tcBorders>
          </w:tcPr>
          <w:p w14:paraId="31351CB2" w14:textId="77777777" w:rsidR="00AA18DB" w:rsidRPr="002F20D6" w:rsidRDefault="00AA18DB" w:rsidP="00AA18DB">
            <w:pPr>
              <w:jc w:val="center"/>
              <w:rPr>
                <w:sz w:val="20"/>
                <w:szCs w:val="20"/>
              </w:rPr>
            </w:pPr>
            <w:r w:rsidRPr="002F20D6">
              <w:rPr>
                <w:sz w:val="20"/>
                <w:szCs w:val="20"/>
              </w:rPr>
              <w:t>2</w:t>
            </w:r>
          </w:p>
        </w:tc>
        <w:tc>
          <w:tcPr>
            <w:tcW w:w="487" w:type="pct"/>
            <w:gridSpan w:val="2"/>
            <w:tcBorders>
              <w:top w:val="nil"/>
              <w:left w:val="nil"/>
              <w:bottom w:val="single" w:sz="4" w:space="0" w:color="auto"/>
              <w:right w:val="single" w:sz="4" w:space="0" w:color="auto"/>
            </w:tcBorders>
          </w:tcPr>
          <w:p w14:paraId="5D9AB6D9" w14:textId="77777777" w:rsidR="00AA18DB" w:rsidRPr="002F20D6" w:rsidRDefault="00AA18DB" w:rsidP="00AA18DB">
            <w:pPr>
              <w:jc w:val="center"/>
              <w:rPr>
                <w:sz w:val="20"/>
                <w:szCs w:val="20"/>
              </w:rPr>
            </w:pPr>
            <w:r w:rsidRPr="002F20D6">
              <w:rPr>
                <w:sz w:val="20"/>
                <w:szCs w:val="20"/>
              </w:rPr>
              <w:t>Годовая</w:t>
            </w:r>
          </w:p>
          <w:p w14:paraId="1365890A" w14:textId="77777777" w:rsidR="00AA18DB" w:rsidRPr="002F20D6" w:rsidRDefault="00AA18DB" w:rsidP="00AA18DB">
            <w:pPr>
              <w:jc w:val="center"/>
              <w:rPr>
                <w:sz w:val="20"/>
                <w:szCs w:val="20"/>
              </w:rPr>
            </w:pPr>
          </w:p>
        </w:tc>
        <w:tc>
          <w:tcPr>
            <w:tcW w:w="1748" w:type="pct"/>
            <w:gridSpan w:val="2"/>
            <w:tcBorders>
              <w:top w:val="nil"/>
              <w:left w:val="nil"/>
              <w:bottom w:val="single" w:sz="4" w:space="0" w:color="auto"/>
              <w:right w:val="single" w:sz="4" w:space="0" w:color="auto"/>
            </w:tcBorders>
            <w:noWrap/>
          </w:tcPr>
          <w:p w14:paraId="3946EED1" w14:textId="77777777" w:rsidR="00AA18DB" w:rsidRPr="002F20D6" w:rsidRDefault="00AA18DB" w:rsidP="00AA18DB">
            <w:pPr>
              <w:jc w:val="both"/>
              <w:rPr>
                <w:sz w:val="20"/>
                <w:szCs w:val="20"/>
              </w:rPr>
            </w:pPr>
            <w:r w:rsidRPr="002F20D6">
              <w:rPr>
                <w:sz w:val="20"/>
                <w:szCs w:val="20"/>
              </w:rPr>
              <w:t>Победитель – 2 балла,</w:t>
            </w:r>
          </w:p>
          <w:p w14:paraId="7144ABE1" w14:textId="77777777" w:rsidR="00AA18DB" w:rsidRPr="002F20D6" w:rsidRDefault="00AA18DB" w:rsidP="00AA18DB">
            <w:pPr>
              <w:jc w:val="both"/>
              <w:rPr>
                <w:sz w:val="20"/>
                <w:szCs w:val="20"/>
              </w:rPr>
            </w:pPr>
            <w:r w:rsidRPr="002F20D6">
              <w:rPr>
                <w:sz w:val="20"/>
                <w:szCs w:val="20"/>
              </w:rPr>
              <w:t>Призер – 1 балл</w:t>
            </w:r>
          </w:p>
        </w:tc>
      </w:tr>
      <w:tr w:rsidR="00AA18DB" w:rsidRPr="002F20D6" w14:paraId="5D72574D"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1C831B15" w14:textId="77777777" w:rsidR="00AA18DB" w:rsidRPr="002F20D6" w:rsidRDefault="00AA18DB" w:rsidP="00AA18DB">
            <w:pPr>
              <w:jc w:val="center"/>
              <w:rPr>
                <w:sz w:val="20"/>
                <w:szCs w:val="20"/>
              </w:rPr>
            </w:pPr>
          </w:p>
        </w:tc>
        <w:tc>
          <w:tcPr>
            <w:tcW w:w="1113" w:type="pct"/>
            <w:gridSpan w:val="2"/>
            <w:tcBorders>
              <w:top w:val="nil"/>
              <w:left w:val="nil"/>
              <w:bottom w:val="single" w:sz="4" w:space="0" w:color="auto"/>
              <w:right w:val="single" w:sz="4" w:space="0" w:color="auto"/>
            </w:tcBorders>
          </w:tcPr>
          <w:p w14:paraId="6CB2AFBF" w14:textId="77777777" w:rsidR="00AA18DB" w:rsidRPr="002F20D6" w:rsidRDefault="00AA18DB" w:rsidP="00AA18DB">
            <w:pPr>
              <w:jc w:val="both"/>
              <w:rPr>
                <w:color w:val="000000"/>
                <w:sz w:val="20"/>
                <w:szCs w:val="20"/>
              </w:rPr>
            </w:pPr>
            <w:r w:rsidRPr="002F20D6">
              <w:rPr>
                <w:color w:val="000000"/>
                <w:sz w:val="20"/>
                <w:szCs w:val="20"/>
              </w:rPr>
              <w:t>муниципального уровня</w:t>
            </w:r>
          </w:p>
        </w:tc>
        <w:tc>
          <w:tcPr>
            <w:tcW w:w="400" w:type="pct"/>
            <w:gridSpan w:val="2"/>
            <w:tcBorders>
              <w:top w:val="nil"/>
              <w:left w:val="nil"/>
              <w:bottom w:val="single" w:sz="4" w:space="0" w:color="auto"/>
              <w:right w:val="single" w:sz="4" w:space="0" w:color="auto"/>
            </w:tcBorders>
          </w:tcPr>
          <w:p w14:paraId="1E0D184B" w14:textId="77777777" w:rsidR="00AA18DB" w:rsidRPr="002F20D6" w:rsidRDefault="00AA18DB" w:rsidP="00AA18DB">
            <w:pPr>
              <w:jc w:val="center"/>
              <w:rPr>
                <w:sz w:val="20"/>
                <w:szCs w:val="20"/>
              </w:rPr>
            </w:pPr>
            <w:r w:rsidRPr="002F20D6">
              <w:rPr>
                <w:sz w:val="20"/>
                <w:szCs w:val="20"/>
              </w:rPr>
              <w:t>место</w:t>
            </w:r>
          </w:p>
        </w:tc>
        <w:tc>
          <w:tcPr>
            <w:tcW w:w="491" w:type="pct"/>
            <w:gridSpan w:val="3"/>
            <w:tcBorders>
              <w:top w:val="nil"/>
              <w:left w:val="nil"/>
              <w:bottom w:val="single" w:sz="4" w:space="0" w:color="auto"/>
              <w:right w:val="single" w:sz="4" w:space="0" w:color="auto"/>
            </w:tcBorders>
          </w:tcPr>
          <w:p w14:paraId="7769A9EB" w14:textId="77777777" w:rsidR="00AA18DB" w:rsidRPr="002F20D6" w:rsidRDefault="00AA18DB" w:rsidP="00AA18DB">
            <w:pPr>
              <w:jc w:val="center"/>
              <w:rPr>
                <w:sz w:val="20"/>
                <w:szCs w:val="20"/>
              </w:rPr>
            </w:pPr>
            <w:r w:rsidRPr="002F20D6">
              <w:rPr>
                <w:sz w:val="20"/>
                <w:szCs w:val="20"/>
              </w:rPr>
              <w:t>0-2</w:t>
            </w:r>
          </w:p>
        </w:tc>
        <w:tc>
          <w:tcPr>
            <w:tcW w:w="489" w:type="pct"/>
            <w:gridSpan w:val="2"/>
            <w:tcBorders>
              <w:top w:val="nil"/>
              <w:left w:val="nil"/>
              <w:bottom w:val="single" w:sz="4" w:space="0" w:color="auto"/>
              <w:right w:val="single" w:sz="4" w:space="0" w:color="auto"/>
            </w:tcBorders>
          </w:tcPr>
          <w:p w14:paraId="2BA890D0" w14:textId="77777777" w:rsidR="00AA18DB" w:rsidRPr="002F20D6" w:rsidRDefault="00AA18DB" w:rsidP="00AA18DB">
            <w:pPr>
              <w:jc w:val="center"/>
              <w:rPr>
                <w:sz w:val="20"/>
                <w:szCs w:val="20"/>
              </w:rPr>
            </w:pPr>
            <w:r w:rsidRPr="002F20D6">
              <w:rPr>
                <w:sz w:val="20"/>
                <w:szCs w:val="20"/>
              </w:rPr>
              <w:t>2</w:t>
            </w:r>
          </w:p>
        </w:tc>
        <w:tc>
          <w:tcPr>
            <w:tcW w:w="487" w:type="pct"/>
            <w:gridSpan w:val="2"/>
            <w:tcBorders>
              <w:top w:val="nil"/>
              <w:left w:val="nil"/>
              <w:bottom w:val="single" w:sz="4" w:space="0" w:color="auto"/>
              <w:right w:val="single" w:sz="4" w:space="0" w:color="auto"/>
            </w:tcBorders>
          </w:tcPr>
          <w:p w14:paraId="7CC83986" w14:textId="77777777" w:rsidR="00AA18DB" w:rsidRPr="002F20D6" w:rsidRDefault="00AA18DB" w:rsidP="00AA18DB">
            <w:pPr>
              <w:jc w:val="center"/>
              <w:rPr>
                <w:sz w:val="20"/>
                <w:szCs w:val="20"/>
              </w:rPr>
            </w:pPr>
            <w:r w:rsidRPr="002F20D6">
              <w:rPr>
                <w:sz w:val="20"/>
                <w:szCs w:val="20"/>
              </w:rPr>
              <w:t>Годовая</w:t>
            </w:r>
          </w:p>
          <w:p w14:paraId="2853D233" w14:textId="77777777" w:rsidR="00AA18DB" w:rsidRPr="002F20D6" w:rsidRDefault="00AA18DB" w:rsidP="00AA18DB">
            <w:pPr>
              <w:jc w:val="center"/>
              <w:rPr>
                <w:sz w:val="20"/>
                <w:szCs w:val="20"/>
              </w:rPr>
            </w:pPr>
          </w:p>
        </w:tc>
        <w:tc>
          <w:tcPr>
            <w:tcW w:w="1748" w:type="pct"/>
            <w:gridSpan w:val="2"/>
            <w:tcBorders>
              <w:top w:val="nil"/>
              <w:left w:val="nil"/>
              <w:bottom w:val="single" w:sz="4" w:space="0" w:color="auto"/>
              <w:right w:val="single" w:sz="4" w:space="0" w:color="auto"/>
            </w:tcBorders>
            <w:noWrap/>
          </w:tcPr>
          <w:p w14:paraId="32B3C692" w14:textId="77777777" w:rsidR="00AA18DB" w:rsidRPr="002F20D6" w:rsidRDefault="00AA18DB" w:rsidP="00AA18DB">
            <w:pPr>
              <w:jc w:val="both"/>
              <w:rPr>
                <w:sz w:val="20"/>
                <w:szCs w:val="20"/>
              </w:rPr>
            </w:pPr>
            <w:r w:rsidRPr="002F20D6">
              <w:rPr>
                <w:sz w:val="20"/>
                <w:szCs w:val="20"/>
              </w:rPr>
              <w:t>Победитель – 2 балла,</w:t>
            </w:r>
          </w:p>
          <w:p w14:paraId="35D592ED" w14:textId="77777777" w:rsidR="00AA18DB" w:rsidRPr="002F20D6" w:rsidRDefault="00AA18DB" w:rsidP="00AA18DB">
            <w:pPr>
              <w:jc w:val="both"/>
              <w:rPr>
                <w:sz w:val="20"/>
                <w:szCs w:val="20"/>
              </w:rPr>
            </w:pPr>
            <w:r w:rsidRPr="002F20D6">
              <w:rPr>
                <w:sz w:val="20"/>
                <w:szCs w:val="20"/>
              </w:rPr>
              <w:t>Призер – 1 балл</w:t>
            </w:r>
          </w:p>
        </w:tc>
      </w:tr>
      <w:tr w:rsidR="00AA18DB" w:rsidRPr="002F20D6" w14:paraId="46648496"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068C1093" w14:textId="77777777" w:rsidR="00AA18DB" w:rsidRPr="002F20D6" w:rsidRDefault="00AA18DB" w:rsidP="00AA18DB">
            <w:pPr>
              <w:jc w:val="center"/>
              <w:rPr>
                <w:b/>
                <w:bCs/>
                <w:sz w:val="20"/>
                <w:szCs w:val="20"/>
              </w:rPr>
            </w:pPr>
            <w:r w:rsidRPr="002F20D6">
              <w:rPr>
                <w:b/>
                <w:bCs/>
                <w:sz w:val="20"/>
                <w:szCs w:val="20"/>
              </w:rPr>
              <w:lastRenderedPageBreak/>
              <w:t xml:space="preserve">ИТОГО - 50 </w:t>
            </w:r>
          </w:p>
        </w:tc>
      </w:tr>
      <w:tr w:rsidR="00AA18DB" w:rsidRPr="002F20D6" w14:paraId="2911F5B8"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193F3647" w14:textId="77777777" w:rsidR="00AA18DB" w:rsidRPr="002F20D6" w:rsidRDefault="00AA18DB" w:rsidP="00AA18DB">
            <w:pPr>
              <w:jc w:val="center"/>
              <w:rPr>
                <w:b/>
                <w:bCs/>
                <w:sz w:val="20"/>
                <w:szCs w:val="20"/>
              </w:rPr>
            </w:pPr>
            <w:r w:rsidRPr="002F20D6">
              <w:rPr>
                <w:b/>
                <w:bCs/>
                <w:sz w:val="20"/>
                <w:szCs w:val="20"/>
              </w:rPr>
              <w:t>Преподаватель-организатор основ безопасности жизнедеятельности</w:t>
            </w:r>
          </w:p>
        </w:tc>
      </w:tr>
      <w:tr w:rsidR="00AA18DB" w:rsidRPr="002F20D6" w14:paraId="44238C65"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310C68F7" w14:textId="77777777" w:rsidR="00AA18DB" w:rsidRPr="002F20D6" w:rsidRDefault="00AA18DB" w:rsidP="00AA18DB">
            <w:pPr>
              <w:jc w:val="center"/>
              <w:rPr>
                <w:b/>
                <w:bCs/>
                <w:sz w:val="20"/>
                <w:szCs w:val="20"/>
              </w:rPr>
            </w:pPr>
          </w:p>
        </w:tc>
      </w:tr>
      <w:tr w:rsidR="00AA18DB" w:rsidRPr="002F20D6" w14:paraId="22346F46" w14:textId="77777777" w:rsidTr="00AA18DB">
        <w:trPr>
          <w:trHeight w:val="20"/>
        </w:trPr>
        <w:tc>
          <w:tcPr>
            <w:tcW w:w="257" w:type="pct"/>
            <w:tcBorders>
              <w:top w:val="nil"/>
              <w:left w:val="single" w:sz="4" w:space="0" w:color="auto"/>
              <w:bottom w:val="single" w:sz="4" w:space="0" w:color="auto"/>
              <w:right w:val="single" w:sz="4" w:space="0" w:color="auto"/>
            </w:tcBorders>
            <w:vAlign w:val="center"/>
          </w:tcPr>
          <w:p w14:paraId="22CDCF2B" w14:textId="77777777" w:rsidR="00AA18DB" w:rsidRPr="002F20D6" w:rsidRDefault="00AA18DB" w:rsidP="00AA18DB">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14:paraId="4C915B3E" w14:textId="77777777" w:rsidR="00AA18DB" w:rsidRPr="002F20D6" w:rsidRDefault="00AA18DB" w:rsidP="00AA18DB">
            <w:pPr>
              <w:jc w:val="center"/>
              <w:rPr>
                <w:sz w:val="20"/>
                <w:szCs w:val="20"/>
              </w:rPr>
            </w:pPr>
            <w:r w:rsidRPr="002F20D6">
              <w:rPr>
                <w:sz w:val="20"/>
                <w:szCs w:val="20"/>
              </w:rPr>
              <w:t>Наименование</w:t>
            </w:r>
          </w:p>
          <w:p w14:paraId="7F664352" w14:textId="77777777" w:rsidR="00AA18DB" w:rsidRPr="002F20D6" w:rsidRDefault="00AA18DB" w:rsidP="00AA18DB">
            <w:pPr>
              <w:jc w:val="center"/>
              <w:rPr>
                <w:sz w:val="20"/>
                <w:szCs w:val="20"/>
              </w:rPr>
            </w:pPr>
            <w:r w:rsidRPr="002F20D6">
              <w:rPr>
                <w:sz w:val="20"/>
                <w:szCs w:val="20"/>
              </w:rPr>
              <w:t>критерия</w:t>
            </w:r>
          </w:p>
        </w:tc>
        <w:tc>
          <w:tcPr>
            <w:tcW w:w="400" w:type="pct"/>
            <w:gridSpan w:val="2"/>
            <w:tcBorders>
              <w:top w:val="nil"/>
              <w:left w:val="nil"/>
              <w:bottom w:val="single" w:sz="4" w:space="0" w:color="auto"/>
              <w:right w:val="single" w:sz="4" w:space="0" w:color="auto"/>
            </w:tcBorders>
            <w:vAlign w:val="center"/>
          </w:tcPr>
          <w:p w14:paraId="11318CEA" w14:textId="77777777" w:rsidR="00AA18DB" w:rsidRPr="002F20D6" w:rsidRDefault="00AA18DB" w:rsidP="00AA18DB">
            <w:pPr>
              <w:jc w:val="center"/>
              <w:rPr>
                <w:sz w:val="20"/>
                <w:szCs w:val="20"/>
              </w:rPr>
            </w:pPr>
            <w:r w:rsidRPr="002F20D6">
              <w:rPr>
                <w:sz w:val="20"/>
                <w:szCs w:val="20"/>
              </w:rPr>
              <w:t>Единица</w:t>
            </w:r>
          </w:p>
          <w:p w14:paraId="34F7A4AE" w14:textId="77777777" w:rsidR="00AA18DB" w:rsidRPr="002F20D6" w:rsidRDefault="00AA18DB" w:rsidP="00AA18DB">
            <w:pPr>
              <w:jc w:val="center"/>
              <w:rPr>
                <w:sz w:val="20"/>
                <w:szCs w:val="20"/>
              </w:rPr>
            </w:pPr>
            <w:r w:rsidRPr="002F20D6">
              <w:rPr>
                <w:sz w:val="20"/>
                <w:szCs w:val="20"/>
              </w:rPr>
              <w:t>измерения</w:t>
            </w:r>
          </w:p>
        </w:tc>
        <w:tc>
          <w:tcPr>
            <w:tcW w:w="491" w:type="pct"/>
            <w:gridSpan w:val="3"/>
            <w:tcBorders>
              <w:top w:val="nil"/>
              <w:left w:val="nil"/>
              <w:bottom w:val="single" w:sz="4" w:space="0" w:color="auto"/>
              <w:right w:val="single" w:sz="4" w:space="0" w:color="auto"/>
            </w:tcBorders>
            <w:vAlign w:val="center"/>
          </w:tcPr>
          <w:p w14:paraId="1B757F7B" w14:textId="77777777" w:rsidR="00AA18DB" w:rsidRPr="002F20D6" w:rsidRDefault="00AA18DB" w:rsidP="00AA18DB">
            <w:pPr>
              <w:jc w:val="center"/>
              <w:rPr>
                <w:sz w:val="20"/>
                <w:szCs w:val="20"/>
              </w:rPr>
            </w:pPr>
            <w:r w:rsidRPr="002F20D6">
              <w:rPr>
                <w:sz w:val="20"/>
                <w:szCs w:val="20"/>
              </w:rPr>
              <w:t>Диапазон</w:t>
            </w:r>
          </w:p>
          <w:p w14:paraId="05A8441D" w14:textId="77777777" w:rsidR="00AA18DB" w:rsidRPr="002F20D6" w:rsidRDefault="00AA18DB" w:rsidP="00AA18DB">
            <w:pPr>
              <w:jc w:val="center"/>
              <w:rPr>
                <w:sz w:val="20"/>
                <w:szCs w:val="20"/>
              </w:rPr>
            </w:pPr>
            <w:r w:rsidRPr="002F20D6">
              <w:rPr>
                <w:sz w:val="20"/>
                <w:szCs w:val="20"/>
              </w:rPr>
              <w:t>значений</w:t>
            </w:r>
          </w:p>
        </w:tc>
        <w:tc>
          <w:tcPr>
            <w:tcW w:w="485" w:type="pct"/>
            <w:tcBorders>
              <w:top w:val="nil"/>
              <w:left w:val="nil"/>
              <w:bottom w:val="single" w:sz="4" w:space="0" w:color="auto"/>
              <w:right w:val="single" w:sz="4" w:space="0" w:color="auto"/>
            </w:tcBorders>
            <w:vAlign w:val="center"/>
          </w:tcPr>
          <w:p w14:paraId="2349C961" w14:textId="77777777" w:rsidR="00AA18DB" w:rsidRPr="002F20D6" w:rsidRDefault="00AA18DB" w:rsidP="00AA18DB">
            <w:pPr>
              <w:jc w:val="center"/>
              <w:rPr>
                <w:sz w:val="20"/>
                <w:szCs w:val="20"/>
              </w:rPr>
            </w:pPr>
            <w:r w:rsidRPr="002F20D6">
              <w:rPr>
                <w:sz w:val="20"/>
                <w:szCs w:val="20"/>
              </w:rPr>
              <w:t>Весовой</w:t>
            </w:r>
          </w:p>
          <w:p w14:paraId="60BF5498" w14:textId="77777777" w:rsidR="00AA18DB" w:rsidRPr="002F20D6" w:rsidRDefault="00AA18DB" w:rsidP="00AA18DB">
            <w:pPr>
              <w:jc w:val="center"/>
              <w:rPr>
                <w:sz w:val="20"/>
                <w:szCs w:val="20"/>
              </w:rPr>
            </w:pPr>
            <w:r w:rsidRPr="002F20D6">
              <w:rPr>
                <w:sz w:val="20"/>
                <w:szCs w:val="20"/>
              </w:rPr>
              <w:t>коэффициент</w:t>
            </w:r>
          </w:p>
        </w:tc>
        <w:tc>
          <w:tcPr>
            <w:tcW w:w="488" w:type="pct"/>
            <w:gridSpan w:val="2"/>
            <w:tcBorders>
              <w:top w:val="nil"/>
              <w:left w:val="nil"/>
              <w:bottom w:val="single" w:sz="4" w:space="0" w:color="auto"/>
              <w:right w:val="single" w:sz="4" w:space="0" w:color="auto"/>
            </w:tcBorders>
            <w:vAlign w:val="center"/>
          </w:tcPr>
          <w:p w14:paraId="271D3A90" w14:textId="77777777" w:rsidR="00AA18DB" w:rsidRPr="002F20D6" w:rsidRDefault="00AA18DB" w:rsidP="00AA18DB">
            <w:pPr>
              <w:jc w:val="center"/>
              <w:rPr>
                <w:sz w:val="20"/>
                <w:szCs w:val="20"/>
              </w:rPr>
            </w:pPr>
            <w:r>
              <w:rPr>
                <w:sz w:val="20"/>
                <w:szCs w:val="20"/>
              </w:rPr>
              <w:t>Пери</w:t>
            </w:r>
            <w:r w:rsidRPr="002F20D6">
              <w:rPr>
                <w:sz w:val="20"/>
                <w:szCs w:val="20"/>
              </w:rPr>
              <w:t>одичность изменения</w:t>
            </w:r>
          </w:p>
        </w:tc>
        <w:tc>
          <w:tcPr>
            <w:tcW w:w="1766" w:type="pct"/>
            <w:gridSpan w:val="4"/>
            <w:tcBorders>
              <w:top w:val="nil"/>
              <w:left w:val="nil"/>
              <w:bottom w:val="single" w:sz="4" w:space="0" w:color="auto"/>
              <w:right w:val="single" w:sz="4" w:space="0" w:color="auto"/>
            </w:tcBorders>
            <w:noWrap/>
            <w:vAlign w:val="center"/>
          </w:tcPr>
          <w:p w14:paraId="275C7D02" w14:textId="77777777" w:rsidR="00AA18DB" w:rsidRPr="002F20D6" w:rsidRDefault="00AA18DB" w:rsidP="00AA18DB">
            <w:pPr>
              <w:jc w:val="center"/>
              <w:rPr>
                <w:sz w:val="20"/>
                <w:szCs w:val="20"/>
              </w:rPr>
            </w:pPr>
            <w:r w:rsidRPr="002F20D6">
              <w:rPr>
                <w:sz w:val="20"/>
                <w:szCs w:val="20"/>
              </w:rPr>
              <w:t>Расчет показателя</w:t>
            </w:r>
          </w:p>
        </w:tc>
      </w:tr>
      <w:tr w:rsidR="00AA18DB" w:rsidRPr="002F20D6" w14:paraId="03F1EE5F"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509D9716" w14:textId="77777777" w:rsidR="00AA18DB" w:rsidRPr="002F20D6" w:rsidRDefault="00AA18DB" w:rsidP="00AA18DB">
            <w:pPr>
              <w:jc w:val="center"/>
              <w:rPr>
                <w:sz w:val="20"/>
                <w:szCs w:val="20"/>
              </w:rPr>
            </w:pPr>
            <w:r w:rsidRPr="002F20D6">
              <w:rPr>
                <w:sz w:val="20"/>
                <w:szCs w:val="20"/>
              </w:rPr>
              <w:t>1</w:t>
            </w:r>
          </w:p>
        </w:tc>
        <w:tc>
          <w:tcPr>
            <w:tcW w:w="1113" w:type="pct"/>
            <w:gridSpan w:val="2"/>
            <w:tcBorders>
              <w:top w:val="nil"/>
              <w:left w:val="nil"/>
              <w:bottom w:val="single" w:sz="4" w:space="0" w:color="auto"/>
              <w:right w:val="single" w:sz="4" w:space="0" w:color="auto"/>
            </w:tcBorders>
            <w:vAlign w:val="center"/>
          </w:tcPr>
          <w:p w14:paraId="48BA0BD8" w14:textId="77777777" w:rsidR="00AA18DB" w:rsidRPr="002F20D6" w:rsidRDefault="00AA18DB" w:rsidP="00AA18DB">
            <w:pPr>
              <w:rPr>
                <w:sz w:val="20"/>
                <w:szCs w:val="20"/>
              </w:rPr>
            </w:pPr>
            <w:r w:rsidRPr="002F20D6">
              <w:rPr>
                <w:sz w:val="20"/>
                <w:szCs w:val="20"/>
              </w:rPr>
              <w:t xml:space="preserve">Успеваемость обучающихся  </w:t>
            </w:r>
          </w:p>
        </w:tc>
        <w:tc>
          <w:tcPr>
            <w:tcW w:w="400" w:type="pct"/>
            <w:gridSpan w:val="2"/>
            <w:tcBorders>
              <w:top w:val="nil"/>
              <w:left w:val="nil"/>
              <w:bottom w:val="single" w:sz="4" w:space="0" w:color="auto"/>
              <w:right w:val="single" w:sz="4" w:space="0" w:color="auto"/>
            </w:tcBorders>
            <w:vAlign w:val="center"/>
          </w:tcPr>
          <w:p w14:paraId="24654A0B" w14:textId="77777777" w:rsidR="00AA18DB" w:rsidRPr="002F20D6" w:rsidRDefault="00AA18DB" w:rsidP="00AA18DB">
            <w:pPr>
              <w:jc w:val="center"/>
              <w:rPr>
                <w:sz w:val="20"/>
                <w:szCs w:val="20"/>
              </w:rPr>
            </w:pPr>
            <w:r w:rsidRPr="002F20D6">
              <w:rPr>
                <w:sz w:val="20"/>
                <w:szCs w:val="20"/>
              </w:rPr>
              <w:t>%</w:t>
            </w:r>
          </w:p>
        </w:tc>
        <w:tc>
          <w:tcPr>
            <w:tcW w:w="491" w:type="pct"/>
            <w:gridSpan w:val="3"/>
            <w:tcBorders>
              <w:top w:val="nil"/>
              <w:left w:val="nil"/>
              <w:bottom w:val="single" w:sz="4" w:space="0" w:color="auto"/>
              <w:right w:val="single" w:sz="4" w:space="0" w:color="auto"/>
            </w:tcBorders>
            <w:vAlign w:val="center"/>
          </w:tcPr>
          <w:p w14:paraId="5CD6430A" w14:textId="77777777" w:rsidR="00AA18DB" w:rsidRPr="002F20D6" w:rsidRDefault="00AA18DB" w:rsidP="00AA18DB">
            <w:pPr>
              <w:jc w:val="center"/>
              <w:rPr>
                <w:sz w:val="20"/>
                <w:szCs w:val="20"/>
              </w:rPr>
            </w:pPr>
            <w:r w:rsidRPr="002F20D6">
              <w:rPr>
                <w:sz w:val="20"/>
                <w:szCs w:val="20"/>
              </w:rPr>
              <w:t>1-100</w:t>
            </w:r>
          </w:p>
        </w:tc>
        <w:tc>
          <w:tcPr>
            <w:tcW w:w="489" w:type="pct"/>
            <w:gridSpan w:val="2"/>
            <w:tcBorders>
              <w:top w:val="nil"/>
              <w:left w:val="nil"/>
              <w:bottom w:val="single" w:sz="4" w:space="0" w:color="auto"/>
              <w:right w:val="single" w:sz="4" w:space="0" w:color="auto"/>
            </w:tcBorders>
            <w:vAlign w:val="center"/>
          </w:tcPr>
          <w:p w14:paraId="22D6B592" w14:textId="77777777" w:rsidR="00AA18DB" w:rsidRPr="002F20D6" w:rsidRDefault="00AA18DB" w:rsidP="00AA18DB">
            <w:pPr>
              <w:jc w:val="center"/>
              <w:rPr>
                <w:sz w:val="20"/>
                <w:szCs w:val="20"/>
              </w:rPr>
            </w:pPr>
            <w:r w:rsidRPr="002F20D6">
              <w:rPr>
                <w:sz w:val="20"/>
                <w:szCs w:val="20"/>
              </w:rPr>
              <w:t>8</w:t>
            </w:r>
          </w:p>
        </w:tc>
        <w:tc>
          <w:tcPr>
            <w:tcW w:w="487" w:type="pct"/>
            <w:gridSpan w:val="2"/>
            <w:tcBorders>
              <w:top w:val="nil"/>
              <w:left w:val="nil"/>
              <w:bottom w:val="single" w:sz="4" w:space="0" w:color="auto"/>
              <w:right w:val="single" w:sz="4" w:space="0" w:color="auto"/>
            </w:tcBorders>
            <w:vAlign w:val="center"/>
          </w:tcPr>
          <w:p w14:paraId="22005AD6" w14:textId="77777777" w:rsidR="00AA18DB" w:rsidRPr="002F20D6" w:rsidRDefault="00AA18DB" w:rsidP="00AA18DB">
            <w:pPr>
              <w:jc w:val="center"/>
              <w:rPr>
                <w:sz w:val="20"/>
                <w:szCs w:val="20"/>
              </w:rPr>
            </w:pPr>
            <w:r w:rsidRPr="002F20D6">
              <w:rPr>
                <w:sz w:val="20"/>
                <w:szCs w:val="20"/>
              </w:rPr>
              <w:t>Годовая</w:t>
            </w:r>
          </w:p>
        </w:tc>
        <w:tc>
          <w:tcPr>
            <w:tcW w:w="1748" w:type="pct"/>
            <w:gridSpan w:val="2"/>
            <w:tcBorders>
              <w:top w:val="nil"/>
              <w:left w:val="nil"/>
              <w:bottom w:val="single" w:sz="4" w:space="0" w:color="auto"/>
              <w:right w:val="single" w:sz="4" w:space="0" w:color="auto"/>
            </w:tcBorders>
            <w:noWrap/>
            <w:vAlign w:val="center"/>
          </w:tcPr>
          <w:p w14:paraId="02A99172" w14:textId="77777777" w:rsidR="00AA18DB" w:rsidRPr="002F20D6" w:rsidRDefault="00AA18DB" w:rsidP="00AA18DB">
            <w:pPr>
              <w:jc w:val="both"/>
              <w:rPr>
                <w:sz w:val="20"/>
                <w:szCs w:val="20"/>
              </w:rPr>
            </w:pPr>
            <w:r w:rsidRPr="002F20D6">
              <w:rPr>
                <w:sz w:val="20"/>
                <w:szCs w:val="20"/>
              </w:rPr>
              <w:t>(А/В)*100%, где А -  число учащихся, обучающихся без  неудовлетворительных оценок, В -  общая численность обучающихся.</w:t>
            </w:r>
          </w:p>
          <w:p w14:paraId="3E3D83C1" w14:textId="77777777" w:rsidR="00AA18DB" w:rsidRPr="002F20D6" w:rsidRDefault="00AA18DB" w:rsidP="00AA18DB">
            <w:pPr>
              <w:jc w:val="both"/>
              <w:rPr>
                <w:sz w:val="20"/>
                <w:szCs w:val="20"/>
              </w:rPr>
            </w:pPr>
            <w:r w:rsidRPr="002F20D6">
              <w:rPr>
                <w:sz w:val="20"/>
                <w:szCs w:val="20"/>
              </w:rPr>
              <w:t>100% - 10 баллов,</w:t>
            </w:r>
          </w:p>
          <w:p w14:paraId="58F44593" w14:textId="77777777" w:rsidR="00AA18DB" w:rsidRPr="002F20D6" w:rsidRDefault="00AA18DB" w:rsidP="00AA18DB">
            <w:pPr>
              <w:jc w:val="both"/>
              <w:rPr>
                <w:sz w:val="20"/>
                <w:szCs w:val="20"/>
              </w:rPr>
            </w:pPr>
            <w:r w:rsidRPr="002F20D6">
              <w:rPr>
                <w:sz w:val="20"/>
                <w:szCs w:val="20"/>
              </w:rPr>
              <w:t>90 и более % - 9 баллов,</w:t>
            </w:r>
          </w:p>
          <w:p w14:paraId="2E1E0DAB" w14:textId="77777777" w:rsidR="00AA18DB" w:rsidRPr="002F20D6" w:rsidRDefault="00AA18DB" w:rsidP="00AA18DB">
            <w:pPr>
              <w:jc w:val="both"/>
              <w:rPr>
                <w:sz w:val="20"/>
                <w:szCs w:val="20"/>
              </w:rPr>
            </w:pPr>
            <w:r w:rsidRPr="002F20D6">
              <w:rPr>
                <w:sz w:val="20"/>
                <w:szCs w:val="20"/>
              </w:rPr>
              <w:t>80 и более% -  8 баллов,</w:t>
            </w:r>
          </w:p>
          <w:p w14:paraId="51FF16DC" w14:textId="77777777" w:rsidR="00AA18DB" w:rsidRPr="002F20D6" w:rsidRDefault="00AA18DB" w:rsidP="00AA18DB">
            <w:pPr>
              <w:jc w:val="both"/>
              <w:rPr>
                <w:sz w:val="20"/>
                <w:szCs w:val="20"/>
              </w:rPr>
            </w:pPr>
            <w:r w:rsidRPr="002F20D6">
              <w:rPr>
                <w:sz w:val="20"/>
                <w:szCs w:val="20"/>
              </w:rPr>
              <w:t>70 и более % - 7 баллов,</w:t>
            </w:r>
          </w:p>
          <w:p w14:paraId="421CE989" w14:textId="77777777" w:rsidR="00AA18DB" w:rsidRPr="002F20D6" w:rsidRDefault="00AA18DB" w:rsidP="00AA18DB">
            <w:pPr>
              <w:jc w:val="both"/>
              <w:rPr>
                <w:sz w:val="20"/>
                <w:szCs w:val="20"/>
              </w:rPr>
            </w:pPr>
            <w:r w:rsidRPr="002F20D6">
              <w:rPr>
                <w:sz w:val="20"/>
                <w:szCs w:val="20"/>
              </w:rPr>
              <w:t>60 и более% - 6 баллов,</w:t>
            </w:r>
          </w:p>
          <w:p w14:paraId="6A381105" w14:textId="77777777" w:rsidR="00AA18DB" w:rsidRPr="002F20D6" w:rsidRDefault="00AA18DB" w:rsidP="00AA18DB">
            <w:pPr>
              <w:jc w:val="both"/>
              <w:rPr>
                <w:sz w:val="20"/>
                <w:szCs w:val="20"/>
              </w:rPr>
            </w:pPr>
            <w:r w:rsidRPr="002F20D6">
              <w:rPr>
                <w:sz w:val="20"/>
                <w:szCs w:val="20"/>
              </w:rPr>
              <w:t>50 и более % - 5 баллов и т.д.</w:t>
            </w:r>
          </w:p>
        </w:tc>
      </w:tr>
      <w:tr w:rsidR="00AA18DB" w:rsidRPr="002F20D6" w14:paraId="1C1BDFD8"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3526828" w14:textId="77777777" w:rsidR="00AA18DB" w:rsidRPr="002F20D6" w:rsidRDefault="00AA18DB" w:rsidP="00AA18DB">
            <w:pPr>
              <w:jc w:val="center"/>
              <w:rPr>
                <w:sz w:val="20"/>
                <w:szCs w:val="20"/>
              </w:rPr>
            </w:pPr>
            <w:r w:rsidRPr="002F20D6">
              <w:rPr>
                <w:sz w:val="20"/>
                <w:szCs w:val="20"/>
              </w:rPr>
              <w:t>2</w:t>
            </w:r>
          </w:p>
        </w:tc>
        <w:tc>
          <w:tcPr>
            <w:tcW w:w="1113" w:type="pct"/>
            <w:gridSpan w:val="2"/>
            <w:tcBorders>
              <w:top w:val="nil"/>
              <w:left w:val="nil"/>
              <w:bottom w:val="single" w:sz="4" w:space="0" w:color="auto"/>
              <w:right w:val="single" w:sz="4" w:space="0" w:color="auto"/>
            </w:tcBorders>
            <w:vAlign w:val="center"/>
          </w:tcPr>
          <w:p w14:paraId="3B72C8D5" w14:textId="77777777" w:rsidR="00AA18DB" w:rsidRPr="002F20D6" w:rsidRDefault="00AA18DB" w:rsidP="00AA18DB">
            <w:pPr>
              <w:rPr>
                <w:sz w:val="20"/>
                <w:szCs w:val="20"/>
              </w:rPr>
            </w:pPr>
            <w:r w:rsidRPr="002F20D6">
              <w:rPr>
                <w:sz w:val="20"/>
                <w:szCs w:val="20"/>
              </w:rPr>
              <w:t>Качество  знаний   обучающихся:</w:t>
            </w:r>
          </w:p>
        </w:tc>
        <w:tc>
          <w:tcPr>
            <w:tcW w:w="400" w:type="pct"/>
            <w:gridSpan w:val="2"/>
            <w:tcBorders>
              <w:top w:val="nil"/>
              <w:left w:val="nil"/>
              <w:bottom w:val="single" w:sz="4" w:space="0" w:color="auto"/>
              <w:right w:val="single" w:sz="4" w:space="0" w:color="auto"/>
            </w:tcBorders>
            <w:vAlign w:val="center"/>
          </w:tcPr>
          <w:p w14:paraId="3D8F686C" w14:textId="77777777" w:rsidR="00AA18DB" w:rsidRPr="002F20D6" w:rsidRDefault="00AA18DB" w:rsidP="00AA18DB">
            <w:pPr>
              <w:jc w:val="center"/>
              <w:rPr>
                <w:sz w:val="20"/>
                <w:szCs w:val="20"/>
              </w:rPr>
            </w:pPr>
            <w:r w:rsidRPr="002F20D6">
              <w:rPr>
                <w:sz w:val="20"/>
                <w:szCs w:val="20"/>
              </w:rPr>
              <w:t>%</w:t>
            </w:r>
          </w:p>
        </w:tc>
        <w:tc>
          <w:tcPr>
            <w:tcW w:w="491" w:type="pct"/>
            <w:gridSpan w:val="3"/>
            <w:tcBorders>
              <w:top w:val="nil"/>
              <w:left w:val="nil"/>
              <w:bottom w:val="single" w:sz="4" w:space="0" w:color="auto"/>
              <w:right w:val="single" w:sz="4" w:space="0" w:color="auto"/>
            </w:tcBorders>
            <w:vAlign w:val="center"/>
          </w:tcPr>
          <w:p w14:paraId="41A5D74B" w14:textId="77777777" w:rsidR="00AA18DB" w:rsidRPr="002F20D6" w:rsidRDefault="00AA18DB" w:rsidP="00AA18DB">
            <w:pPr>
              <w:jc w:val="center"/>
              <w:rPr>
                <w:sz w:val="20"/>
                <w:szCs w:val="20"/>
              </w:rPr>
            </w:pPr>
            <w:r w:rsidRPr="002F20D6">
              <w:rPr>
                <w:sz w:val="20"/>
                <w:szCs w:val="20"/>
              </w:rPr>
              <w:t>0-100</w:t>
            </w:r>
          </w:p>
        </w:tc>
        <w:tc>
          <w:tcPr>
            <w:tcW w:w="489" w:type="pct"/>
            <w:gridSpan w:val="2"/>
            <w:tcBorders>
              <w:top w:val="nil"/>
              <w:left w:val="nil"/>
              <w:bottom w:val="single" w:sz="4" w:space="0" w:color="auto"/>
              <w:right w:val="single" w:sz="4" w:space="0" w:color="auto"/>
            </w:tcBorders>
            <w:vAlign w:val="center"/>
          </w:tcPr>
          <w:p w14:paraId="12412CD8" w14:textId="77777777" w:rsidR="00AA18DB" w:rsidRPr="002F20D6" w:rsidRDefault="00AA18DB" w:rsidP="00AA18DB">
            <w:pPr>
              <w:jc w:val="center"/>
              <w:rPr>
                <w:sz w:val="20"/>
                <w:szCs w:val="20"/>
              </w:rPr>
            </w:pPr>
            <w:r w:rsidRPr="002F20D6">
              <w:rPr>
                <w:sz w:val="20"/>
                <w:szCs w:val="20"/>
              </w:rPr>
              <w:t>8</w:t>
            </w:r>
          </w:p>
        </w:tc>
        <w:tc>
          <w:tcPr>
            <w:tcW w:w="487" w:type="pct"/>
            <w:gridSpan w:val="2"/>
            <w:tcBorders>
              <w:top w:val="nil"/>
              <w:left w:val="nil"/>
              <w:bottom w:val="single" w:sz="4" w:space="0" w:color="auto"/>
              <w:right w:val="single" w:sz="4" w:space="0" w:color="auto"/>
            </w:tcBorders>
            <w:vAlign w:val="center"/>
          </w:tcPr>
          <w:p w14:paraId="696210B7" w14:textId="77777777" w:rsidR="00AA18DB" w:rsidRPr="002F20D6" w:rsidRDefault="00AA18DB" w:rsidP="00AA18DB">
            <w:pPr>
              <w:jc w:val="center"/>
              <w:rPr>
                <w:sz w:val="20"/>
                <w:szCs w:val="20"/>
              </w:rPr>
            </w:pPr>
            <w:r>
              <w:rPr>
                <w:sz w:val="20"/>
                <w:szCs w:val="20"/>
              </w:rPr>
              <w:t>полуг</w:t>
            </w:r>
            <w:r w:rsidRPr="002F20D6">
              <w:rPr>
                <w:sz w:val="20"/>
                <w:szCs w:val="20"/>
              </w:rPr>
              <w:t>одовая</w:t>
            </w:r>
          </w:p>
        </w:tc>
        <w:tc>
          <w:tcPr>
            <w:tcW w:w="1748" w:type="pct"/>
            <w:gridSpan w:val="2"/>
            <w:tcBorders>
              <w:top w:val="nil"/>
              <w:left w:val="nil"/>
              <w:bottom w:val="single" w:sz="4" w:space="0" w:color="auto"/>
              <w:right w:val="single" w:sz="4" w:space="0" w:color="auto"/>
            </w:tcBorders>
            <w:noWrap/>
            <w:vAlign w:val="center"/>
          </w:tcPr>
          <w:p w14:paraId="722829CC" w14:textId="77777777" w:rsidR="00AA18DB" w:rsidRPr="002F20D6" w:rsidRDefault="00AA18DB" w:rsidP="00AA18DB">
            <w:pPr>
              <w:jc w:val="both"/>
              <w:rPr>
                <w:sz w:val="20"/>
                <w:szCs w:val="20"/>
              </w:rPr>
            </w:pPr>
            <w:r w:rsidRPr="002F20D6">
              <w:rPr>
                <w:sz w:val="20"/>
                <w:szCs w:val="20"/>
              </w:rPr>
              <w:t>(А/В)*100%, где А -  число учащихся, по предметам, обучающихся на «4» и «5», В -  общая численность обучающихся по предметам.</w:t>
            </w:r>
          </w:p>
          <w:p w14:paraId="09D877D7" w14:textId="77777777" w:rsidR="00AA18DB" w:rsidRPr="002F20D6" w:rsidRDefault="00AA18DB" w:rsidP="00AA18DB">
            <w:pPr>
              <w:jc w:val="both"/>
              <w:rPr>
                <w:sz w:val="20"/>
                <w:szCs w:val="20"/>
              </w:rPr>
            </w:pPr>
            <w:r w:rsidRPr="002F20D6">
              <w:rPr>
                <w:sz w:val="20"/>
                <w:szCs w:val="20"/>
              </w:rPr>
              <w:t>90- 100% - 8 баллов,</w:t>
            </w:r>
          </w:p>
          <w:p w14:paraId="507A28FA" w14:textId="77777777" w:rsidR="00AA18DB" w:rsidRPr="002F20D6" w:rsidRDefault="00AA18DB" w:rsidP="00AA18DB">
            <w:pPr>
              <w:jc w:val="both"/>
              <w:rPr>
                <w:sz w:val="20"/>
                <w:szCs w:val="20"/>
              </w:rPr>
            </w:pPr>
            <w:r w:rsidRPr="002F20D6">
              <w:rPr>
                <w:sz w:val="20"/>
                <w:szCs w:val="20"/>
              </w:rPr>
              <w:t>80 и более % - 7 баллов,</w:t>
            </w:r>
          </w:p>
          <w:p w14:paraId="7982EFA9" w14:textId="77777777" w:rsidR="00AA18DB" w:rsidRPr="002F20D6" w:rsidRDefault="00AA18DB" w:rsidP="00AA18DB">
            <w:pPr>
              <w:jc w:val="both"/>
              <w:rPr>
                <w:sz w:val="20"/>
                <w:szCs w:val="20"/>
              </w:rPr>
            </w:pPr>
            <w:r w:rsidRPr="002F20D6">
              <w:rPr>
                <w:sz w:val="20"/>
                <w:szCs w:val="20"/>
              </w:rPr>
              <w:t>70 и более% -  6 баллов,</w:t>
            </w:r>
          </w:p>
          <w:p w14:paraId="2F31155D" w14:textId="77777777" w:rsidR="00AA18DB" w:rsidRPr="002F20D6" w:rsidRDefault="00AA18DB" w:rsidP="00AA18DB">
            <w:pPr>
              <w:jc w:val="both"/>
              <w:rPr>
                <w:sz w:val="20"/>
                <w:szCs w:val="20"/>
              </w:rPr>
            </w:pPr>
            <w:r w:rsidRPr="002F20D6">
              <w:rPr>
                <w:sz w:val="20"/>
                <w:szCs w:val="20"/>
              </w:rPr>
              <w:t>60 и более % - 5 баллов,</w:t>
            </w:r>
          </w:p>
          <w:p w14:paraId="090D6B14" w14:textId="77777777" w:rsidR="00AA18DB" w:rsidRPr="002F20D6" w:rsidRDefault="00AA18DB" w:rsidP="00AA18DB">
            <w:pPr>
              <w:jc w:val="both"/>
              <w:rPr>
                <w:sz w:val="20"/>
                <w:szCs w:val="20"/>
              </w:rPr>
            </w:pPr>
            <w:r w:rsidRPr="002F20D6">
              <w:rPr>
                <w:sz w:val="20"/>
                <w:szCs w:val="20"/>
              </w:rPr>
              <w:t>50 и более% - 4 балла,</w:t>
            </w:r>
          </w:p>
          <w:p w14:paraId="62D18D05" w14:textId="77777777" w:rsidR="00AA18DB" w:rsidRPr="002F20D6" w:rsidRDefault="00AA18DB" w:rsidP="00AA18DB">
            <w:pPr>
              <w:jc w:val="both"/>
              <w:rPr>
                <w:sz w:val="20"/>
                <w:szCs w:val="20"/>
              </w:rPr>
            </w:pPr>
            <w:r w:rsidRPr="002F20D6">
              <w:rPr>
                <w:sz w:val="20"/>
                <w:szCs w:val="20"/>
              </w:rPr>
              <w:t>40 и более % - 3 балла и т.д.</w:t>
            </w:r>
          </w:p>
        </w:tc>
      </w:tr>
      <w:tr w:rsidR="00AA18DB" w:rsidRPr="002F20D6" w14:paraId="31F43F7B"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46731F0" w14:textId="77777777" w:rsidR="00AA18DB" w:rsidRPr="002F20D6" w:rsidRDefault="00AA18DB" w:rsidP="00AA18DB">
            <w:pPr>
              <w:jc w:val="center"/>
              <w:rPr>
                <w:sz w:val="20"/>
                <w:szCs w:val="20"/>
              </w:rPr>
            </w:pPr>
            <w:r w:rsidRPr="002F20D6">
              <w:rPr>
                <w:sz w:val="20"/>
                <w:szCs w:val="20"/>
              </w:rPr>
              <w:t>3</w:t>
            </w:r>
          </w:p>
        </w:tc>
        <w:tc>
          <w:tcPr>
            <w:tcW w:w="1113" w:type="pct"/>
            <w:gridSpan w:val="2"/>
            <w:tcBorders>
              <w:top w:val="nil"/>
              <w:left w:val="nil"/>
              <w:bottom w:val="single" w:sz="4" w:space="0" w:color="auto"/>
              <w:right w:val="single" w:sz="4" w:space="0" w:color="auto"/>
            </w:tcBorders>
            <w:vAlign w:val="center"/>
          </w:tcPr>
          <w:p w14:paraId="35F3C78A" w14:textId="77777777" w:rsidR="00AA18DB" w:rsidRPr="002F20D6" w:rsidRDefault="00AA18DB" w:rsidP="00AA18DB">
            <w:pPr>
              <w:rPr>
                <w:sz w:val="20"/>
                <w:szCs w:val="20"/>
              </w:rPr>
            </w:pPr>
            <w:r w:rsidRPr="002F20D6">
              <w:rPr>
                <w:sz w:val="20"/>
                <w:szCs w:val="20"/>
              </w:rPr>
              <w:t>Выполнение программных требований по организации пятидневных учебных сборов</w:t>
            </w:r>
          </w:p>
        </w:tc>
        <w:tc>
          <w:tcPr>
            <w:tcW w:w="400" w:type="pct"/>
            <w:gridSpan w:val="2"/>
            <w:tcBorders>
              <w:top w:val="nil"/>
              <w:left w:val="nil"/>
              <w:bottom w:val="single" w:sz="4" w:space="0" w:color="auto"/>
              <w:right w:val="single" w:sz="4" w:space="0" w:color="auto"/>
            </w:tcBorders>
            <w:vAlign w:val="center"/>
          </w:tcPr>
          <w:p w14:paraId="643ABCA4" w14:textId="77777777" w:rsidR="00AA18DB" w:rsidRPr="002F20D6" w:rsidRDefault="00AA18DB" w:rsidP="00AA18DB">
            <w:pPr>
              <w:jc w:val="center"/>
              <w:rPr>
                <w:sz w:val="20"/>
                <w:szCs w:val="20"/>
              </w:rPr>
            </w:pPr>
            <w:r w:rsidRPr="002F20D6">
              <w:rPr>
                <w:sz w:val="20"/>
                <w:szCs w:val="20"/>
              </w:rPr>
              <w:t>единиц</w:t>
            </w:r>
          </w:p>
        </w:tc>
        <w:tc>
          <w:tcPr>
            <w:tcW w:w="491" w:type="pct"/>
            <w:gridSpan w:val="3"/>
            <w:tcBorders>
              <w:top w:val="nil"/>
              <w:left w:val="nil"/>
              <w:bottom w:val="single" w:sz="4" w:space="0" w:color="auto"/>
              <w:right w:val="single" w:sz="4" w:space="0" w:color="auto"/>
            </w:tcBorders>
            <w:vAlign w:val="center"/>
          </w:tcPr>
          <w:p w14:paraId="3C63D2AB" w14:textId="77777777" w:rsidR="00AA18DB" w:rsidRPr="002F20D6" w:rsidRDefault="00AA18DB" w:rsidP="00AA18DB">
            <w:pPr>
              <w:jc w:val="center"/>
              <w:rPr>
                <w:sz w:val="20"/>
                <w:szCs w:val="20"/>
              </w:rPr>
            </w:pPr>
            <w:r w:rsidRPr="002F20D6">
              <w:rPr>
                <w:sz w:val="20"/>
                <w:szCs w:val="20"/>
              </w:rPr>
              <w:t xml:space="preserve">0-1 </w:t>
            </w:r>
          </w:p>
        </w:tc>
        <w:tc>
          <w:tcPr>
            <w:tcW w:w="489" w:type="pct"/>
            <w:gridSpan w:val="2"/>
            <w:tcBorders>
              <w:top w:val="nil"/>
              <w:left w:val="nil"/>
              <w:bottom w:val="single" w:sz="4" w:space="0" w:color="auto"/>
              <w:right w:val="single" w:sz="4" w:space="0" w:color="auto"/>
            </w:tcBorders>
            <w:vAlign w:val="center"/>
          </w:tcPr>
          <w:p w14:paraId="5C95C3F5" w14:textId="77777777" w:rsidR="00AA18DB" w:rsidRPr="002F20D6" w:rsidRDefault="00AA18DB" w:rsidP="00AA18DB">
            <w:pPr>
              <w:jc w:val="center"/>
              <w:rPr>
                <w:sz w:val="20"/>
                <w:szCs w:val="20"/>
              </w:rPr>
            </w:pPr>
            <w:r w:rsidRPr="002F20D6">
              <w:rPr>
                <w:sz w:val="20"/>
                <w:szCs w:val="20"/>
              </w:rPr>
              <w:t>6</w:t>
            </w:r>
          </w:p>
        </w:tc>
        <w:tc>
          <w:tcPr>
            <w:tcW w:w="487" w:type="pct"/>
            <w:gridSpan w:val="2"/>
            <w:tcBorders>
              <w:top w:val="nil"/>
              <w:left w:val="nil"/>
              <w:bottom w:val="single" w:sz="4" w:space="0" w:color="auto"/>
              <w:right w:val="single" w:sz="4" w:space="0" w:color="auto"/>
            </w:tcBorders>
            <w:vAlign w:val="center"/>
          </w:tcPr>
          <w:p w14:paraId="788B8609" w14:textId="77777777" w:rsidR="00AA18DB" w:rsidRPr="002F20D6" w:rsidRDefault="00AA18DB" w:rsidP="00AA18DB">
            <w:pPr>
              <w:jc w:val="center"/>
              <w:rPr>
                <w:sz w:val="20"/>
                <w:szCs w:val="20"/>
              </w:rPr>
            </w:pPr>
            <w:r w:rsidRPr="002F20D6">
              <w:rPr>
                <w:sz w:val="20"/>
                <w:szCs w:val="20"/>
              </w:rPr>
              <w:t xml:space="preserve">Годовая </w:t>
            </w:r>
          </w:p>
        </w:tc>
        <w:tc>
          <w:tcPr>
            <w:tcW w:w="1748" w:type="pct"/>
            <w:gridSpan w:val="2"/>
            <w:tcBorders>
              <w:top w:val="nil"/>
              <w:left w:val="nil"/>
              <w:bottom w:val="single" w:sz="4" w:space="0" w:color="auto"/>
              <w:right w:val="single" w:sz="4" w:space="0" w:color="auto"/>
            </w:tcBorders>
            <w:noWrap/>
            <w:vAlign w:val="center"/>
          </w:tcPr>
          <w:p w14:paraId="1BA20706" w14:textId="77777777" w:rsidR="00AA18DB" w:rsidRPr="002F20D6" w:rsidRDefault="00AA18DB" w:rsidP="00AA18DB">
            <w:pPr>
              <w:jc w:val="both"/>
              <w:rPr>
                <w:sz w:val="20"/>
                <w:szCs w:val="20"/>
              </w:rPr>
            </w:pPr>
            <w:r w:rsidRPr="002F20D6">
              <w:rPr>
                <w:sz w:val="20"/>
                <w:szCs w:val="20"/>
              </w:rPr>
              <w:t>Проведение  выездных учебных сборов в соответствии с требованиями рабочей программы по ОБЖ  - 6 балла, полное  или частичное невыполнение требований  рабочей программы  в части проведения учебных  сборов – 0 баллов.</w:t>
            </w:r>
          </w:p>
        </w:tc>
      </w:tr>
      <w:tr w:rsidR="00AA18DB" w:rsidRPr="002F20D6" w14:paraId="62AA8E8D"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2342469" w14:textId="77777777" w:rsidR="00AA18DB" w:rsidRPr="002F20D6" w:rsidRDefault="00AA18DB" w:rsidP="00AA18DB">
            <w:pPr>
              <w:jc w:val="center"/>
              <w:rPr>
                <w:sz w:val="20"/>
                <w:szCs w:val="20"/>
              </w:rPr>
            </w:pPr>
            <w:r w:rsidRPr="002F20D6">
              <w:rPr>
                <w:sz w:val="20"/>
                <w:szCs w:val="20"/>
              </w:rPr>
              <w:t>4</w:t>
            </w:r>
          </w:p>
        </w:tc>
        <w:tc>
          <w:tcPr>
            <w:tcW w:w="1113" w:type="pct"/>
            <w:gridSpan w:val="2"/>
            <w:tcBorders>
              <w:top w:val="nil"/>
              <w:left w:val="nil"/>
              <w:bottom w:val="single" w:sz="4" w:space="0" w:color="auto"/>
              <w:right w:val="single" w:sz="4" w:space="0" w:color="auto"/>
            </w:tcBorders>
            <w:vAlign w:val="center"/>
          </w:tcPr>
          <w:p w14:paraId="256571A4" w14:textId="77777777" w:rsidR="00AA18DB" w:rsidRPr="002F20D6" w:rsidRDefault="00AA18DB" w:rsidP="00AA18DB">
            <w:pPr>
              <w:rPr>
                <w:sz w:val="20"/>
                <w:szCs w:val="20"/>
              </w:rPr>
            </w:pPr>
            <w:r w:rsidRPr="002F20D6">
              <w:rPr>
                <w:sz w:val="20"/>
                <w:szCs w:val="20"/>
              </w:rPr>
              <w:t>Участие  в профессиональных, методических конкурсах и мероприятиях, повышающих общественный имидж учреждения</w:t>
            </w:r>
          </w:p>
        </w:tc>
        <w:tc>
          <w:tcPr>
            <w:tcW w:w="400" w:type="pct"/>
            <w:gridSpan w:val="2"/>
            <w:tcBorders>
              <w:top w:val="nil"/>
              <w:left w:val="nil"/>
              <w:bottom w:val="single" w:sz="4" w:space="0" w:color="auto"/>
              <w:right w:val="single" w:sz="4" w:space="0" w:color="auto"/>
            </w:tcBorders>
            <w:vAlign w:val="center"/>
          </w:tcPr>
          <w:p w14:paraId="3FC55B79" w14:textId="77777777" w:rsidR="00AA18DB" w:rsidRPr="002F20D6" w:rsidRDefault="00AA18DB" w:rsidP="00AA18DB">
            <w:pPr>
              <w:jc w:val="center"/>
              <w:rPr>
                <w:sz w:val="20"/>
                <w:szCs w:val="20"/>
              </w:rPr>
            </w:pPr>
            <w:r w:rsidRPr="002F20D6">
              <w:rPr>
                <w:sz w:val="20"/>
                <w:szCs w:val="20"/>
              </w:rPr>
              <w:t>единиц</w:t>
            </w:r>
          </w:p>
        </w:tc>
        <w:tc>
          <w:tcPr>
            <w:tcW w:w="491" w:type="pct"/>
            <w:gridSpan w:val="3"/>
            <w:tcBorders>
              <w:top w:val="nil"/>
              <w:left w:val="nil"/>
              <w:bottom w:val="single" w:sz="4" w:space="0" w:color="auto"/>
              <w:right w:val="single" w:sz="4" w:space="0" w:color="auto"/>
            </w:tcBorders>
            <w:vAlign w:val="center"/>
          </w:tcPr>
          <w:p w14:paraId="115318F6" w14:textId="77777777" w:rsidR="00AA18DB" w:rsidRPr="002F20D6" w:rsidRDefault="00AA18DB" w:rsidP="00AA18DB">
            <w:pPr>
              <w:jc w:val="center"/>
              <w:rPr>
                <w:sz w:val="20"/>
                <w:szCs w:val="20"/>
              </w:rPr>
            </w:pPr>
            <w:r w:rsidRPr="002F20D6">
              <w:rPr>
                <w:sz w:val="20"/>
                <w:szCs w:val="20"/>
              </w:rPr>
              <w:t>0-5</w:t>
            </w:r>
          </w:p>
        </w:tc>
        <w:tc>
          <w:tcPr>
            <w:tcW w:w="489" w:type="pct"/>
            <w:gridSpan w:val="2"/>
            <w:tcBorders>
              <w:top w:val="nil"/>
              <w:left w:val="nil"/>
              <w:bottom w:val="single" w:sz="4" w:space="0" w:color="auto"/>
              <w:right w:val="single" w:sz="4" w:space="0" w:color="auto"/>
            </w:tcBorders>
            <w:vAlign w:val="center"/>
          </w:tcPr>
          <w:p w14:paraId="3BF14D57" w14:textId="77777777" w:rsidR="00AA18DB" w:rsidRPr="002F20D6" w:rsidRDefault="00AA18DB" w:rsidP="00AA18DB">
            <w:pPr>
              <w:jc w:val="center"/>
              <w:rPr>
                <w:sz w:val="20"/>
                <w:szCs w:val="20"/>
              </w:rPr>
            </w:pPr>
            <w:r w:rsidRPr="002F20D6">
              <w:rPr>
                <w:sz w:val="20"/>
                <w:szCs w:val="20"/>
              </w:rPr>
              <w:t>5</w:t>
            </w:r>
          </w:p>
        </w:tc>
        <w:tc>
          <w:tcPr>
            <w:tcW w:w="487" w:type="pct"/>
            <w:gridSpan w:val="2"/>
            <w:tcBorders>
              <w:top w:val="nil"/>
              <w:left w:val="nil"/>
              <w:bottom w:val="single" w:sz="4" w:space="0" w:color="auto"/>
              <w:right w:val="single" w:sz="4" w:space="0" w:color="auto"/>
            </w:tcBorders>
            <w:vAlign w:val="center"/>
          </w:tcPr>
          <w:p w14:paraId="3330D062" w14:textId="77777777" w:rsidR="00AA18DB" w:rsidRPr="002F20D6" w:rsidRDefault="00AA18DB" w:rsidP="00AA18DB">
            <w:pPr>
              <w:jc w:val="center"/>
              <w:rPr>
                <w:sz w:val="20"/>
                <w:szCs w:val="20"/>
              </w:rPr>
            </w:pPr>
            <w:r w:rsidRPr="002F20D6">
              <w:rPr>
                <w:sz w:val="20"/>
                <w:szCs w:val="20"/>
              </w:rPr>
              <w:t>годовая</w:t>
            </w:r>
          </w:p>
        </w:tc>
        <w:tc>
          <w:tcPr>
            <w:tcW w:w="1748" w:type="pct"/>
            <w:gridSpan w:val="2"/>
            <w:tcBorders>
              <w:top w:val="nil"/>
              <w:left w:val="nil"/>
              <w:bottom w:val="single" w:sz="4" w:space="0" w:color="auto"/>
              <w:right w:val="single" w:sz="4" w:space="0" w:color="auto"/>
            </w:tcBorders>
            <w:noWrap/>
          </w:tcPr>
          <w:p w14:paraId="72B707E8" w14:textId="77777777" w:rsidR="00AA18DB" w:rsidRPr="002F20D6" w:rsidRDefault="00AA18DB" w:rsidP="00AA18DB">
            <w:pPr>
              <w:jc w:val="both"/>
              <w:rPr>
                <w:sz w:val="20"/>
                <w:szCs w:val="20"/>
              </w:rPr>
            </w:pPr>
            <w:r w:rsidRPr="002F20D6">
              <w:rPr>
                <w:sz w:val="20"/>
                <w:szCs w:val="20"/>
              </w:rPr>
              <w:t>За участие  преподавателя-организатора ОБЖ  в отчетный период в профессиональных конкурсах,  или  подготовке  и проведении мероприятий федерального  уровня начисляется  5  баллов; республиканского уровня  - 4 балла; межрегионального (межрайонного) уровня -3 балла;</w:t>
            </w:r>
          </w:p>
          <w:p w14:paraId="72B733FB" w14:textId="77777777" w:rsidR="00AA18DB" w:rsidRPr="002F20D6" w:rsidRDefault="00AA18DB" w:rsidP="00AA18DB">
            <w:pPr>
              <w:jc w:val="both"/>
              <w:rPr>
                <w:sz w:val="20"/>
                <w:szCs w:val="20"/>
              </w:rPr>
            </w:pPr>
            <w:r w:rsidRPr="002F20D6">
              <w:rPr>
                <w:sz w:val="20"/>
                <w:szCs w:val="20"/>
              </w:rPr>
              <w:t xml:space="preserve">муниципального уровня –2 балла,  </w:t>
            </w:r>
          </w:p>
          <w:p w14:paraId="7952292E" w14:textId="77777777" w:rsidR="00AA18DB" w:rsidRPr="002F20D6" w:rsidRDefault="00AA18DB" w:rsidP="00AA18DB">
            <w:pPr>
              <w:jc w:val="both"/>
              <w:rPr>
                <w:sz w:val="20"/>
                <w:szCs w:val="20"/>
              </w:rPr>
            </w:pPr>
            <w:r w:rsidRPr="002F20D6">
              <w:rPr>
                <w:sz w:val="20"/>
                <w:szCs w:val="20"/>
              </w:rPr>
              <w:t>на уровне учреждения – 1 балл.</w:t>
            </w:r>
          </w:p>
          <w:p w14:paraId="6002B36F" w14:textId="77777777" w:rsidR="00AA18DB" w:rsidRPr="002F20D6" w:rsidRDefault="00AA18DB" w:rsidP="00AA18DB">
            <w:pPr>
              <w:jc w:val="both"/>
              <w:rPr>
                <w:sz w:val="20"/>
                <w:szCs w:val="20"/>
              </w:rPr>
            </w:pPr>
            <w:r w:rsidRPr="002F20D6">
              <w:rPr>
                <w:sz w:val="20"/>
                <w:szCs w:val="20"/>
              </w:rPr>
              <w:t>при неучастии – 0 баллов.</w:t>
            </w:r>
          </w:p>
        </w:tc>
      </w:tr>
      <w:tr w:rsidR="00AA18DB" w:rsidRPr="002F20D6" w14:paraId="4F68D405"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442BA046" w14:textId="77777777" w:rsidR="00AA18DB" w:rsidRPr="002F20D6" w:rsidRDefault="00AA18DB" w:rsidP="00AA18DB">
            <w:pPr>
              <w:jc w:val="center"/>
              <w:rPr>
                <w:sz w:val="20"/>
                <w:szCs w:val="20"/>
              </w:rPr>
            </w:pPr>
            <w:r w:rsidRPr="002F20D6">
              <w:rPr>
                <w:sz w:val="20"/>
                <w:szCs w:val="20"/>
              </w:rPr>
              <w:t>5</w:t>
            </w:r>
          </w:p>
        </w:tc>
        <w:tc>
          <w:tcPr>
            <w:tcW w:w="1113" w:type="pct"/>
            <w:gridSpan w:val="2"/>
            <w:tcBorders>
              <w:top w:val="nil"/>
              <w:left w:val="nil"/>
              <w:bottom w:val="single" w:sz="4" w:space="0" w:color="auto"/>
              <w:right w:val="single" w:sz="4" w:space="0" w:color="auto"/>
            </w:tcBorders>
            <w:vAlign w:val="center"/>
          </w:tcPr>
          <w:p w14:paraId="58B06A3B" w14:textId="77777777" w:rsidR="00AA18DB" w:rsidRPr="002F20D6" w:rsidRDefault="00AA18DB" w:rsidP="00AA18DB">
            <w:pPr>
              <w:rPr>
                <w:sz w:val="20"/>
                <w:szCs w:val="20"/>
              </w:rPr>
            </w:pPr>
            <w:r w:rsidRPr="002F20D6">
              <w:rPr>
                <w:sz w:val="20"/>
                <w:szCs w:val="20"/>
              </w:rPr>
              <w:t>Результативность участия обучающихся в олимпиадах, конкурсах, смотрах и др. по ОБЖ и гражданской обороне</w:t>
            </w:r>
          </w:p>
        </w:tc>
        <w:tc>
          <w:tcPr>
            <w:tcW w:w="400" w:type="pct"/>
            <w:gridSpan w:val="2"/>
            <w:tcBorders>
              <w:top w:val="nil"/>
              <w:left w:val="nil"/>
              <w:bottom w:val="single" w:sz="4" w:space="0" w:color="auto"/>
              <w:right w:val="single" w:sz="4" w:space="0" w:color="auto"/>
            </w:tcBorders>
            <w:vAlign w:val="center"/>
          </w:tcPr>
          <w:p w14:paraId="02E83A3F" w14:textId="77777777" w:rsidR="00AA18DB" w:rsidRPr="002F20D6" w:rsidRDefault="00AA18DB" w:rsidP="00AA18DB">
            <w:pPr>
              <w:jc w:val="center"/>
              <w:rPr>
                <w:sz w:val="20"/>
                <w:szCs w:val="20"/>
              </w:rPr>
            </w:pPr>
            <w:r w:rsidRPr="002F20D6">
              <w:rPr>
                <w:sz w:val="20"/>
                <w:szCs w:val="20"/>
              </w:rPr>
              <w:t>балл</w:t>
            </w:r>
          </w:p>
        </w:tc>
        <w:tc>
          <w:tcPr>
            <w:tcW w:w="491" w:type="pct"/>
            <w:gridSpan w:val="3"/>
            <w:tcBorders>
              <w:top w:val="nil"/>
              <w:left w:val="nil"/>
              <w:bottom w:val="single" w:sz="4" w:space="0" w:color="auto"/>
              <w:right w:val="single" w:sz="4" w:space="0" w:color="auto"/>
            </w:tcBorders>
            <w:vAlign w:val="center"/>
          </w:tcPr>
          <w:p w14:paraId="220F2A14" w14:textId="77777777" w:rsidR="00AA18DB" w:rsidRPr="002F20D6" w:rsidRDefault="00AA18DB" w:rsidP="00AA18DB">
            <w:pPr>
              <w:jc w:val="center"/>
              <w:rPr>
                <w:sz w:val="20"/>
                <w:szCs w:val="20"/>
              </w:rPr>
            </w:pPr>
            <w:r w:rsidRPr="002F20D6">
              <w:rPr>
                <w:sz w:val="20"/>
                <w:szCs w:val="20"/>
              </w:rPr>
              <w:t>0-5</w:t>
            </w:r>
          </w:p>
        </w:tc>
        <w:tc>
          <w:tcPr>
            <w:tcW w:w="489" w:type="pct"/>
            <w:gridSpan w:val="2"/>
            <w:tcBorders>
              <w:top w:val="nil"/>
              <w:left w:val="nil"/>
              <w:bottom w:val="single" w:sz="4" w:space="0" w:color="auto"/>
              <w:right w:val="single" w:sz="4" w:space="0" w:color="auto"/>
            </w:tcBorders>
            <w:vAlign w:val="center"/>
          </w:tcPr>
          <w:p w14:paraId="3ACDF4AB" w14:textId="77777777" w:rsidR="00AA18DB" w:rsidRPr="002F20D6" w:rsidRDefault="00AA18DB" w:rsidP="00AA18DB">
            <w:pPr>
              <w:jc w:val="center"/>
              <w:rPr>
                <w:sz w:val="20"/>
                <w:szCs w:val="20"/>
              </w:rPr>
            </w:pPr>
            <w:r w:rsidRPr="002F20D6">
              <w:rPr>
                <w:sz w:val="20"/>
                <w:szCs w:val="20"/>
              </w:rPr>
              <w:t>5</w:t>
            </w:r>
          </w:p>
        </w:tc>
        <w:tc>
          <w:tcPr>
            <w:tcW w:w="487" w:type="pct"/>
            <w:gridSpan w:val="2"/>
            <w:tcBorders>
              <w:top w:val="nil"/>
              <w:left w:val="nil"/>
              <w:bottom w:val="single" w:sz="4" w:space="0" w:color="auto"/>
              <w:right w:val="single" w:sz="4" w:space="0" w:color="auto"/>
            </w:tcBorders>
            <w:vAlign w:val="center"/>
          </w:tcPr>
          <w:p w14:paraId="0A3025D5"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1748" w:type="pct"/>
            <w:gridSpan w:val="2"/>
            <w:tcBorders>
              <w:top w:val="nil"/>
              <w:left w:val="nil"/>
              <w:bottom w:val="single" w:sz="4" w:space="0" w:color="auto"/>
              <w:right w:val="single" w:sz="4" w:space="0" w:color="auto"/>
            </w:tcBorders>
            <w:vAlign w:val="center"/>
          </w:tcPr>
          <w:p w14:paraId="74280A75" w14:textId="77777777" w:rsidR="00AA18DB" w:rsidRPr="002F20D6" w:rsidRDefault="00AA18DB" w:rsidP="00AA18DB">
            <w:pPr>
              <w:jc w:val="both"/>
              <w:rPr>
                <w:sz w:val="20"/>
                <w:szCs w:val="20"/>
              </w:rPr>
            </w:pPr>
            <w:r w:rsidRPr="002F20D6">
              <w:rPr>
                <w:sz w:val="20"/>
                <w:szCs w:val="20"/>
              </w:rPr>
              <w:t>За   подготовку преподавателем –организатором  ОБЖ   в отчетный период  обучающихся –победителей, призеров  (личное или командное первенство) олимпиад , смотров, соревнований по  ОБЖ  федерального уровня –  5 баллов; республиканского уровня  -4 балла; межрегионального (межрайонного) уровня -3 балла;</w:t>
            </w:r>
          </w:p>
          <w:p w14:paraId="3F261F8B" w14:textId="77777777" w:rsidR="00AA18DB" w:rsidRPr="002F20D6" w:rsidRDefault="00AA18DB" w:rsidP="00AA18DB">
            <w:pPr>
              <w:jc w:val="both"/>
              <w:rPr>
                <w:sz w:val="20"/>
                <w:szCs w:val="20"/>
              </w:rPr>
            </w:pPr>
            <w:r w:rsidRPr="002F20D6">
              <w:rPr>
                <w:sz w:val="20"/>
                <w:szCs w:val="20"/>
              </w:rPr>
              <w:t xml:space="preserve">муниципального уровня –2 балла,  </w:t>
            </w:r>
          </w:p>
          <w:p w14:paraId="3494E6D9" w14:textId="77777777" w:rsidR="00AA18DB" w:rsidRPr="002F20D6" w:rsidRDefault="00AA18DB" w:rsidP="00AA18DB">
            <w:pPr>
              <w:jc w:val="both"/>
              <w:rPr>
                <w:sz w:val="20"/>
                <w:szCs w:val="20"/>
              </w:rPr>
            </w:pPr>
            <w:r w:rsidRPr="002F20D6">
              <w:rPr>
                <w:sz w:val="20"/>
                <w:szCs w:val="20"/>
              </w:rPr>
              <w:t>на уровне учреждения –1 балл, при отсутствии учащихся –победителей и призеров – 0 баллов.</w:t>
            </w:r>
          </w:p>
        </w:tc>
      </w:tr>
      <w:tr w:rsidR="00AA18DB" w:rsidRPr="002F20D6" w14:paraId="3321691D"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39A9EB5" w14:textId="77777777" w:rsidR="00AA18DB" w:rsidRPr="002F20D6" w:rsidRDefault="00AA18DB" w:rsidP="00AA18DB">
            <w:pPr>
              <w:jc w:val="center"/>
              <w:rPr>
                <w:sz w:val="20"/>
                <w:szCs w:val="20"/>
              </w:rPr>
            </w:pPr>
            <w:r w:rsidRPr="002F20D6">
              <w:rPr>
                <w:sz w:val="20"/>
                <w:szCs w:val="20"/>
              </w:rPr>
              <w:t>6</w:t>
            </w:r>
          </w:p>
        </w:tc>
        <w:tc>
          <w:tcPr>
            <w:tcW w:w="1113" w:type="pct"/>
            <w:gridSpan w:val="2"/>
            <w:tcBorders>
              <w:top w:val="nil"/>
              <w:left w:val="nil"/>
              <w:bottom w:val="single" w:sz="4" w:space="0" w:color="auto"/>
              <w:right w:val="single" w:sz="4" w:space="0" w:color="auto"/>
            </w:tcBorders>
            <w:vAlign w:val="center"/>
          </w:tcPr>
          <w:p w14:paraId="5DC745E4" w14:textId="77777777" w:rsidR="00AA18DB" w:rsidRPr="002F20D6" w:rsidRDefault="00AA18DB" w:rsidP="00AA18DB">
            <w:pPr>
              <w:rPr>
                <w:sz w:val="20"/>
                <w:szCs w:val="20"/>
              </w:rPr>
            </w:pPr>
            <w:r w:rsidRPr="002F20D6">
              <w:rPr>
                <w:sz w:val="20"/>
                <w:szCs w:val="20"/>
              </w:rPr>
              <w:t>Обеспечение безопасности жизнедеятельности учащихся в учебно-воспитательном процессе</w:t>
            </w:r>
          </w:p>
        </w:tc>
        <w:tc>
          <w:tcPr>
            <w:tcW w:w="400" w:type="pct"/>
            <w:gridSpan w:val="2"/>
            <w:tcBorders>
              <w:top w:val="nil"/>
              <w:left w:val="nil"/>
              <w:bottom w:val="single" w:sz="4" w:space="0" w:color="auto"/>
              <w:right w:val="single" w:sz="4" w:space="0" w:color="auto"/>
            </w:tcBorders>
            <w:vAlign w:val="center"/>
          </w:tcPr>
          <w:p w14:paraId="40D12840" w14:textId="77777777" w:rsidR="00AA18DB" w:rsidRPr="002F20D6" w:rsidRDefault="00AA18DB" w:rsidP="00AA18DB">
            <w:pPr>
              <w:jc w:val="center"/>
              <w:rPr>
                <w:sz w:val="20"/>
                <w:szCs w:val="20"/>
              </w:rPr>
            </w:pPr>
            <w:r w:rsidRPr="002F20D6">
              <w:rPr>
                <w:sz w:val="20"/>
                <w:szCs w:val="20"/>
              </w:rPr>
              <w:t>единиц</w:t>
            </w:r>
          </w:p>
        </w:tc>
        <w:tc>
          <w:tcPr>
            <w:tcW w:w="491" w:type="pct"/>
            <w:gridSpan w:val="3"/>
            <w:tcBorders>
              <w:top w:val="nil"/>
              <w:left w:val="nil"/>
              <w:bottom w:val="single" w:sz="4" w:space="0" w:color="auto"/>
              <w:right w:val="single" w:sz="4" w:space="0" w:color="auto"/>
            </w:tcBorders>
            <w:vAlign w:val="center"/>
          </w:tcPr>
          <w:p w14:paraId="3301F2B9" w14:textId="77777777" w:rsidR="00AA18DB" w:rsidRPr="002F20D6" w:rsidRDefault="00AA18DB" w:rsidP="00AA18DB">
            <w:pPr>
              <w:jc w:val="center"/>
              <w:rPr>
                <w:sz w:val="20"/>
                <w:szCs w:val="20"/>
              </w:rPr>
            </w:pPr>
            <w:r w:rsidRPr="002F20D6">
              <w:rPr>
                <w:sz w:val="20"/>
                <w:szCs w:val="20"/>
              </w:rPr>
              <w:t>0-1</w:t>
            </w:r>
          </w:p>
        </w:tc>
        <w:tc>
          <w:tcPr>
            <w:tcW w:w="489" w:type="pct"/>
            <w:gridSpan w:val="2"/>
            <w:tcBorders>
              <w:top w:val="nil"/>
              <w:left w:val="nil"/>
              <w:bottom w:val="single" w:sz="4" w:space="0" w:color="auto"/>
              <w:right w:val="single" w:sz="4" w:space="0" w:color="auto"/>
            </w:tcBorders>
            <w:vAlign w:val="center"/>
          </w:tcPr>
          <w:p w14:paraId="6CC96405" w14:textId="77777777" w:rsidR="00AA18DB" w:rsidRPr="002F20D6" w:rsidRDefault="00AA18DB" w:rsidP="00AA18DB">
            <w:pPr>
              <w:jc w:val="center"/>
              <w:rPr>
                <w:sz w:val="20"/>
                <w:szCs w:val="20"/>
              </w:rPr>
            </w:pPr>
            <w:r w:rsidRPr="002F20D6">
              <w:rPr>
                <w:sz w:val="20"/>
                <w:szCs w:val="20"/>
              </w:rPr>
              <w:t>10</w:t>
            </w:r>
          </w:p>
        </w:tc>
        <w:tc>
          <w:tcPr>
            <w:tcW w:w="487" w:type="pct"/>
            <w:gridSpan w:val="2"/>
            <w:tcBorders>
              <w:top w:val="nil"/>
              <w:left w:val="nil"/>
              <w:bottom w:val="single" w:sz="4" w:space="0" w:color="auto"/>
              <w:right w:val="single" w:sz="4" w:space="0" w:color="auto"/>
            </w:tcBorders>
            <w:vAlign w:val="center"/>
          </w:tcPr>
          <w:p w14:paraId="050EF23B" w14:textId="77777777" w:rsidR="00AA18DB" w:rsidRPr="002F20D6" w:rsidRDefault="00AA18DB" w:rsidP="00AA18DB">
            <w:pPr>
              <w:jc w:val="center"/>
              <w:rPr>
                <w:sz w:val="20"/>
                <w:szCs w:val="20"/>
              </w:rPr>
            </w:pPr>
            <w:r>
              <w:rPr>
                <w:sz w:val="20"/>
                <w:szCs w:val="20"/>
              </w:rPr>
              <w:t>полуг</w:t>
            </w:r>
            <w:r w:rsidRPr="002F20D6">
              <w:rPr>
                <w:sz w:val="20"/>
                <w:szCs w:val="20"/>
              </w:rPr>
              <w:t>одовая</w:t>
            </w:r>
          </w:p>
        </w:tc>
        <w:tc>
          <w:tcPr>
            <w:tcW w:w="1748" w:type="pct"/>
            <w:gridSpan w:val="2"/>
            <w:tcBorders>
              <w:top w:val="nil"/>
              <w:left w:val="nil"/>
              <w:bottom w:val="single" w:sz="4" w:space="0" w:color="auto"/>
              <w:right w:val="single" w:sz="4" w:space="0" w:color="auto"/>
            </w:tcBorders>
            <w:noWrap/>
            <w:vAlign w:val="center"/>
          </w:tcPr>
          <w:p w14:paraId="296F6FD1" w14:textId="77777777" w:rsidR="00AA18DB" w:rsidRPr="002F20D6" w:rsidRDefault="00AA18DB" w:rsidP="00AA18DB">
            <w:pPr>
              <w:jc w:val="both"/>
              <w:rPr>
                <w:sz w:val="20"/>
                <w:szCs w:val="20"/>
              </w:rPr>
            </w:pPr>
            <w:r w:rsidRPr="002F20D6">
              <w:rPr>
                <w:sz w:val="20"/>
                <w:szCs w:val="20"/>
              </w:rPr>
              <w:t>Отсутствие случая  детского травматизма во время учебно-воспитательного процесса-  10 баллов, наличие случая - 0 баллов.</w:t>
            </w:r>
          </w:p>
        </w:tc>
      </w:tr>
      <w:tr w:rsidR="00AA18DB" w:rsidRPr="002F20D6" w14:paraId="491CF1BA"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23CA3C41" w14:textId="77777777" w:rsidR="00AA18DB" w:rsidRPr="002F20D6" w:rsidRDefault="00AA18DB" w:rsidP="00AA18DB">
            <w:pPr>
              <w:jc w:val="center"/>
              <w:rPr>
                <w:sz w:val="20"/>
                <w:szCs w:val="20"/>
              </w:rPr>
            </w:pPr>
            <w:r w:rsidRPr="002F20D6">
              <w:rPr>
                <w:sz w:val="20"/>
                <w:szCs w:val="20"/>
              </w:rPr>
              <w:lastRenderedPageBreak/>
              <w:t>7</w:t>
            </w:r>
          </w:p>
        </w:tc>
        <w:tc>
          <w:tcPr>
            <w:tcW w:w="1113" w:type="pct"/>
            <w:gridSpan w:val="2"/>
            <w:tcBorders>
              <w:top w:val="nil"/>
              <w:left w:val="nil"/>
              <w:bottom w:val="single" w:sz="4" w:space="0" w:color="auto"/>
              <w:right w:val="single" w:sz="4" w:space="0" w:color="auto"/>
            </w:tcBorders>
            <w:vAlign w:val="center"/>
          </w:tcPr>
          <w:p w14:paraId="20763E5D" w14:textId="77777777" w:rsidR="00AA18DB" w:rsidRPr="002F20D6" w:rsidRDefault="00AA18DB" w:rsidP="00AA18DB">
            <w:pPr>
              <w:rPr>
                <w:sz w:val="20"/>
                <w:szCs w:val="20"/>
              </w:rPr>
            </w:pPr>
            <w:r w:rsidRPr="002F20D6">
              <w:rPr>
                <w:sz w:val="20"/>
                <w:szCs w:val="20"/>
              </w:rPr>
              <w:t xml:space="preserve">Организация и проведение мероприятий по военно-патриотической работе и гражданской обороне </w:t>
            </w:r>
          </w:p>
        </w:tc>
        <w:tc>
          <w:tcPr>
            <w:tcW w:w="400" w:type="pct"/>
            <w:gridSpan w:val="2"/>
            <w:tcBorders>
              <w:top w:val="nil"/>
              <w:left w:val="nil"/>
              <w:bottom w:val="single" w:sz="4" w:space="0" w:color="auto"/>
              <w:right w:val="single" w:sz="4" w:space="0" w:color="auto"/>
            </w:tcBorders>
            <w:vAlign w:val="center"/>
          </w:tcPr>
          <w:p w14:paraId="73434AD3" w14:textId="77777777" w:rsidR="00AA18DB" w:rsidRPr="002F20D6" w:rsidRDefault="00AA18DB" w:rsidP="00AA18DB">
            <w:pPr>
              <w:jc w:val="center"/>
              <w:rPr>
                <w:sz w:val="20"/>
                <w:szCs w:val="20"/>
              </w:rPr>
            </w:pPr>
            <w:r w:rsidRPr="002F20D6">
              <w:rPr>
                <w:sz w:val="20"/>
                <w:szCs w:val="20"/>
              </w:rPr>
              <w:t>единиц</w:t>
            </w:r>
          </w:p>
        </w:tc>
        <w:tc>
          <w:tcPr>
            <w:tcW w:w="491" w:type="pct"/>
            <w:gridSpan w:val="3"/>
            <w:tcBorders>
              <w:top w:val="nil"/>
              <w:left w:val="nil"/>
              <w:bottom w:val="single" w:sz="4" w:space="0" w:color="auto"/>
              <w:right w:val="single" w:sz="4" w:space="0" w:color="auto"/>
            </w:tcBorders>
            <w:vAlign w:val="center"/>
          </w:tcPr>
          <w:p w14:paraId="779A8712" w14:textId="77777777" w:rsidR="00AA18DB" w:rsidRPr="002F20D6" w:rsidRDefault="00AA18DB" w:rsidP="00AA18DB">
            <w:pPr>
              <w:jc w:val="center"/>
              <w:rPr>
                <w:sz w:val="20"/>
                <w:szCs w:val="20"/>
              </w:rPr>
            </w:pPr>
            <w:r w:rsidRPr="002F20D6">
              <w:rPr>
                <w:sz w:val="20"/>
                <w:szCs w:val="20"/>
              </w:rPr>
              <w:t>0-1</w:t>
            </w:r>
          </w:p>
        </w:tc>
        <w:tc>
          <w:tcPr>
            <w:tcW w:w="489" w:type="pct"/>
            <w:gridSpan w:val="2"/>
            <w:tcBorders>
              <w:top w:val="nil"/>
              <w:left w:val="nil"/>
              <w:bottom w:val="single" w:sz="4" w:space="0" w:color="auto"/>
              <w:right w:val="single" w:sz="4" w:space="0" w:color="auto"/>
            </w:tcBorders>
            <w:vAlign w:val="center"/>
          </w:tcPr>
          <w:p w14:paraId="7E3CB8A5" w14:textId="77777777" w:rsidR="00AA18DB" w:rsidRPr="002F20D6" w:rsidRDefault="00AA18DB" w:rsidP="00AA18DB">
            <w:pPr>
              <w:jc w:val="center"/>
              <w:rPr>
                <w:sz w:val="20"/>
                <w:szCs w:val="20"/>
              </w:rPr>
            </w:pPr>
            <w:r w:rsidRPr="002F20D6">
              <w:rPr>
                <w:sz w:val="20"/>
                <w:szCs w:val="20"/>
              </w:rPr>
              <w:t>8</w:t>
            </w:r>
          </w:p>
        </w:tc>
        <w:tc>
          <w:tcPr>
            <w:tcW w:w="487" w:type="pct"/>
            <w:gridSpan w:val="2"/>
            <w:tcBorders>
              <w:top w:val="nil"/>
              <w:left w:val="nil"/>
              <w:bottom w:val="single" w:sz="4" w:space="0" w:color="auto"/>
              <w:right w:val="single" w:sz="4" w:space="0" w:color="auto"/>
            </w:tcBorders>
            <w:vAlign w:val="center"/>
          </w:tcPr>
          <w:p w14:paraId="7A847C90" w14:textId="77777777" w:rsidR="00AA18DB" w:rsidRPr="002F20D6" w:rsidRDefault="00AA18DB" w:rsidP="00AA18DB">
            <w:pPr>
              <w:jc w:val="center"/>
              <w:rPr>
                <w:sz w:val="20"/>
                <w:szCs w:val="20"/>
              </w:rPr>
            </w:pPr>
            <w:r>
              <w:rPr>
                <w:sz w:val="20"/>
                <w:szCs w:val="20"/>
              </w:rPr>
              <w:t>полуг</w:t>
            </w:r>
            <w:r w:rsidRPr="002F20D6">
              <w:rPr>
                <w:sz w:val="20"/>
                <w:szCs w:val="20"/>
              </w:rPr>
              <w:t>одовая</w:t>
            </w:r>
          </w:p>
        </w:tc>
        <w:tc>
          <w:tcPr>
            <w:tcW w:w="1748" w:type="pct"/>
            <w:gridSpan w:val="2"/>
            <w:tcBorders>
              <w:top w:val="nil"/>
              <w:left w:val="nil"/>
              <w:bottom w:val="single" w:sz="4" w:space="0" w:color="auto"/>
              <w:right w:val="single" w:sz="4" w:space="0" w:color="auto"/>
            </w:tcBorders>
            <w:noWrap/>
            <w:vAlign w:val="center"/>
          </w:tcPr>
          <w:p w14:paraId="47AB8C6F" w14:textId="77777777" w:rsidR="00AA18DB" w:rsidRPr="002F20D6" w:rsidRDefault="00AA18DB" w:rsidP="00AA18DB">
            <w:pPr>
              <w:jc w:val="both"/>
              <w:rPr>
                <w:sz w:val="20"/>
                <w:szCs w:val="20"/>
              </w:rPr>
            </w:pPr>
            <w:r w:rsidRPr="002F20D6">
              <w:rPr>
                <w:sz w:val="20"/>
                <w:szCs w:val="20"/>
              </w:rPr>
              <w:t>За проведение 4-х и более мероприятий начисляется 8-7 баллов, за проведение 3-х начисляется 6-5 баллов, за проведение 2-х и более мероприятий начисляется 4-3 баллов, за проведение 1 мероприятия начисляется 2-1 баллов,</w:t>
            </w:r>
          </w:p>
          <w:p w14:paraId="1B375C5D" w14:textId="77777777" w:rsidR="00AA18DB" w:rsidRPr="002F20D6" w:rsidRDefault="00AA18DB" w:rsidP="00AA18DB">
            <w:pPr>
              <w:jc w:val="both"/>
              <w:rPr>
                <w:sz w:val="20"/>
                <w:szCs w:val="20"/>
              </w:rPr>
            </w:pPr>
            <w:r w:rsidRPr="002F20D6">
              <w:rPr>
                <w:sz w:val="20"/>
                <w:szCs w:val="20"/>
              </w:rPr>
              <w:t>за отсутствие мероприятий– 0 баллов.</w:t>
            </w:r>
          </w:p>
          <w:p w14:paraId="35DF0DB0" w14:textId="77777777" w:rsidR="00AA18DB" w:rsidRPr="002F20D6" w:rsidRDefault="00AA18DB" w:rsidP="00AA18DB">
            <w:pPr>
              <w:jc w:val="both"/>
              <w:rPr>
                <w:b/>
                <w:sz w:val="20"/>
                <w:szCs w:val="20"/>
              </w:rPr>
            </w:pPr>
          </w:p>
        </w:tc>
      </w:tr>
      <w:tr w:rsidR="00AA18DB" w:rsidRPr="002F20D6" w14:paraId="37DE7734"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6724FC6" w14:textId="77777777" w:rsidR="00AA18DB" w:rsidRPr="002F20D6" w:rsidRDefault="00AA18DB" w:rsidP="00AA18DB">
            <w:pPr>
              <w:jc w:val="center"/>
              <w:rPr>
                <w:sz w:val="20"/>
                <w:szCs w:val="20"/>
              </w:rPr>
            </w:pPr>
            <w:r w:rsidRPr="002F20D6">
              <w:rPr>
                <w:sz w:val="20"/>
                <w:szCs w:val="20"/>
              </w:rPr>
              <w:t>8</w:t>
            </w:r>
          </w:p>
        </w:tc>
        <w:tc>
          <w:tcPr>
            <w:tcW w:w="1113" w:type="pct"/>
            <w:gridSpan w:val="2"/>
            <w:tcBorders>
              <w:top w:val="nil"/>
              <w:left w:val="nil"/>
              <w:bottom w:val="single" w:sz="4" w:space="0" w:color="auto"/>
              <w:right w:val="single" w:sz="4" w:space="0" w:color="auto"/>
            </w:tcBorders>
            <w:vAlign w:val="center"/>
          </w:tcPr>
          <w:p w14:paraId="1A6B4BA7" w14:textId="77777777" w:rsidR="00AA18DB" w:rsidRPr="002F20D6" w:rsidRDefault="00AA18DB" w:rsidP="00AA18DB">
            <w:pPr>
              <w:rPr>
                <w:sz w:val="20"/>
                <w:szCs w:val="20"/>
              </w:rPr>
            </w:pPr>
            <w:r w:rsidRPr="002F20D6">
              <w:rPr>
                <w:sz w:val="20"/>
                <w:szCs w:val="20"/>
              </w:rPr>
              <w:t>Постановка на учет юношей допризывного возраста в военкомат</w:t>
            </w:r>
          </w:p>
        </w:tc>
        <w:tc>
          <w:tcPr>
            <w:tcW w:w="400" w:type="pct"/>
            <w:gridSpan w:val="2"/>
            <w:tcBorders>
              <w:top w:val="nil"/>
              <w:left w:val="nil"/>
              <w:bottom w:val="single" w:sz="4" w:space="0" w:color="auto"/>
              <w:right w:val="single" w:sz="4" w:space="0" w:color="auto"/>
            </w:tcBorders>
            <w:vAlign w:val="center"/>
          </w:tcPr>
          <w:p w14:paraId="21420EBA" w14:textId="77777777" w:rsidR="00AA18DB" w:rsidRPr="002F20D6" w:rsidRDefault="00AA18DB" w:rsidP="00AA18DB">
            <w:pPr>
              <w:jc w:val="center"/>
              <w:rPr>
                <w:sz w:val="20"/>
                <w:szCs w:val="20"/>
              </w:rPr>
            </w:pPr>
            <w:r w:rsidRPr="002F20D6">
              <w:rPr>
                <w:sz w:val="20"/>
                <w:szCs w:val="20"/>
              </w:rPr>
              <w:t>%</w:t>
            </w:r>
          </w:p>
        </w:tc>
        <w:tc>
          <w:tcPr>
            <w:tcW w:w="491" w:type="pct"/>
            <w:gridSpan w:val="3"/>
            <w:tcBorders>
              <w:top w:val="nil"/>
              <w:left w:val="nil"/>
              <w:bottom w:val="single" w:sz="4" w:space="0" w:color="auto"/>
              <w:right w:val="single" w:sz="4" w:space="0" w:color="auto"/>
            </w:tcBorders>
            <w:vAlign w:val="center"/>
          </w:tcPr>
          <w:p w14:paraId="7E3BACDD" w14:textId="77777777" w:rsidR="00AA18DB" w:rsidRPr="002F20D6" w:rsidRDefault="00AA18DB" w:rsidP="00AA18DB">
            <w:pPr>
              <w:jc w:val="center"/>
              <w:rPr>
                <w:sz w:val="20"/>
                <w:szCs w:val="20"/>
              </w:rPr>
            </w:pPr>
            <w:r w:rsidRPr="002F20D6">
              <w:rPr>
                <w:sz w:val="20"/>
                <w:szCs w:val="20"/>
              </w:rPr>
              <w:t>70-100</w:t>
            </w:r>
          </w:p>
        </w:tc>
        <w:tc>
          <w:tcPr>
            <w:tcW w:w="489" w:type="pct"/>
            <w:gridSpan w:val="2"/>
            <w:tcBorders>
              <w:top w:val="nil"/>
              <w:left w:val="nil"/>
              <w:bottom w:val="single" w:sz="4" w:space="0" w:color="auto"/>
              <w:right w:val="single" w:sz="4" w:space="0" w:color="auto"/>
            </w:tcBorders>
            <w:vAlign w:val="center"/>
          </w:tcPr>
          <w:p w14:paraId="52639C6F" w14:textId="77777777" w:rsidR="00AA18DB" w:rsidRPr="002F20D6" w:rsidRDefault="00AA18DB" w:rsidP="00AA18DB">
            <w:pPr>
              <w:jc w:val="center"/>
              <w:rPr>
                <w:sz w:val="20"/>
                <w:szCs w:val="20"/>
              </w:rPr>
            </w:pPr>
            <w:r w:rsidRPr="002F20D6">
              <w:rPr>
                <w:sz w:val="20"/>
                <w:szCs w:val="20"/>
              </w:rPr>
              <w:t>10</w:t>
            </w:r>
          </w:p>
        </w:tc>
        <w:tc>
          <w:tcPr>
            <w:tcW w:w="487" w:type="pct"/>
            <w:gridSpan w:val="2"/>
            <w:tcBorders>
              <w:top w:val="nil"/>
              <w:left w:val="nil"/>
              <w:bottom w:val="single" w:sz="4" w:space="0" w:color="auto"/>
              <w:right w:val="single" w:sz="4" w:space="0" w:color="auto"/>
            </w:tcBorders>
            <w:vAlign w:val="center"/>
          </w:tcPr>
          <w:p w14:paraId="52753BCB" w14:textId="77777777" w:rsidR="00AA18DB" w:rsidRPr="002F20D6" w:rsidRDefault="00AA18DB" w:rsidP="00AA18DB">
            <w:pPr>
              <w:jc w:val="center"/>
              <w:rPr>
                <w:sz w:val="20"/>
                <w:szCs w:val="20"/>
              </w:rPr>
            </w:pPr>
            <w:r w:rsidRPr="002F20D6">
              <w:rPr>
                <w:sz w:val="20"/>
                <w:szCs w:val="20"/>
              </w:rPr>
              <w:t>годовая</w:t>
            </w:r>
          </w:p>
        </w:tc>
        <w:tc>
          <w:tcPr>
            <w:tcW w:w="1748" w:type="pct"/>
            <w:gridSpan w:val="2"/>
            <w:tcBorders>
              <w:top w:val="nil"/>
              <w:left w:val="nil"/>
              <w:bottom w:val="single" w:sz="4" w:space="0" w:color="auto"/>
              <w:right w:val="single" w:sz="4" w:space="0" w:color="auto"/>
            </w:tcBorders>
            <w:vAlign w:val="center"/>
          </w:tcPr>
          <w:p w14:paraId="7683C30B" w14:textId="77777777" w:rsidR="00AA18DB" w:rsidRPr="002F20D6" w:rsidRDefault="00AA18DB" w:rsidP="00AA18DB">
            <w:pPr>
              <w:jc w:val="both"/>
              <w:rPr>
                <w:sz w:val="20"/>
                <w:szCs w:val="20"/>
              </w:rPr>
            </w:pPr>
            <w:r w:rsidRPr="002F20D6">
              <w:rPr>
                <w:sz w:val="20"/>
                <w:szCs w:val="20"/>
              </w:rPr>
              <w:t>(А/В)*100%, где А -  число учащихся, поставленных на учет, В -  общая численность юношей допризывного возраста.</w:t>
            </w:r>
          </w:p>
        </w:tc>
      </w:tr>
      <w:tr w:rsidR="00AA18DB" w:rsidRPr="002F20D6" w14:paraId="68024988"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6C8FE99E" w14:textId="77777777" w:rsidR="00AA18DB" w:rsidRPr="002F20D6" w:rsidRDefault="00AA18DB" w:rsidP="00AA18DB">
            <w:pPr>
              <w:jc w:val="center"/>
              <w:rPr>
                <w:b/>
                <w:bCs/>
                <w:sz w:val="20"/>
                <w:szCs w:val="20"/>
              </w:rPr>
            </w:pPr>
            <w:r w:rsidRPr="002F20D6">
              <w:rPr>
                <w:b/>
                <w:bCs/>
                <w:sz w:val="20"/>
                <w:szCs w:val="20"/>
              </w:rPr>
              <w:t>ИТОГО – 60</w:t>
            </w:r>
          </w:p>
        </w:tc>
      </w:tr>
      <w:tr w:rsidR="00AA18DB" w:rsidRPr="002F20D6" w14:paraId="3A46CCC2"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3ACBDF6B" w14:textId="77777777" w:rsidR="00AA18DB" w:rsidRPr="002F20D6" w:rsidRDefault="00AA18DB" w:rsidP="00AA18DB">
            <w:pPr>
              <w:jc w:val="center"/>
              <w:rPr>
                <w:b/>
                <w:bCs/>
                <w:sz w:val="20"/>
                <w:szCs w:val="20"/>
              </w:rPr>
            </w:pPr>
            <w:r w:rsidRPr="002F20D6">
              <w:rPr>
                <w:b/>
                <w:sz w:val="20"/>
                <w:szCs w:val="20"/>
                <w:lang w:eastAsia="en-US"/>
              </w:rPr>
              <w:t>Заведующая  библиотекой</w:t>
            </w:r>
          </w:p>
        </w:tc>
      </w:tr>
      <w:tr w:rsidR="00AA18DB" w:rsidRPr="002F20D6" w14:paraId="6E48892E"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492A13DB" w14:textId="77777777" w:rsidR="00AA18DB" w:rsidRPr="002F20D6" w:rsidRDefault="00AA18DB" w:rsidP="00AA18DB">
            <w:pPr>
              <w:jc w:val="both"/>
              <w:rPr>
                <w:b/>
                <w:sz w:val="20"/>
                <w:szCs w:val="20"/>
                <w:lang w:eastAsia="en-US"/>
              </w:rPr>
            </w:pPr>
          </w:p>
        </w:tc>
      </w:tr>
      <w:tr w:rsidR="00AA18DB" w:rsidRPr="002F20D6" w14:paraId="17B60F8D" w14:textId="77777777" w:rsidTr="00AA18DB">
        <w:trPr>
          <w:trHeight w:val="20"/>
        </w:trPr>
        <w:tc>
          <w:tcPr>
            <w:tcW w:w="257" w:type="pct"/>
            <w:tcBorders>
              <w:top w:val="nil"/>
              <w:left w:val="single" w:sz="4" w:space="0" w:color="auto"/>
              <w:bottom w:val="single" w:sz="4" w:space="0" w:color="auto"/>
              <w:right w:val="single" w:sz="4" w:space="0" w:color="auto"/>
            </w:tcBorders>
            <w:vAlign w:val="center"/>
          </w:tcPr>
          <w:p w14:paraId="6FC394A2" w14:textId="77777777" w:rsidR="00AA18DB" w:rsidRPr="002F20D6" w:rsidRDefault="00AA18DB" w:rsidP="00AA18DB">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14:paraId="3D29EC7C" w14:textId="77777777" w:rsidR="00AA18DB" w:rsidRPr="002F20D6" w:rsidRDefault="00AA18DB" w:rsidP="00AA18DB">
            <w:pPr>
              <w:jc w:val="center"/>
              <w:rPr>
                <w:sz w:val="20"/>
                <w:szCs w:val="20"/>
              </w:rPr>
            </w:pPr>
            <w:r w:rsidRPr="002F20D6">
              <w:rPr>
                <w:sz w:val="20"/>
                <w:szCs w:val="20"/>
              </w:rPr>
              <w:t>Наименование</w:t>
            </w:r>
          </w:p>
          <w:p w14:paraId="0C621E9A" w14:textId="77777777" w:rsidR="00AA18DB" w:rsidRPr="002F20D6" w:rsidRDefault="00AA18DB" w:rsidP="00AA18DB">
            <w:pPr>
              <w:jc w:val="center"/>
              <w:rPr>
                <w:sz w:val="20"/>
                <w:szCs w:val="20"/>
              </w:rPr>
            </w:pPr>
            <w:r w:rsidRPr="002F20D6">
              <w:rPr>
                <w:sz w:val="20"/>
                <w:szCs w:val="20"/>
              </w:rPr>
              <w:t>критерия</w:t>
            </w:r>
          </w:p>
        </w:tc>
        <w:tc>
          <w:tcPr>
            <w:tcW w:w="400" w:type="pct"/>
            <w:gridSpan w:val="2"/>
            <w:tcBorders>
              <w:top w:val="nil"/>
              <w:left w:val="nil"/>
              <w:bottom w:val="single" w:sz="4" w:space="0" w:color="auto"/>
              <w:right w:val="single" w:sz="4" w:space="0" w:color="auto"/>
            </w:tcBorders>
            <w:vAlign w:val="center"/>
          </w:tcPr>
          <w:p w14:paraId="2B3CAD59" w14:textId="77777777" w:rsidR="00AA18DB" w:rsidRPr="002F20D6" w:rsidRDefault="00AA18DB" w:rsidP="00AA18DB">
            <w:pPr>
              <w:jc w:val="center"/>
              <w:rPr>
                <w:sz w:val="20"/>
                <w:szCs w:val="20"/>
              </w:rPr>
            </w:pPr>
            <w:r w:rsidRPr="002F20D6">
              <w:rPr>
                <w:sz w:val="20"/>
                <w:szCs w:val="20"/>
              </w:rPr>
              <w:t>Единица</w:t>
            </w:r>
          </w:p>
          <w:p w14:paraId="51D2FA09" w14:textId="77777777" w:rsidR="00AA18DB" w:rsidRPr="002F20D6" w:rsidRDefault="00AA18DB" w:rsidP="00AA18DB">
            <w:pPr>
              <w:jc w:val="center"/>
              <w:rPr>
                <w:sz w:val="20"/>
                <w:szCs w:val="20"/>
              </w:rPr>
            </w:pPr>
            <w:r w:rsidRPr="002F20D6">
              <w:rPr>
                <w:sz w:val="20"/>
                <w:szCs w:val="20"/>
              </w:rPr>
              <w:t>измерения</w:t>
            </w:r>
          </w:p>
        </w:tc>
        <w:tc>
          <w:tcPr>
            <w:tcW w:w="491" w:type="pct"/>
            <w:gridSpan w:val="3"/>
            <w:tcBorders>
              <w:top w:val="nil"/>
              <w:left w:val="nil"/>
              <w:bottom w:val="single" w:sz="4" w:space="0" w:color="auto"/>
              <w:right w:val="single" w:sz="4" w:space="0" w:color="auto"/>
            </w:tcBorders>
            <w:vAlign w:val="center"/>
          </w:tcPr>
          <w:p w14:paraId="25CF08C8" w14:textId="77777777" w:rsidR="00AA18DB" w:rsidRPr="002F20D6" w:rsidRDefault="00AA18DB" w:rsidP="00AA18DB">
            <w:pPr>
              <w:jc w:val="center"/>
              <w:rPr>
                <w:sz w:val="20"/>
                <w:szCs w:val="20"/>
              </w:rPr>
            </w:pPr>
            <w:r w:rsidRPr="002F20D6">
              <w:rPr>
                <w:sz w:val="20"/>
                <w:szCs w:val="20"/>
              </w:rPr>
              <w:t>Диапазон</w:t>
            </w:r>
          </w:p>
          <w:p w14:paraId="1290AE83" w14:textId="77777777" w:rsidR="00AA18DB" w:rsidRPr="002F20D6" w:rsidRDefault="00AA18DB" w:rsidP="00AA18DB">
            <w:pPr>
              <w:jc w:val="center"/>
              <w:rPr>
                <w:sz w:val="20"/>
                <w:szCs w:val="20"/>
              </w:rPr>
            </w:pPr>
            <w:r w:rsidRPr="002F20D6">
              <w:rPr>
                <w:sz w:val="20"/>
                <w:szCs w:val="20"/>
              </w:rPr>
              <w:t>значений</w:t>
            </w:r>
          </w:p>
        </w:tc>
        <w:tc>
          <w:tcPr>
            <w:tcW w:w="485" w:type="pct"/>
            <w:tcBorders>
              <w:top w:val="nil"/>
              <w:left w:val="nil"/>
              <w:bottom w:val="single" w:sz="4" w:space="0" w:color="auto"/>
              <w:right w:val="single" w:sz="4" w:space="0" w:color="auto"/>
            </w:tcBorders>
            <w:vAlign w:val="center"/>
          </w:tcPr>
          <w:p w14:paraId="53838080" w14:textId="77777777" w:rsidR="00AA18DB" w:rsidRPr="002F20D6" w:rsidRDefault="00AA18DB" w:rsidP="00AA18DB">
            <w:pPr>
              <w:jc w:val="center"/>
              <w:rPr>
                <w:sz w:val="20"/>
                <w:szCs w:val="20"/>
              </w:rPr>
            </w:pPr>
            <w:r w:rsidRPr="002F20D6">
              <w:rPr>
                <w:sz w:val="20"/>
                <w:szCs w:val="20"/>
              </w:rPr>
              <w:t>Весовой</w:t>
            </w:r>
          </w:p>
          <w:p w14:paraId="76E58F14" w14:textId="77777777" w:rsidR="00AA18DB" w:rsidRPr="002F20D6" w:rsidRDefault="00AA18DB" w:rsidP="00AA18DB">
            <w:pPr>
              <w:jc w:val="center"/>
              <w:rPr>
                <w:sz w:val="20"/>
                <w:szCs w:val="20"/>
              </w:rPr>
            </w:pPr>
            <w:r w:rsidRPr="002F20D6">
              <w:rPr>
                <w:sz w:val="20"/>
                <w:szCs w:val="20"/>
              </w:rPr>
              <w:t>коэффициент</w:t>
            </w:r>
          </w:p>
        </w:tc>
        <w:tc>
          <w:tcPr>
            <w:tcW w:w="488" w:type="pct"/>
            <w:gridSpan w:val="2"/>
            <w:tcBorders>
              <w:top w:val="nil"/>
              <w:left w:val="nil"/>
              <w:bottom w:val="single" w:sz="4" w:space="0" w:color="auto"/>
              <w:right w:val="single" w:sz="4" w:space="0" w:color="auto"/>
            </w:tcBorders>
            <w:vAlign w:val="center"/>
          </w:tcPr>
          <w:p w14:paraId="5FAEF7A3" w14:textId="77777777" w:rsidR="00AA18DB" w:rsidRPr="002F20D6" w:rsidRDefault="00AA18DB" w:rsidP="00AA18DB">
            <w:pPr>
              <w:jc w:val="center"/>
              <w:rPr>
                <w:sz w:val="20"/>
                <w:szCs w:val="20"/>
              </w:rPr>
            </w:pPr>
            <w:r>
              <w:rPr>
                <w:sz w:val="20"/>
                <w:szCs w:val="20"/>
              </w:rPr>
              <w:t>Пери</w:t>
            </w:r>
            <w:r w:rsidRPr="002F20D6">
              <w:rPr>
                <w:sz w:val="20"/>
                <w:szCs w:val="20"/>
              </w:rPr>
              <w:t>одичность изменения</w:t>
            </w:r>
          </w:p>
        </w:tc>
        <w:tc>
          <w:tcPr>
            <w:tcW w:w="1766" w:type="pct"/>
            <w:gridSpan w:val="4"/>
            <w:tcBorders>
              <w:top w:val="nil"/>
              <w:left w:val="nil"/>
              <w:bottom w:val="single" w:sz="4" w:space="0" w:color="auto"/>
              <w:right w:val="single" w:sz="4" w:space="0" w:color="auto"/>
            </w:tcBorders>
            <w:noWrap/>
            <w:vAlign w:val="center"/>
          </w:tcPr>
          <w:p w14:paraId="565F0E57" w14:textId="77777777" w:rsidR="00AA18DB" w:rsidRPr="002F20D6" w:rsidRDefault="00AA18DB" w:rsidP="00AA18DB">
            <w:pPr>
              <w:jc w:val="both"/>
              <w:rPr>
                <w:sz w:val="20"/>
                <w:szCs w:val="20"/>
              </w:rPr>
            </w:pPr>
            <w:r w:rsidRPr="002F20D6">
              <w:rPr>
                <w:sz w:val="20"/>
                <w:szCs w:val="20"/>
              </w:rPr>
              <w:t>Расчет показателя</w:t>
            </w:r>
          </w:p>
        </w:tc>
      </w:tr>
      <w:tr w:rsidR="00AA18DB" w:rsidRPr="002F20D6" w14:paraId="1D0033DD"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3E7F55EF" w14:textId="77777777" w:rsidR="00AA18DB" w:rsidRPr="002F20D6" w:rsidRDefault="00AA18DB" w:rsidP="00AA18DB">
            <w:pPr>
              <w:jc w:val="center"/>
              <w:rPr>
                <w:sz w:val="20"/>
                <w:szCs w:val="20"/>
              </w:rPr>
            </w:pPr>
            <w:r w:rsidRPr="002F20D6">
              <w:rPr>
                <w:sz w:val="20"/>
                <w:szCs w:val="20"/>
              </w:rPr>
              <w:t>1</w:t>
            </w:r>
          </w:p>
        </w:tc>
        <w:tc>
          <w:tcPr>
            <w:tcW w:w="1113" w:type="pct"/>
            <w:gridSpan w:val="2"/>
            <w:tcBorders>
              <w:top w:val="nil"/>
              <w:left w:val="nil"/>
              <w:bottom w:val="single" w:sz="4" w:space="0" w:color="auto"/>
              <w:right w:val="single" w:sz="4" w:space="0" w:color="auto"/>
            </w:tcBorders>
          </w:tcPr>
          <w:p w14:paraId="36109721" w14:textId="77777777" w:rsidR="00AA18DB" w:rsidRPr="002F20D6" w:rsidRDefault="00AA18DB" w:rsidP="00AA18DB">
            <w:pPr>
              <w:rPr>
                <w:sz w:val="20"/>
                <w:szCs w:val="20"/>
                <w:lang w:eastAsia="en-US"/>
              </w:rPr>
            </w:pPr>
            <w:r w:rsidRPr="002F20D6">
              <w:rPr>
                <w:sz w:val="20"/>
                <w:szCs w:val="20"/>
                <w:lang w:eastAsia="en-US"/>
              </w:rPr>
              <w:t>Обращаемость фондов литературы</w:t>
            </w:r>
          </w:p>
          <w:p w14:paraId="358296A5" w14:textId="77777777" w:rsidR="00AA18DB" w:rsidRPr="002F20D6" w:rsidRDefault="00AA18DB" w:rsidP="00AA18DB">
            <w:pPr>
              <w:rPr>
                <w:sz w:val="20"/>
                <w:szCs w:val="20"/>
                <w:lang w:eastAsia="en-US"/>
              </w:rPr>
            </w:pPr>
            <w:r w:rsidRPr="002F20D6">
              <w:rPr>
                <w:sz w:val="20"/>
                <w:szCs w:val="20"/>
                <w:lang w:eastAsia="en-US"/>
              </w:rPr>
              <w:t>(кроме учебников)</w:t>
            </w:r>
          </w:p>
        </w:tc>
        <w:tc>
          <w:tcPr>
            <w:tcW w:w="400" w:type="pct"/>
            <w:gridSpan w:val="2"/>
            <w:tcBorders>
              <w:top w:val="nil"/>
              <w:left w:val="nil"/>
              <w:bottom w:val="single" w:sz="4" w:space="0" w:color="auto"/>
              <w:right w:val="single" w:sz="4" w:space="0" w:color="auto"/>
            </w:tcBorders>
          </w:tcPr>
          <w:p w14:paraId="6DDA009F" w14:textId="77777777" w:rsidR="00AA18DB" w:rsidRPr="002F20D6" w:rsidRDefault="00AA18DB" w:rsidP="00AA18DB">
            <w:pPr>
              <w:jc w:val="center"/>
              <w:rPr>
                <w:sz w:val="20"/>
                <w:szCs w:val="20"/>
                <w:lang w:eastAsia="en-US"/>
              </w:rPr>
            </w:pPr>
          </w:p>
          <w:p w14:paraId="5F56B4F1" w14:textId="77777777" w:rsidR="00AA18DB" w:rsidRPr="002F20D6" w:rsidRDefault="00AA18DB" w:rsidP="00AA18DB">
            <w:pPr>
              <w:jc w:val="center"/>
              <w:rPr>
                <w:sz w:val="20"/>
                <w:szCs w:val="20"/>
                <w:lang w:eastAsia="en-US"/>
              </w:rPr>
            </w:pPr>
            <w:r w:rsidRPr="002F20D6">
              <w:rPr>
                <w:sz w:val="20"/>
                <w:szCs w:val="20"/>
                <w:lang w:eastAsia="en-US"/>
              </w:rPr>
              <w:t>ед.</w:t>
            </w:r>
          </w:p>
        </w:tc>
        <w:tc>
          <w:tcPr>
            <w:tcW w:w="491" w:type="pct"/>
            <w:gridSpan w:val="3"/>
            <w:tcBorders>
              <w:top w:val="nil"/>
              <w:left w:val="nil"/>
              <w:bottom w:val="single" w:sz="4" w:space="0" w:color="auto"/>
              <w:right w:val="single" w:sz="4" w:space="0" w:color="auto"/>
            </w:tcBorders>
          </w:tcPr>
          <w:p w14:paraId="1C687205" w14:textId="77777777" w:rsidR="00AA18DB" w:rsidRPr="002F20D6" w:rsidRDefault="00AA18DB" w:rsidP="00AA18DB">
            <w:pPr>
              <w:jc w:val="center"/>
              <w:rPr>
                <w:sz w:val="20"/>
                <w:szCs w:val="20"/>
                <w:lang w:eastAsia="en-US"/>
              </w:rPr>
            </w:pPr>
          </w:p>
          <w:p w14:paraId="6DEAF5F1" w14:textId="77777777" w:rsidR="00AA18DB" w:rsidRPr="002F20D6" w:rsidRDefault="00AA18DB" w:rsidP="00AA18DB">
            <w:pPr>
              <w:jc w:val="center"/>
              <w:rPr>
                <w:sz w:val="20"/>
                <w:szCs w:val="20"/>
                <w:lang w:eastAsia="en-US"/>
              </w:rPr>
            </w:pPr>
            <w:r w:rsidRPr="002F20D6">
              <w:rPr>
                <w:sz w:val="20"/>
                <w:szCs w:val="20"/>
                <w:lang w:eastAsia="en-US"/>
              </w:rPr>
              <w:t>0,8-1,4</w:t>
            </w:r>
          </w:p>
        </w:tc>
        <w:tc>
          <w:tcPr>
            <w:tcW w:w="489" w:type="pct"/>
            <w:gridSpan w:val="2"/>
            <w:tcBorders>
              <w:top w:val="nil"/>
              <w:left w:val="nil"/>
              <w:bottom w:val="single" w:sz="4" w:space="0" w:color="auto"/>
              <w:right w:val="single" w:sz="4" w:space="0" w:color="auto"/>
            </w:tcBorders>
          </w:tcPr>
          <w:p w14:paraId="69EA0D5E" w14:textId="77777777" w:rsidR="00AA18DB" w:rsidRPr="002F20D6" w:rsidRDefault="00AA18DB" w:rsidP="00AA18DB">
            <w:pPr>
              <w:jc w:val="center"/>
              <w:rPr>
                <w:sz w:val="20"/>
                <w:szCs w:val="20"/>
                <w:lang w:eastAsia="en-US"/>
              </w:rPr>
            </w:pPr>
          </w:p>
          <w:p w14:paraId="530FC1DD" w14:textId="77777777" w:rsidR="00AA18DB" w:rsidRPr="002F20D6" w:rsidRDefault="00AA18DB" w:rsidP="00AA18DB">
            <w:pPr>
              <w:jc w:val="center"/>
              <w:rPr>
                <w:sz w:val="20"/>
                <w:szCs w:val="20"/>
                <w:lang w:eastAsia="en-US"/>
              </w:rPr>
            </w:pPr>
            <w:r w:rsidRPr="002F20D6">
              <w:rPr>
                <w:sz w:val="20"/>
                <w:szCs w:val="20"/>
                <w:lang w:eastAsia="en-US"/>
              </w:rPr>
              <w:t>5</w:t>
            </w:r>
          </w:p>
        </w:tc>
        <w:tc>
          <w:tcPr>
            <w:tcW w:w="487" w:type="pct"/>
            <w:gridSpan w:val="2"/>
            <w:tcBorders>
              <w:top w:val="nil"/>
              <w:left w:val="nil"/>
              <w:bottom w:val="single" w:sz="4" w:space="0" w:color="auto"/>
              <w:right w:val="single" w:sz="4" w:space="0" w:color="auto"/>
            </w:tcBorders>
          </w:tcPr>
          <w:p w14:paraId="1E8D18A6" w14:textId="77777777" w:rsidR="00AA18DB" w:rsidRPr="002F20D6" w:rsidRDefault="00AA18DB" w:rsidP="00AA18DB">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14:paraId="25F75838" w14:textId="77777777" w:rsidR="00AA18DB" w:rsidRPr="002F20D6" w:rsidRDefault="00AA18DB" w:rsidP="00AA18DB">
            <w:pPr>
              <w:jc w:val="both"/>
              <w:rPr>
                <w:sz w:val="20"/>
                <w:szCs w:val="20"/>
                <w:lang w:eastAsia="en-US"/>
              </w:rPr>
            </w:pPr>
            <w:r w:rsidRPr="002F20D6">
              <w:rPr>
                <w:sz w:val="20"/>
                <w:szCs w:val="20"/>
                <w:lang w:eastAsia="en-US"/>
              </w:rPr>
              <w:t>Среднее число книговыдач, приходящихся на единицу фонда. В/А    А-общее количество библиотечного фонда (кроме учебников), В - общее количество книговыдач.</w:t>
            </w:r>
          </w:p>
        </w:tc>
      </w:tr>
      <w:tr w:rsidR="00AA18DB" w:rsidRPr="002F20D6" w14:paraId="0E0BEEE4"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2BD25EC2" w14:textId="77777777" w:rsidR="00AA18DB" w:rsidRPr="002F20D6" w:rsidRDefault="00AA18DB" w:rsidP="00AA18DB">
            <w:pPr>
              <w:jc w:val="center"/>
              <w:rPr>
                <w:sz w:val="20"/>
                <w:szCs w:val="20"/>
              </w:rPr>
            </w:pPr>
            <w:r w:rsidRPr="002F20D6">
              <w:rPr>
                <w:sz w:val="20"/>
                <w:szCs w:val="20"/>
              </w:rPr>
              <w:t>2</w:t>
            </w:r>
          </w:p>
        </w:tc>
        <w:tc>
          <w:tcPr>
            <w:tcW w:w="1113" w:type="pct"/>
            <w:gridSpan w:val="2"/>
            <w:tcBorders>
              <w:top w:val="nil"/>
              <w:left w:val="nil"/>
              <w:bottom w:val="single" w:sz="4" w:space="0" w:color="auto"/>
              <w:right w:val="single" w:sz="4" w:space="0" w:color="auto"/>
            </w:tcBorders>
          </w:tcPr>
          <w:p w14:paraId="4089F82A" w14:textId="77777777" w:rsidR="00AA18DB" w:rsidRPr="002F20D6" w:rsidRDefault="00AA18DB" w:rsidP="00AA18DB">
            <w:pPr>
              <w:rPr>
                <w:sz w:val="20"/>
                <w:szCs w:val="20"/>
                <w:lang w:eastAsia="en-US"/>
              </w:rPr>
            </w:pPr>
            <w:r w:rsidRPr="002F20D6">
              <w:rPr>
                <w:sz w:val="20"/>
                <w:szCs w:val="20"/>
                <w:lang w:eastAsia="en-US"/>
              </w:rPr>
              <w:t>Посещаемость</w:t>
            </w:r>
          </w:p>
        </w:tc>
        <w:tc>
          <w:tcPr>
            <w:tcW w:w="400" w:type="pct"/>
            <w:gridSpan w:val="2"/>
            <w:tcBorders>
              <w:top w:val="nil"/>
              <w:left w:val="nil"/>
              <w:bottom w:val="single" w:sz="4" w:space="0" w:color="auto"/>
              <w:right w:val="single" w:sz="4" w:space="0" w:color="auto"/>
            </w:tcBorders>
          </w:tcPr>
          <w:p w14:paraId="08024C3C" w14:textId="77777777" w:rsidR="00AA18DB" w:rsidRPr="002F20D6" w:rsidRDefault="00AA18DB" w:rsidP="00AA18DB">
            <w:pPr>
              <w:jc w:val="center"/>
              <w:rPr>
                <w:sz w:val="20"/>
                <w:szCs w:val="20"/>
                <w:lang w:eastAsia="en-US"/>
              </w:rPr>
            </w:pPr>
            <w:r w:rsidRPr="002F20D6">
              <w:rPr>
                <w:sz w:val="20"/>
                <w:szCs w:val="20"/>
                <w:lang w:eastAsia="en-US"/>
              </w:rPr>
              <w:t>ед.</w:t>
            </w:r>
          </w:p>
        </w:tc>
        <w:tc>
          <w:tcPr>
            <w:tcW w:w="491" w:type="pct"/>
            <w:gridSpan w:val="3"/>
            <w:tcBorders>
              <w:top w:val="nil"/>
              <w:left w:val="nil"/>
              <w:bottom w:val="single" w:sz="4" w:space="0" w:color="auto"/>
              <w:right w:val="single" w:sz="4" w:space="0" w:color="auto"/>
            </w:tcBorders>
          </w:tcPr>
          <w:p w14:paraId="5B335FA1" w14:textId="77777777" w:rsidR="00AA18DB" w:rsidRPr="002F20D6" w:rsidRDefault="00AA18DB" w:rsidP="00AA18DB">
            <w:pPr>
              <w:jc w:val="center"/>
              <w:rPr>
                <w:sz w:val="20"/>
                <w:szCs w:val="20"/>
                <w:lang w:eastAsia="en-US"/>
              </w:rPr>
            </w:pPr>
            <w:r w:rsidRPr="002F20D6">
              <w:rPr>
                <w:sz w:val="20"/>
                <w:szCs w:val="20"/>
                <w:lang w:eastAsia="en-US"/>
              </w:rPr>
              <w:t>15-18</w:t>
            </w:r>
          </w:p>
        </w:tc>
        <w:tc>
          <w:tcPr>
            <w:tcW w:w="489" w:type="pct"/>
            <w:gridSpan w:val="2"/>
            <w:tcBorders>
              <w:top w:val="nil"/>
              <w:left w:val="nil"/>
              <w:bottom w:val="single" w:sz="4" w:space="0" w:color="auto"/>
              <w:right w:val="single" w:sz="4" w:space="0" w:color="auto"/>
            </w:tcBorders>
          </w:tcPr>
          <w:p w14:paraId="5CE8886A" w14:textId="77777777" w:rsidR="00AA18DB" w:rsidRPr="002F20D6" w:rsidRDefault="00AA18DB" w:rsidP="00AA18DB">
            <w:pPr>
              <w:jc w:val="center"/>
              <w:rPr>
                <w:sz w:val="20"/>
                <w:szCs w:val="20"/>
                <w:lang w:eastAsia="en-US"/>
              </w:rPr>
            </w:pPr>
            <w:r w:rsidRPr="002F20D6">
              <w:rPr>
                <w:sz w:val="20"/>
                <w:szCs w:val="20"/>
                <w:lang w:eastAsia="en-US"/>
              </w:rPr>
              <w:t>5</w:t>
            </w:r>
          </w:p>
        </w:tc>
        <w:tc>
          <w:tcPr>
            <w:tcW w:w="487" w:type="pct"/>
            <w:gridSpan w:val="2"/>
            <w:tcBorders>
              <w:top w:val="nil"/>
              <w:left w:val="nil"/>
              <w:bottom w:val="single" w:sz="4" w:space="0" w:color="auto"/>
              <w:right w:val="single" w:sz="4" w:space="0" w:color="auto"/>
            </w:tcBorders>
          </w:tcPr>
          <w:p w14:paraId="5FC63E0C" w14:textId="77777777" w:rsidR="00AA18DB" w:rsidRPr="002F20D6" w:rsidRDefault="00AA18DB" w:rsidP="00AA18DB">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14:paraId="53472FA5" w14:textId="77777777" w:rsidR="00AA18DB" w:rsidRPr="002F20D6" w:rsidRDefault="00AA18DB" w:rsidP="00AA18DB">
            <w:pPr>
              <w:jc w:val="both"/>
              <w:rPr>
                <w:sz w:val="20"/>
                <w:szCs w:val="20"/>
                <w:lang w:eastAsia="en-US"/>
              </w:rPr>
            </w:pPr>
            <w:r w:rsidRPr="002F20D6">
              <w:rPr>
                <w:sz w:val="20"/>
                <w:szCs w:val="20"/>
                <w:lang w:eastAsia="en-US"/>
              </w:rPr>
              <w:t>Среднее количество посещений на 1 читателя в год</w:t>
            </w:r>
          </w:p>
          <w:p w14:paraId="6CFBAC3F" w14:textId="77777777" w:rsidR="00AA18DB" w:rsidRPr="002F20D6" w:rsidRDefault="00AA18DB" w:rsidP="00AA18DB">
            <w:pPr>
              <w:jc w:val="both"/>
              <w:rPr>
                <w:sz w:val="20"/>
                <w:szCs w:val="20"/>
                <w:lang w:eastAsia="en-US"/>
              </w:rPr>
            </w:pPr>
            <w:r w:rsidRPr="002F20D6">
              <w:rPr>
                <w:sz w:val="20"/>
                <w:szCs w:val="20"/>
                <w:lang w:eastAsia="en-US"/>
              </w:rPr>
              <w:t xml:space="preserve">Посещаемость – отслеживается по журналу учета </w:t>
            </w:r>
          </w:p>
        </w:tc>
      </w:tr>
      <w:tr w:rsidR="00AA18DB" w:rsidRPr="002F20D6" w14:paraId="2A155293"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AD859FF" w14:textId="77777777" w:rsidR="00AA18DB" w:rsidRPr="002F20D6" w:rsidRDefault="00AA18DB" w:rsidP="00AA18DB">
            <w:pPr>
              <w:jc w:val="center"/>
              <w:rPr>
                <w:sz w:val="20"/>
                <w:szCs w:val="20"/>
              </w:rPr>
            </w:pPr>
            <w:r w:rsidRPr="002F20D6">
              <w:rPr>
                <w:sz w:val="20"/>
                <w:szCs w:val="20"/>
              </w:rPr>
              <w:t>3</w:t>
            </w:r>
          </w:p>
        </w:tc>
        <w:tc>
          <w:tcPr>
            <w:tcW w:w="1113" w:type="pct"/>
            <w:gridSpan w:val="2"/>
            <w:tcBorders>
              <w:top w:val="nil"/>
              <w:left w:val="nil"/>
              <w:bottom w:val="single" w:sz="4" w:space="0" w:color="auto"/>
              <w:right w:val="single" w:sz="4" w:space="0" w:color="auto"/>
            </w:tcBorders>
          </w:tcPr>
          <w:p w14:paraId="59017C2E" w14:textId="77777777" w:rsidR="00AA18DB" w:rsidRPr="002F20D6" w:rsidRDefault="00AA18DB" w:rsidP="00AA18DB">
            <w:pPr>
              <w:rPr>
                <w:sz w:val="20"/>
                <w:szCs w:val="20"/>
                <w:lang w:eastAsia="en-US"/>
              </w:rPr>
            </w:pPr>
            <w:r w:rsidRPr="002F20D6">
              <w:rPr>
                <w:sz w:val="20"/>
                <w:szCs w:val="20"/>
                <w:lang w:eastAsia="en-US"/>
              </w:rPr>
              <w:t>Читаемость</w:t>
            </w:r>
          </w:p>
          <w:p w14:paraId="2905C3F5" w14:textId="77777777" w:rsidR="00AA18DB" w:rsidRPr="002F20D6" w:rsidRDefault="00AA18DB" w:rsidP="00AA18DB">
            <w:pPr>
              <w:rPr>
                <w:sz w:val="20"/>
                <w:szCs w:val="20"/>
                <w:lang w:eastAsia="en-US"/>
              </w:rPr>
            </w:pPr>
          </w:p>
        </w:tc>
        <w:tc>
          <w:tcPr>
            <w:tcW w:w="400" w:type="pct"/>
            <w:gridSpan w:val="2"/>
            <w:tcBorders>
              <w:top w:val="nil"/>
              <w:left w:val="nil"/>
              <w:bottom w:val="single" w:sz="4" w:space="0" w:color="auto"/>
              <w:right w:val="single" w:sz="4" w:space="0" w:color="auto"/>
            </w:tcBorders>
          </w:tcPr>
          <w:p w14:paraId="5D3B6046" w14:textId="77777777" w:rsidR="00AA18DB" w:rsidRPr="002F20D6" w:rsidRDefault="00AA18DB" w:rsidP="00AA18DB">
            <w:pPr>
              <w:jc w:val="center"/>
              <w:rPr>
                <w:sz w:val="20"/>
                <w:szCs w:val="20"/>
                <w:lang w:eastAsia="en-US"/>
              </w:rPr>
            </w:pPr>
            <w:r w:rsidRPr="002F20D6">
              <w:rPr>
                <w:sz w:val="20"/>
                <w:szCs w:val="20"/>
                <w:lang w:eastAsia="en-US"/>
              </w:rPr>
              <w:t>ед.</w:t>
            </w:r>
          </w:p>
        </w:tc>
        <w:tc>
          <w:tcPr>
            <w:tcW w:w="491" w:type="pct"/>
            <w:gridSpan w:val="3"/>
            <w:tcBorders>
              <w:top w:val="nil"/>
              <w:left w:val="nil"/>
              <w:bottom w:val="single" w:sz="4" w:space="0" w:color="auto"/>
              <w:right w:val="single" w:sz="4" w:space="0" w:color="auto"/>
            </w:tcBorders>
          </w:tcPr>
          <w:p w14:paraId="49E94834" w14:textId="77777777" w:rsidR="00AA18DB" w:rsidRPr="002F20D6" w:rsidRDefault="00AA18DB" w:rsidP="00AA18DB">
            <w:pPr>
              <w:jc w:val="center"/>
              <w:rPr>
                <w:sz w:val="20"/>
                <w:szCs w:val="20"/>
                <w:lang w:eastAsia="en-US"/>
              </w:rPr>
            </w:pPr>
            <w:r w:rsidRPr="002F20D6">
              <w:rPr>
                <w:sz w:val="20"/>
                <w:szCs w:val="20"/>
                <w:lang w:eastAsia="en-US"/>
              </w:rPr>
              <w:t>17-22</w:t>
            </w:r>
          </w:p>
        </w:tc>
        <w:tc>
          <w:tcPr>
            <w:tcW w:w="489" w:type="pct"/>
            <w:gridSpan w:val="2"/>
            <w:tcBorders>
              <w:top w:val="nil"/>
              <w:left w:val="nil"/>
              <w:bottom w:val="single" w:sz="4" w:space="0" w:color="auto"/>
              <w:right w:val="single" w:sz="4" w:space="0" w:color="auto"/>
            </w:tcBorders>
          </w:tcPr>
          <w:p w14:paraId="1583C683" w14:textId="77777777" w:rsidR="00AA18DB" w:rsidRPr="002F20D6" w:rsidRDefault="00AA18DB" w:rsidP="00AA18DB">
            <w:pPr>
              <w:jc w:val="center"/>
              <w:rPr>
                <w:sz w:val="20"/>
                <w:szCs w:val="20"/>
                <w:lang w:eastAsia="en-US"/>
              </w:rPr>
            </w:pPr>
            <w:r w:rsidRPr="002F20D6">
              <w:rPr>
                <w:sz w:val="20"/>
                <w:szCs w:val="20"/>
                <w:lang w:eastAsia="en-US"/>
              </w:rPr>
              <w:t>5</w:t>
            </w:r>
          </w:p>
        </w:tc>
        <w:tc>
          <w:tcPr>
            <w:tcW w:w="487" w:type="pct"/>
            <w:gridSpan w:val="2"/>
            <w:tcBorders>
              <w:top w:val="nil"/>
              <w:left w:val="nil"/>
              <w:bottom w:val="single" w:sz="4" w:space="0" w:color="auto"/>
              <w:right w:val="single" w:sz="4" w:space="0" w:color="auto"/>
            </w:tcBorders>
          </w:tcPr>
          <w:p w14:paraId="7B635E56" w14:textId="77777777" w:rsidR="00AA18DB" w:rsidRPr="002F20D6" w:rsidRDefault="00AA18DB" w:rsidP="00AA18DB">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14:paraId="2E2705C6" w14:textId="77777777" w:rsidR="00AA18DB" w:rsidRPr="002F20D6" w:rsidRDefault="00AA18DB" w:rsidP="00AA18DB">
            <w:pPr>
              <w:jc w:val="both"/>
              <w:rPr>
                <w:sz w:val="20"/>
                <w:szCs w:val="20"/>
                <w:lang w:eastAsia="en-US"/>
              </w:rPr>
            </w:pPr>
            <w:r w:rsidRPr="002F20D6">
              <w:rPr>
                <w:sz w:val="20"/>
                <w:szCs w:val="20"/>
                <w:lang w:eastAsia="en-US"/>
              </w:rPr>
              <w:t>Кол-во книг, прочтенных 1 читателем в течение года отслеживается по журналу учета работы</w:t>
            </w:r>
          </w:p>
        </w:tc>
      </w:tr>
      <w:tr w:rsidR="00AA18DB" w:rsidRPr="002F20D6" w14:paraId="2C0A7995"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F0D9C7C" w14:textId="77777777" w:rsidR="00AA18DB" w:rsidRPr="002F20D6" w:rsidRDefault="00AA18DB" w:rsidP="00AA18DB">
            <w:pPr>
              <w:jc w:val="center"/>
              <w:rPr>
                <w:sz w:val="20"/>
                <w:szCs w:val="20"/>
              </w:rPr>
            </w:pPr>
            <w:r w:rsidRPr="002F20D6">
              <w:rPr>
                <w:sz w:val="20"/>
                <w:szCs w:val="20"/>
              </w:rPr>
              <w:t>4</w:t>
            </w:r>
          </w:p>
        </w:tc>
        <w:tc>
          <w:tcPr>
            <w:tcW w:w="1113" w:type="pct"/>
            <w:gridSpan w:val="2"/>
            <w:tcBorders>
              <w:top w:val="nil"/>
              <w:left w:val="nil"/>
              <w:bottom w:val="single" w:sz="4" w:space="0" w:color="auto"/>
              <w:right w:val="single" w:sz="4" w:space="0" w:color="auto"/>
            </w:tcBorders>
          </w:tcPr>
          <w:p w14:paraId="1838F4AD" w14:textId="77777777" w:rsidR="00AA18DB" w:rsidRPr="002F20D6" w:rsidRDefault="00AA18DB" w:rsidP="00AA18DB">
            <w:pPr>
              <w:rPr>
                <w:sz w:val="20"/>
                <w:szCs w:val="20"/>
                <w:lang w:eastAsia="en-US"/>
              </w:rPr>
            </w:pPr>
            <w:r w:rsidRPr="002F20D6">
              <w:rPr>
                <w:sz w:val="20"/>
                <w:szCs w:val="20"/>
                <w:lang w:eastAsia="en-US"/>
              </w:rPr>
              <w:t>Ведение электронных каталогов всего фонда</w:t>
            </w:r>
          </w:p>
        </w:tc>
        <w:tc>
          <w:tcPr>
            <w:tcW w:w="400" w:type="pct"/>
            <w:gridSpan w:val="2"/>
            <w:tcBorders>
              <w:top w:val="nil"/>
              <w:left w:val="nil"/>
              <w:bottom w:val="single" w:sz="4" w:space="0" w:color="auto"/>
              <w:right w:val="single" w:sz="4" w:space="0" w:color="auto"/>
            </w:tcBorders>
          </w:tcPr>
          <w:p w14:paraId="5C0F4A17" w14:textId="77777777" w:rsidR="00AA18DB" w:rsidRPr="002F20D6" w:rsidRDefault="00AA18DB" w:rsidP="00AA18DB">
            <w:pPr>
              <w:jc w:val="center"/>
              <w:rPr>
                <w:sz w:val="20"/>
                <w:szCs w:val="20"/>
                <w:lang w:eastAsia="en-US"/>
              </w:rPr>
            </w:pPr>
          </w:p>
          <w:p w14:paraId="519A4BDE" w14:textId="77777777" w:rsidR="00AA18DB" w:rsidRPr="002F20D6" w:rsidRDefault="00AA18DB" w:rsidP="00AA18DB">
            <w:pPr>
              <w:jc w:val="center"/>
              <w:rPr>
                <w:sz w:val="20"/>
                <w:szCs w:val="20"/>
                <w:lang w:eastAsia="en-US"/>
              </w:rPr>
            </w:pPr>
            <w:r w:rsidRPr="002F20D6">
              <w:rPr>
                <w:sz w:val="20"/>
                <w:szCs w:val="20"/>
                <w:lang w:eastAsia="en-US"/>
              </w:rPr>
              <w:t>%</w:t>
            </w:r>
          </w:p>
        </w:tc>
        <w:tc>
          <w:tcPr>
            <w:tcW w:w="491" w:type="pct"/>
            <w:gridSpan w:val="3"/>
            <w:tcBorders>
              <w:top w:val="nil"/>
              <w:left w:val="nil"/>
              <w:bottom w:val="single" w:sz="4" w:space="0" w:color="auto"/>
              <w:right w:val="single" w:sz="4" w:space="0" w:color="auto"/>
            </w:tcBorders>
          </w:tcPr>
          <w:p w14:paraId="275D52A0" w14:textId="77777777" w:rsidR="00AA18DB" w:rsidRPr="002F20D6" w:rsidRDefault="00AA18DB" w:rsidP="00AA18DB">
            <w:pPr>
              <w:jc w:val="center"/>
              <w:rPr>
                <w:i/>
                <w:sz w:val="20"/>
                <w:szCs w:val="20"/>
                <w:lang w:eastAsia="en-US"/>
              </w:rPr>
            </w:pPr>
          </w:p>
          <w:p w14:paraId="423788D6" w14:textId="77777777" w:rsidR="00AA18DB" w:rsidRPr="002F20D6" w:rsidRDefault="00AA18DB" w:rsidP="00AA18DB">
            <w:pPr>
              <w:jc w:val="center"/>
              <w:rPr>
                <w:sz w:val="20"/>
                <w:szCs w:val="20"/>
                <w:lang w:eastAsia="en-US"/>
              </w:rPr>
            </w:pPr>
            <w:r w:rsidRPr="002F20D6">
              <w:rPr>
                <w:sz w:val="20"/>
                <w:szCs w:val="20"/>
                <w:lang w:eastAsia="en-US"/>
              </w:rPr>
              <w:t>90-100%</w:t>
            </w:r>
          </w:p>
          <w:p w14:paraId="678942DF" w14:textId="77777777" w:rsidR="00AA18DB" w:rsidRPr="002F20D6" w:rsidRDefault="00AA18DB" w:rsidP="00AA18DB">
            <w:pPr>
              <w:jc w:val="center"/>
              <w:rPr>
                <w:i/>
                <w:sz w:val="20"/>
                <w:szCs w:val="20"/>
                <w:lang w:eastAsia="en-US"/>
              </w:rPr>
            </w:pPr>
          </w:p>
          <w:p w14:paraId="17D749A5" w14:textId="77777777" w:rsidR="00AA18DB" w:rsidRPr="002F20D6" w:rsidRDefault="00AA18DB" w:rsidP="00AA18DB">
            <w:pPr>
              <w:jc w:val="center"/>
              <w:rPr>
                <w:i/>
                <w:sz w:val="20"/>
                <w:szCs w:val="20"/>
                <w:lang w:eastAsia="en-US"/>
              </w:rPr>
            </w:pPr>
          </w:p>
        </w:tc>
        <w:tc>
          <w:tcPr>
            <w:tcW w:w="489" w:type="pct"/>
            <w:gridSpan w:val="2"/>
            <w:tcBorders>
              <w:top w:val="nil"/>
              <w:left w:val="nil"/>
              <w:bottom w:val="single" w:sz="4" w:space="0" w:color="auto"/>
              <w:right w:val="single" w:sz="4" w:space="0" w:color="auto"/>
            </w:tcBorders>
          </w:tcPr>
          <w:p w14:paraId="3930F03F" w14:textId="77777777" w:rsidR="00AA18DB" w:rsidRPr="002F20D6" w:rsidRDefault="00AA18DB" w:rsidP="00AA18DB">
            <w:pPr>
              <w:jc w:val="center"/>
              <w:rPr>
                <w:sz w:val="20"/>
                <w:szCs w:val="20"/>
                <w:lang w:eastAsia="en-US"/>
              </w:rPr>
            </w:pPr>
          </w:p>
          <w:p w14:paraId="257D684C" w14:textId="77777777" w:rsidR="00AA18DB" w:rsidRPr="002F20D6" w:rsidRDefault="00AA18DB" w:rsidP="00AA18DB">
            <w:pPr>
              <w:jc w:val="center"/>
              <w:rPr>
                <w:sz w:val="20"/>
                <w:szCs w:val="20"/>
                <w:lang w:eastAsia="en-US"/>
              </w:rPr>
            </w:pPr>
            <w:r w:rsidRPr="002F20D6">
              <w:rPr>
                <w:sz w:val="20"/>
                <w:szCs w:val="20"/>
                <w:lang w:eastAsia="en-US"/>
              </w:rPr>
              <w:t>5</w:t>
            </w:r>
          </w:p>
          <w:p w14:paraId="5716E30E" w14:textId="77777777" w:rsidR="00AA18DB" w:rsidRPr="002F20D6" w:rsidRDefault="00AA18DB" w:rsidP="00AA18DB">
            <w:pPr>
              <w:jc w:val="center"/>
              <w:rPr>
                <w:sz w:val="20"/>
                <w:szCs w:val="20"/>
                <w:lang w:eastAsia="en-US"/>
              </w:rPr>
            </w:pPr>
          </w:p>
          <w:p w14:paraId="241179D0" w14:textId="77777777" w:rsidR="00AA18DB" w:rsidRPr="002F20D6" w:rsidRDefault="00AA18DB" w:rsidP="00AA18DB">
            <w:pPr>
              <w:jc w:val="center"/>
              <w:rPr>
                <w:sz w:val="20"/>
                <w:szCs w:val="20"/>
                <w:lang w:eastAsia="en-US"/>
              </w:rPr>
            </w:pPr>
          </w:p>
        </w:tc>
        <w:tc>
          <w:tcPr>
            <w:tcW w:w="487" w:type="pct"/>
            <w:gridSpan w:val="2"/>
            <w:tcBorders>
              <w:top w:val="nil"/>
              <w:left w:val="nil"/>
              <w:bottom w:val="single" w:sz="4" w:space="0" w:color="auto"/>
              <w:right w:val="single" w:sz="4" w:space="0" w:color="auto"/>
            </w:tcBorders>
          </w:tcPr>
          <w:p w14:paraId="4D7ADF5A" w14:textId="77777777" w:rsidR="00AA18DB" w:rsidRPr="002F20D6" w:rsidRDefault="00AA18DB" w:rsidP="00AA18DB">
            <w:pPr>
              <w:jc w:val="both"/>
              <w:rPr>
                <w:sz w:val="20"/>
                <w:szCs w:val="20"/>
                <w:lang w:eastAsia="en-US"/>
              </w:rPr>
            </w:pPr>
          </w:p>
          <w:p w14:paraId="7DD761C6" w14:textId="77777777" w:rsidR="00AA18DB" w:rsidRPr="002F20D6" w:rsidRDefault="00AA18DB" w:rsidP="00AA18DB">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14:paraId="4ACEE037" w14:textId="77777777" w:rsidR="00AA18DB" w:rsidRPr="002F20D6" w:rsidRDefault="00AA18DB" w:rsidP="00AA18DB">
            <w:pPr>
              <w:jc w:val="both"/>
              <w:rPr>
                <w:sz w:val="20"/>
                <w:szCs w:val="20"/>
                <w:lang w:eastAsia="en-US"/>
              </w:rPr>
            </w:pPr>
            <w:r w:rsidRPr="002F20D6">
              <w:rPr>
                <w:sz w:val="20"/>
                <w:szCs w:val="20"/>
                <w:lang w:eastAsia="en-US"/>
              </w:rPr>
              <w:t>Оценивается  объем и качество проведенных мероприятий  по систематизации, учету и хранению  фондов в  соответствии с установленными требованиями</w:t>
            </w:r>
          </w:p>
          <w:p w14:paraId="7D7C7E69" w14:textId="77777777" w:rsidR="00AA18DB" w:rsidRPr="002F20D6" w:rsidRDefault="00AA18DB" w:rsidP="00AA18DB">
            <w:pPr>
              <w:jc w:val="both"/>
              <w:rPr>
                <w:i/>
                <w:sz w:val="20"/>
                <w:szCs w:val="20"/>
                <w:lang w:eastAsia="en-US"/>
              </w:rPr>
            </w:pPr>
            <w:r w:rsidRPr="002F20D6">
              <w:rPr>
                <w:sz w:val="20"/>
                <w:szCs w:val="20"/>
                <w:lang w:eastAsia="en-US"/>
              </w:rPr>
              <w:t>А/В (А- количество единиц в электронном каталоге, В-количество единиц учета всего)</w:t>
            </w:r>
          </w:p>
        </w:tc>
      </w:tr>
      <w:tr w:rsidR="00AA18DB" w:rsidRPr="002F20D6" w14:paraId="44479DF5"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28E71149" w14:textId="77777777" w:rsidR="00AA18DB" w:rsidRPr="002F20D6" w:rsidRDefault="00AA18DB" w:rsidP="00AA18DB">
            <w:pPr>
              <w:jc w:val="center"/>
              <w:rPr>
                <w:sz w:val="20"/>
                <w:szCs w:val="20"/>
              </w:rPr>
            </w:pPr>
            <w:r w:rsidRPr="002F20D6">
              <w:rPr>
                <w:sz w:val="20"/>
                <w:szCs w:val="20"/>
              </w:rPr>
              <w:t>5</w:t>
            </w:r>
          </w:p>
        </w:tc>
        <w:tc>
          <w:tcPr>
            <w:tcW w:w="1113" w:type="pct"/>
            <w:gridSpan w:val="2"/>
            <w:tcBorders>
              <w:top w:val="nil"/>
              <w:left w:val="nil"/>
              <w:bottom w:val="single" w:sz="4" w:space="0" w:color="auto"/>
              <w:right w:val="single" w:sz="4" w:space="0" w:color="auto"/>
            </w:tcBorders>
          </w:tcPr>
          <w:p w14:paraId="438EF449" w14:textId="77777777" w:rsidR="00AA18DB" w:rsidRPr="002F20D6" w:rsidRDefault="00AA18DB" w:rsidP="00AA18DB">
            <w:pPr>
              <w:rPr>
                <w:sz w:val="20"/>
                <w:szCs w:val="20"/>
                <w:lang w:eastAsia="en-US"/>
              </w:rPr>
            </w:pPr>
            <w:r w:rsidRPr="002F20D6">
              <w:rPr>
                <w:sz w:val="20"/>
                <w:szCs w:val="20"/>
                <w:lang w:eastAsia="en-US"/>
              </w:rPr>
              <w:t>Организация и   проведение мероприятий республиканского</w:t>
            </w:r>
          </w:p>
          <w:p w14:paraId="5E3E7B65" w14:textId="77777777" w:rsidR="00AA18DB" w:rsidRPr="002F20D6" w:rsidRDefault="00AA18DB" w:rsidP="00AA18DB">
            <w:pPr>
              <w:rPr>
                <w:sz w:val="20"/>
                <w:szCs w:val="20"/>
                <w:lang w:eastAsia="en-US"/>
              </w:rPr>
            </w:pPr>
            <w:r w:rsidRPr="002F20D6">
              <w:rPr>
                <w:sz w:val="20"/>
                <w:szCs w:val="20"/>
                <w:lang w:eastAsia="en-US"/>
              </w:rPr>
              <w:t>уровня</w:t>
            </w:r>
          </w:p>
          <w:p w14:paraId="1E10BA98" w14:textId="77777777" w:rsidR="00AA18DB" w:rsidRPr="002F20D6" w:rsidRDefault="00AA18DB" w:rsidP="00AA18DB">
            <w:pPr>
              <w:rPr>
                <w:sz w:val="20"/>
                <w:szCs w:val="20"/>
                <w:lang w:eastAsia="en-US"/>
              </w:rPr>
            </w:pPr>
          </w:p>
        </w:tc>
        <w:tc>
          <w:tcPr>
            <w:tcW w:w="400" w:type="pct"/>
            <w:gridSpan w:val="2"/>
            <w:tcBorders>
              <w:top w:val="nil"/>
              <w:left w:val="nil"/>
              <w:bottom w:val="single" w:sz="4" w:space="0" w:color="auto"/>
              <w:right w:val="single" w:sz="4" w:space="0" w:color="auto"/>
            </w:tcBorders>
          </w:tcPr>
          <w:p w14:paraId="02D31816" w14:textId="77777777" w:rsidR="00AA18DB" w:rsidRPr="002F20D6" w:rsidRDefault="00AA18DB" w:rsidP="00AA18DB">
            <w:pPr>
              <w:jc w:val="center"/>
              <w:rPr>
                <w:sz w:val="20"/>
                <w:szCs w:val="20"/>
                <w:lang w:eastAsia="en-US"/>
              </w:rPr>
            </w:pPr>
            <w:r w:rsidRPr="002F20D6">
              <w:rPr>
                <w:sz w:val="20"/>
                <w:szCs w:val="20"/>
                <w:lang w:eastAsia="en-US"/>
              </w:rPr>
              <w:t>ед.</w:t>
            </w:r>
          </w:p>
        </w:tc>
        <w:tc>
          <w:tcPr>
            <w:tcW w:w="491" w:type="pct"/>
            <w:gridSpan w:val="3"/>
            <w:tcBorders>
              <w:top w:val="nil"/>
              <w:left w:val="nil"/>
              <w:bottom w:val="single" w:sz="4" w:space="0" w:color="auto"/>
              <w:right w:val="single" w:sz="4" w:space="0" w:color="auto"/>
            </w:tcBorders>
          </w:tcPr>
          <w:p w14:paraId="774FC6AD" w14:textId="77777777" w:rsidR="00AA18DB" w:rsidRPr="002F20D6" w:rsidRDefault="00AA18DB" w:rsidP="00AA18DB">
            <w:pPr>
              <w:jc w:val="center"/>
              <w:rPr>
                <w:sz w:val="20"/>
                <w:szCs w:val="20"/>
                <w:lang w:val="en-US"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14:paraId="4A85CE04" w14:textId="77777777" w:rsidR="00AA18DB" w:rsidRPr="002F20D6" w:rsidRDefault="00AA18DB" w:rsidP="00AA18DB">
            <w:pPr>
              <w:jc w:val="center"/>
              <w:rPr>
                <w:sz w:val="20"/>
                <w:szCs w:val="20"/>
                <w:lang w:eastAsia="en-US"/>
              </w:rPr>
            </w:pPr>
            <w:r w:rsidRPr="002F20D6">
              <w:rPr>
                <w:sz w:val="20"/>
                <w:szCs w:val="20"/>
                <w:lang w:eastAsia="en-US"/>
              </w:rPr>
              <w:t>4</w:t>
            </w:r>
          </w:p>
          <w:p w14:paraId="0A3D40E7" w14:textId="77777777" w:rsidR="00AA18DB" w:rsidRPr="002F20D6" w:rsidRDefault="00AA18DB" w:rsidP="00AA18DB">
            <w:pPr>
              <w:jc w:val="center"/>
              <w:rPr>
                <w:sz w:val="20"/>
                <w:szCs w:val="20"/>
                <w:lang w:eastAsia="en-US"/>
              </w:rPr>
            </w:pPr>
          </w:p>
          <w:p w14:paraId="6AEFA266" w14:textId="77777777" w:rsidR="00AA18DB" w:rsidRPr="002F20D6" w:rsidRDefault="00AA18DB" w:rsidP="00AA18DB">
            <w:pPr>
              <w:jc w:val="center"/>
              <w:rPr>
                <w:sz w:val="20"/>
                <w:szCs w:val="20"/>
                <w:lang w:eastAsia="en-US"/>
              </w:rPr>
            </w:pPr>
          </w:p>
        </w:tc>
        <w:tc>
          <w:tcPr>
            <w:tcW w:w="487" w:type="pct"/>
            <w:gridSpan w:val="2"/>
            <w:tcBorders>
              <w:top w:val="nil"/>
              <w:left w:val="nil"/>
              <w:bottom w:val="single" w:sz="4" w:space="0" w:color="auto"/>
              <w:right w:val="single" w:sz="4" w:space="0" w:color="auto"/>
            </w:tcBorders>
          </w:tcPr>
          <w:p w14:paraId="06362403" w14:textId="77777777" w:rsidR="00AA18DB" w:rsidRPr="002F20D6" w:rsidRDefault="00AA18DB" w:rsidP="00AA18DB">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14:paraId="66102B6E" w14:textId="77777777" w:rsidR="00AA18DB" w:rsidRPr="002F20D6" w:rsidRDefault="00AA18DB" w:rsidP="00AA18DB">
            <w:pPr>
              <w:jc w:val="both"/>
              <w:rPr>
                <w:color w:val="000000"/>
                <w:sz w:val="20"/>
                <w:szCs w:val="20"/>
                <w:lang w:eastAsia="en-US"/>
              </w:rPr>
            </w:pPr>
            <w:r w:rsidRPr="002F20D6">
              <w:rPr>
                <w:color w:val="000000"/>
                <w:sz w:val="20"/>
                <w:szCs w:val="20"/>
                <w:lang w:val="en-US" w:eastAsia="en-US"/>
              </w:rPr>
              <w:t>A</w:t>
            </w:r>
            <w:r w:rsidRPr="002F20D6">
              <w:rPr>
                <w:color w:val="000000"/>
                <w:sz w:val="20"/>
                <w:szCs w:val="20"/>
                <w:lang w:eastAsia="en-US"/>
              </w:rPr>
              <w:t>=</w:t>
            </w:r>
            <w:r w:rsidRPr="002F20D6">
              <w:rPr>
                <w:color w:val="000000"/>
                <w:sz w:val="20"/>
                <w:szCs w:val="20"/>
                <w:lang w:val="en-US" w:eastAsia="en-US"/>
              </w:rPr>
              <w:t>F</w:t>
            </w:r>
          </w:p>
          <w:p w14:paraId="155EF879" w14:textId="77777777" w:rsidR="00AA18DB" w:rsidRPr="002F20D6" w:rsidRDefault="00AA18DB" w:rsidP="00AA18DB">
            <w:pPr>
              <w:jc w:val="both"/>
              <w:rPr>
                <w:color w:val="000000"/>
                <w:sz w:val="20"/>
                <w:szCs w:val="20"/>
                <w:lang w:eastAsia="en-US"/>
              </w:rPr>
            </w:pPr>
            <w:r w:rsidRPr="002F20D6">
              <w:rPr>
                <w:color w:val="000000"/>
                <w:sz w:val="20"/>
                <w:szCs w:val="20"/>
                <w:lang w:eastAsia="en-US"/>
              </w:rPr>
              <w:t>Учитываются мероприятия,</w:t>
            </w:r>
          </w:p>
          <w:p w14:paraId="776F07CE" w14:textId="77777777" w:rsidR="00AA18DB" w:rsidRPr="002F20D6" w:rsidRDefault="00AA18DB" w:rsidP="00AA18DB">
            <w:pPr>
              <w:jc w:val="both"/>
              <w:rPr>
                <w:color w:val="000000"/>
                <w:sz w:val="20"/>
                <w:szCs w:val="20"/>
                <w:lang w:eastAsia="en-US"/>
              </w:rPr>
            </w:pPr>
            <w:r w:rsidRPr="002F20D6">
              <w:rPr>
                <w:color w:val="000000"/>
                <w:sz w:val="20"/>
                <w:szCs w:val="20"/>
                <w:lang w:eastAsia="en-US"/>
              </w:rPr>
              <w:t>по которым есть положения, утвержденные</w:t>
            </w:r>
          </w:p>
          <w:p w14:paraId="798B5F78" w14:textId="77777777" w:rsidR="00AA18DB" w:rsidRPr="002F20D6" w:rsidRDefault="00AA18DB" w:rsidP="00AA18DB">
            <w:pPr>
              <w:jc w:val="both"/>
              <w:rPr>
                <w:color w:val="000000"/>
                <w:sz w:val="20"/>
                <w:szCs w:val="20"/>
                <w:lang w:eastAsia="en-US"/>
              </w:rPr>
            </w:pPr>
            <w:r w:rsidRPr="002F20D6">
              <w:rPr>
                <w:color w:val="000000"/>
                <w:sz w:val="20"/>
                <w:szCs w:val="20"/>
                <w:lang w:eastAsia="en-US"/>
              </w:rPr>
              <w:t>приказом и  итоговые приказы</w:t>
            </w:r>
          </w:p>
          <w:p w14:paraId="72DA85B0" w14:textId="77777777" w:rsidR="00AA18DB" w:rsidRPr="002F20D6" w:rsidRDefault="00AA18DB" w:rsidP="00AA18DB">
            <w:pPr>
              <w:jc w:val="both"/>
              <w:rPr>
                <w:sz w:val="20"/>
                <w:szCs w:val="20"/>
                <w:lang w:val="tt-RU" w:eastAsia="en-US"/>
              </w:rPr>
            </w:pPr>
            <w:r w:rsidRPr="002F20D6">
              <w:rPr>
                <w:sz w:val="20"/>
                <w:szCs w:val="20"/>
                <w:lang w:eastAsia="en-US"/>
              </w:rPr>
              <w:t>(</w:t>
            </w:r>
            <w:r w:rsidRPr="002F20D6">
              <w:rPr>
                <w:sz w:val="20"/>
                <w:szCs w:val="20"/>
                <w:lang w:val="en-US" w:eastAsia="en-US"/>
              </w:rPr>
              <w:t>F</w:t>
            </w:r>
            <w:r w:rsidRPr="002F20D6">
              <w:rPr>
                <w:sz w:val="20"/>
                <w:szCs w:val="20"/>
                <w:lang w:eastAsia="en-US"/>
              </w:rPr>
              <w:t xml:space="preserve"> –фактический показатель, N-количество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AA18DB" w:rsidRPr="002F20D6" w14:paraId="07AF7CC4"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A83A4F0" w14:textId="77777777" w:rsidR="00AA18DB" w:rsidRPr="002F20D6" w:rsidRDefault="00AA18DB" w:rsidP="00AA18DB">
            <w:pPr>
              <w:jc w:val="center"/>
              <w:rPr>
                <w:sz w:val="20"/>
                <w:szCs w:val="20"/>
              </w:rPr>
            </w:pPr>
            <w:r w:rsidRPr="002F20D6">
              <w:rPr>
                <w:sz w:val="20"/>
                <w:szCs w:val="20"/>
              </w:rPr>
              <w:t>6</w:t>
            </w:r>
          </w:p>
        </w:tc>
        <w:tc>
          <w:tcPr>
            <w:tcW w:w="1113" w:type="pct"/>
            <w:gridSpan w:val="2"/>
            <w:tcBorders>
              <w:top w:val="nil"/>
              <w:left w:val="nil"/>
              <w:bottom w:val="single" w:sz="4" w:space="0" w:color="auto"/>
              <w:right w:val="single" w:sz="4" w:space="0" w:color="auto"/>
            </w:tcBorders>
          </w:tcPr>
          <w:p w14:paraId="775B31FF" w14:textId="77777777" w:rsidR="00AA18DB" w:rsidRPr="002F20D6" w:rsidRDefault="00AA18DB" w:rsidP="00AA18DB">
            <w:pPr>
              <w:rPr>
                <w:sz w:val="20"/>
                <w:szCs w:val="20"/>
                <w:lang w:val="tt-RU" w:eastAsia="en-US"/>
              </w:rPr>
            </w:pPr>
            <w:r w:rsidRPr="002F20D6">
              <w:rPr>
                <w:sz w:val="20"/>
                <w:szCs w:val="20"/>
                <w:lang w:eastAsia="en-US"/>
              </w:rPr>
              <w:t xml:space="preserve">Организация и   проведение мероприятий </w:t>
            </w:r>
            <w:r w:rsidRPr="002F20D6">
              <w:rPr>
                <w:sz w:val="20"/>
                <w:szCs w:val="20"/>
                <w:lang w:val="tt-RU" w:eastAsia="en-US"/>
              </w:rPr>
              <w:t>муниципал</w:t>
            </w:r>
            <w:r w:rsidRPr="002F20D6">
              <w:rPr>
                <w:sz w:val="20"/>
                <w:szCs w:val="20"/>
                <w:lang w:eastAsia="en-US"/>
              </w:rPr>
              <w:t>ь</w:t>
            </w:r>
            <w:r w:rsidRPr="002F20D6">
              <w:rPr>
                <w:sz w:val="20"/>
                <w:szCs w:val="20"/>
                <w:lang w:val="tt-RU" w:eastAsia="en-US"/>
              </w:rPr>
              <w:t>ного</w:t>
            </w:r>
          </w:p>
          <w:p w14:paraId="009A074A" w14:textId="77777777" w:rsidR="00AA18DB" w:rsidRPr="002F20D6" w:rsidRDefault="00AA18DB" w:rsidP="00AA18DB">
            <w:pPr>
              <w:rPr>
                <w:sz w:val="20"/>
                <w:szCs w:val="20"/>
                <w:lang w:eastAsia="en-US"/>
              </w:rPr>
            </w:pPr>
            <w:r w:rsidRPr="002F20D6">
              <w:rPr>
                <w:sz w:val="20"/>
                <w:szCs w:val="20"/>
                <w:lang w:eastAsia="en-US"/>
              </w:rPr>
              <w:t>уровня</w:t>
            </w:r>
          </w:p>
          <w:p w14:paraId="30165AE8" w14:textId="77777777" w:rsidR="00AA18DB" w:rsidRPr="002F20D6" w:rsidRDefault="00AA18DB" w:rsidP="00AA18DB">
            <w:pPr>
              <w:rPr>
                <w:sz w:val="20"/>
                <w:szCs w:val="20"/>
                <w:lang w:eastAsia="en-US"/>
              </w:rPr>
            </w:pPr>
          </w:p>
        </w:tc>
        <w:tc>
          <w:tcPr>
            <w:tcW w:w="400" w:type="pct"/>
            <w:gridSpan w:val="2"/>
            <w:tcBorders>
              <w:top w:val="nil"/>
              <w:left w:val="nil"/>
              <w:bottom w:val="single" w:sz="4" w:space="0" w:color="auto"/>
              <w:right w:val="single" w:sz="4" w:space="0" w:color="auto"/>
            </w:tcBorders>
          </w:tcPr>
          <w:p w14:paraId="64AA3286" w14:textId="77777777" w:rsidR="00AA18DB" w:rsidRPr="002F20D6" w:rsidRDefault="00AA18DB" w:rsidP="00AA18DB">
            <w:pPr>
              <w:jc w:val="center"/>
              <w:rPr>
                <w:sz w:val="20"/>
                <w:szCs w:val="20"/>
                <w:lang w:eastAsia="en-US"/>
              </w:rPr>
            </w:pPr>
            <w:r w:rsidRPr="002F20D6">
              <w:rPr>
                <w:sz w:val="20"/>
                <w:szCs w:val="20"/>
                <w:lang w:eastAsia="en-US"/>
              </w:rPr>
              <w:t>ед.</w:t>
            </w:r>
          </w:p>
        </w:tc>
        <w:tc>
          <w:tcPr>
            <w:tcW w:w="491" w:type="pct"/>
            <w:gridSpan w:val="3"/>
            <w:tcBorders>
              <w:top w:val="nil"/>
              <w:left w:val="nil"/>
              <w:bottom w:val="single" w:sz="4" w:space="0" w:color="auto"/>
              <w:right w:val="single" w:sz="4" w:space="0" w:color="auto"/>
            </w:tcBorders>
          </w:tcPr>
          <w:p w14:paraId="70612584" w14:textId="77777777" w:rsidR="00AA18DB" w:rsidRPr="002F20D6" w:rsidRDefault="00AA18DB" w:rsidP="00AA18DB">
            <w:pPr>
              <w:jc w:val="center"/>
              <w:rPr>
                <w:sz w:val="20"/>
                <w:szCs w:val="20"/>
                <w:lang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14:paraId="59E93196" w14:textId="77777777" w:rsidR="00AA18DB" w:rsidRPr="002F20D6" w:rsidRDefault="00AA18DB" w:rsidP="00AA18DB">
            <w:pPr>
              <w:jc w:val="center"/>
              <w:rPr>
                <w:sz w:val="20"/>
                <w:szCs w:val="20"/>
                <w:lang w:eastAsia="en-US"/>
              </w:rPr>
            </w:pPr>
            <w:r w:rsidRPr="002F20D6">
              <w:rPr>
                <w:sz w:val="20"/>
                <w:szCs w:val="20"/>
                <w:lang w:eastAsia="en-US"/>
              </w:rPr>
              <w:t>3</w:t>
            </w:r>
          </w:p>
        </w:tc>
        <w:tc>
          <w:tcPr>
            <w:tcW w:w="487" w:type="pct"/>
            <w:gridSpan w:val="2"/>
            <w:tcBorders>
              <w:top w:val="nil"/>
              <w:left w:val="nil"/>
              <w:bottom w:val="single" w:sz="4" w:space="0" w:color="auto"/>
              <w:right w:val="single" w:sz="4" w:space="0" w:color="auto"/>
            </w:tcBorders>
          </w:tcPr>
          <w:p w14:paraId="6220326A" w14:textId="77777777" w:rsidR="00AA18DB" w:rsidRPr="002F20D6" w:rsidRDefault="00AA18DB" w:rsidP="00AA18DB">
            <w:pPr>
              <w:jc w:val="both"/>
              <w:rPr>
                <w:sz w:val="20"/>
                <w:szCs w:val="20"/>
                <w:lang w:val="tt-RU" w:eastAsia="en-US"/>
              </w:rPr>
            </w:pPr>
            <w:r>
              <w:rPr>
                <w:sz w:val="20"/>
                <w:szCs w:val="20"/>
                <w:lang w:val="tt-RU" w:eastAsia="en-US"/>
              </w:rPr>
              <w:t>полуг</w:t>
            </w:r>
            <w:r w:rsidRPr="002F20D6">
              <w:rPr>
                <w:sz w:val="20"/>
                <w:szCs w:val="20"/>
                <w:lang w:val="tt-RU" w:eastAsia="en-US"/>
              </w:rPr>
              <w:t>одовая</w:t>
            </w:r>
          </w:p>
        </w:tc>
        <w:tc>
          <w:tcPr>
            <w:tcW w:w="1748" w:type="pct"/>
            <w:gridSpan w:val="2"/>
            <w:tcBorders>
              <w:top w:val="nil"/>
              <w:left w:val="nil"/>
              <w:bottom w:val="single" w:sz="4" w:space="0" w:color="auto"/>
              <w:right w:val="single" w:sz="4" w:space="0" w:color="auto"/>
            </w:tcBorders>
            <w:noWrap/>
          </w:tcPr>
          <w:p w14:paraId="083AEE11" w14:textId="77777777" w:rsidR="00AA18DB" w:rsidRPr="002F20D6" w:rsidRDefault="00AA18DB" w:rsidP="00AA18DB">
            <w:pPr>
              <w:jc w:val="both"/>
              <w:rPr>
                <w:color w:val="000000"/>
                <w:sz w:val="20"/>
                <w:szCs w:val="20"/>
                <w:lang w:eastAsia="en-US"/>
              </w:rPr>
            </w:pPr>
            <w:r w:rsidRPr="002F20D6">
              <w:rPr>
                <w:color w:val="000000"/>
                <w:sz w:val="20"/>
                <w:szCs w:val="20"/>
                <w:lang w:val="en-US" w:eastAsia="en-US"/>
              </w:rPr>
              <w:t>A</w:t>
            </w:r>
            <w:r w:rsidRPr="002F20D6">
              <w:rPr>
                <w:color w:val="000000"/>
                <w:sz w:val="20"/>
                <w:szCs w:val="20"/>
                <w:lang w:eastAsia="en-US"/>
              </w:rPr>
              <w:t>=</w:t>
            </w:r>
            <w:r w:rsidRPr="002F20D6">
              <w:rPr>
                <w:color w:val="000000"/>
                <w:sz w:val="20"/>
                <w:szCs w:val="20"/>
                <w:lang w:val="en-US" w:eastAsia="en-US"/>
              </w:rPr>
              <w:t>F</w:t>
            </w:r>
          </w:p>
          <w:p w14:paraId="57CBC8AF" w14:textId="77777777" w:rsidR="00AA18DB" w:rsidRPr="002F20D6" w:rsidRDefault="00AA18DB" w:rsidP="00AA18DB">
            <w:pPr>
              <w:jc w:val="both"/>
              <w:rPr>
                <w:color w:val="000000"/>
                <w:sz w:val="20"/>
                <w:szCs w:val="20"/>
                <w:lang w:eastAsia="en-US"/>
              </w:rPr>
            </w:pPr>
            <w:r w:rsidRPr="002F20D6">
              <w:rPr>
                <w:color w:val="000000"/>
                <w:sz w:val="20"/>
                <w:szCs w:val="20"/>
                <w:lang w:eastAsia="en-US"/>
              </w:rPr>
              <w:t>Учитываются мероприятия,</w:t>
            </w:r>
          </w:p>
          <w:p w14:paraId="3FDEB87E" w14:textId="77777777" w:rsidR="00AA18DB" w:rsidRPr="002F20D6" w:rsidRDefault="00AA18DB" w:rsidP="00AA18DB">
            <w:pPr>
              <w:jc w:val="both"/>
              <w:rPr>
                <w:color w:val="000000"/>
                <w:sz w:val="20"/>
                <w:szCs w:val="20"/>
                <w:lang w:eastAsia="en-US"/>
              </w:rPr>
            </w:pPr>
            <w:r w:rsidRPr="002F20D6">
              <w:rPr>
                <w:color w:val="000000"/>
                <w:sz w:val="20"/>
                <w:szCs w:val="20"/>
                <w:lang w:eastAsia="en-US"/>
              </w:rPr>
              <w:t>по которым есть положения, утвержденные</w:t>
            </w:r>
          </w:p>
          <w:p w14:paraId="5E588839" w14:textId="77777777" w:rsidR="00AA18DB" w:rsidRPr="002F20D6" w:rsidRDefault="00AA18DB" w:rsidP="00AA18DB">
            <w:pPr>
              <w:jc w:val="both"/>
              <w:rPr>
                <w:color w:val="000000"/>
                <w:sz w:val="20"/>
                <w:szCs w:val="20"/>
                <w:lang w:eastAsia="en-US"/>
              </w:rPr>
            </w:pPr>
            <w:r w:rsidRPr="002F20D6">
              <w:rPr>
                <w:color w:val="000000"/>
                <w:sz w:val="20"/>
                <w:szCs w:val="20"/>
                <w:lang w:eastAsia="en-US"/>
              </w:rPr>
              <w:t>приказом и  итоговые приказы</w:t>
            </w:r>
          </w:p>
          <w:p w14:paraId="056ED35E" w14:textId="77777777" w:rsidR="00AA18DB" w:rsidRPr="002F20D6" w:rsidRDefault="00AA18DB" w:rsidP="00AA18DB">
            <w:pPr>
              <w:jc w:val="both"/>
              <w:rPr>
                <w:color w:val="000000"/>
                <w:sz w:val="20"/>
                <w:szCs w:val="20"/>
                <w:lang w:eastAsia="en-US"/>
              </w:rPr>
            </w:pPr>
            <w:r w:rsidRPr="002F20D6">
              <w:rPr>
                <w:sz w:val="20"/>
                <w:szCs w:val="20"/>
                <w:lang w:eastAsia="en-US"/>
              </w:rPr>
              <w:t>(</w:t>
            </w:r>
            <w:r w:rsidRPr="002F20D6">
              <w:rPr>
                <w:sz w:val="20"/>
                <w:szCs w:val="20"/>
                <w:lang w:val="en-US" w:eastAsia="en-US"/>
              </w:rPr>
              <w:t>F</w:t>
            </w:r>
            <w:r w:rsidRPr="002F20D6">
              <w:rPr>
                <w:sz w:val="20"/>
                <w:szCs w:val="20"/>
                <w:lang w:eastAsia="en-US"/>
              </w:rPr>
              <w:t xml:space="preserve"> –фактический показатель, N-количество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AA18DB" w:rsidRPr="002F20D6" w14:paraId="3F7FF96C"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25226D8" w14:textId="77777777" w:rsidR="00AA18DB" w:rsidRPr="002F20D6" w:rsidRDefault="00AA18DB" w:rsidP="00AA18DB">
            <w:pPr>
              <w:jc w:val="center"/>
              <w:rPr>
                <w:sz w:val="20"/>
                <w:szCs w:val="20"/>
              </w:rPr>
            </w:pPr>
            <w:r w:rsidRPr="002F20D6">
              <w:rPr>
                <w:sz w:val="20"/>
                <w:szCs w:val="20"/>
              </w:rPr>
              <w:t>7</w:t>
            </w:r>
          </w:p>
        </w:tc>
        <w:tc>
          <w:tcPr>
            <w:tcW w:w="1113" w:type="pct"/>
            <w:gridSpan w:val="2"/>
            <w:tcBorders>
              <w:top w:val="nil"/>
              <w:left w:val="nil"/>
              <w:bottom w:val="single" w:sz="4" w:space="0" w:color="auto"/>
              <w:right w:val="single" w:sz="4" w:space="0" w:color="auto"/>
            </w:tcBorders>
          </w:tcPr>
          <w:p w14:paraId="54A91CC9" w14:textId="77777777" w:rsidR="00AA18DB" w:rsidRPr="002F20D6" w:rsidRDefault="00AA18DB" w:rsidP="00AA18DB">
            <w:pPr>
              <w:rPr>
                <w:sz w:val="20"/>
                <w:szCs w:val="20"/>
                <w:lang w:val="tt-RU" w:eastAsia="en-US"/>
              </w:rPr>
            </w:pPr>
            <w:r w:rsidRPr="002F20D6">
              <w:rPr>
                <w:sz w:val="20"/>
                <w:szCs w:val="20"/>
                <w:lang w:eastAsia="en-US"/>
              </w:rPr>
              <w:t>Организация и   проведение общешкольных мероприятий</w:t>
            </w:r>
          </w:p>
          <w:p w14:paraId="76C22FA5" w14:textId="77777777" w:rsidR="00AA18DB" w:rsidRPr="002F20D6" w:rsidRDefault="00AA18DB" w:rsidP="00AA18DB">
            <w:pPr>
              <w:rPr>
                <w:sz w:val="20"/>
                <w:szCs w:val="20"/>
                <w:lang w:eastAsia="en-US"/>
              </w:rPr>
            </w:pPr>
          </w:p>
        </w:tc>
        <w:tc>
          <w:tcPr>
            <w:tcW w:w="400" w:type="pct"/>
            <w:gridSpan w:val="2"/>
            <w:tcBorders>
              <w:top w:val="nil"/>
              <w:left w:val="nil"/>
              <w:bottom w:val="single" w:sz="4" w:space="0" w:color="auto"/>
              <w:right w:val="single" w:sz="4" w:space="0" w:color="auto"/>
            </w:tcBorders>
          </w:tcPr>
          <w:p w14:paraId="12AACAF9" w14:textId="77777777" w:rsidR="00AA18DB" w:rsidRPr="002F20D6" w:rsidRDefault="00AA18DB" w:rsidP="00AA18DB">
            <w:pPr>
              <w:jc w:val="center"/>
              <w:rPr>
                <w:sz w:val="20"/>
                <w:szCs w:val="20"/>
                <w:lang w:eastAsia="en-US"/>
              </w:rPr>
            </w:pPr>
            <w:r w:rsidRPr="002F20D6">
              <w:rPr>
                <w:sz w:val="20"/>
                <w:szCs w:val="20"/>
                <w:lang w:eastAsia="en-US"/>
              </w:rPr>
              <w:t>ед.</w:t>
            </w:r>
          </w:p>
        </w:tc>
        <w:tc>
          <w:tcPr>
            <w:tcW w:w="491" w:type="pct"/>
            <w:gridSpan w:val="3"/>
            <w:tcBorders>
              <w:top w:val="nil"/>
              <w:left w:val="nil"/>
              <w:bottom w:val="single" w:sz="4" w:space="0" w:color="auto"/>
              <w:right w:val="single" w:sz="4" w:space="0" w:color="auto"/>
            </w:tcBorders>
          </w:tcPr>
          <w:p w14:paraId="3D397A04" w14:textId="77777777" w:rsidR="00AA18DB" w:rsidRPr="002F20D6" w:rsidRDefault="00AA18DB" w:rsidP="00AA18DB">
            <w:pPr>
              <w:jc w:val="center"/>
              <w:rPr>
                <w:sz w:val="20"/>
                <w:szCs w:val="20"/>
                <w:lang w:val="en-US" w:eastAsia="en-US"/>
              </w:rPr>
            </w:pPr>
            <w:r w:rsidRPr="002F20D6">
              <w:rPr>
                <w:sz w:val="20"/>
                <w:szCs w:val="20"/>
                <w:lang w:eastAsia="en-US"/>
              </w:rPr>
              <w:t>5-</w:t>
            </w:r>
            <w:r w:rsidRPr="002F20D6">
              <w:rPr>
                <w:sz w:val="20"/>
                <w:szCs w:val="20"/>
                <w:lang w:val="en-US" w:eastAsia="en-US"/>
              </w:rPr>
              <w:t>N</w:t>
            </w:r>
          </w:p>
        </w:tc>
        <w:tc>
          <w:tcPr>
            <w:tcW w:w="489" w:type="pct"/>
            <w:gridSpan w:val="2"/>
            <w:tcBorders>
              <w:top w:val="nil"/>
              <w:left w:val="nil"/>
              <w:bottom w:val="single" w:sz="4" w:space="0" w:color="auto"/>
              <w:right w:val="single" w:sz="4" w:space="0" w:color="auto"/>
            </w:tcBorders>
          </w:tcPr>
          <w:p w14:paraId="610AB0D6" w14:textId="77777777" w:rsidR="00AA18DB" w:rsidRPr="002F20D6" w:rsidRDefault="00AA18DB" w:rsidP="00AA18DB">
            <w:pPr>
              <w:jc w:val="center"/>
              <w:rPr>
                <w:sz w:val="20"/>
                <w:szCs w:val="20"/>
                <w:lang w:val="en-US" w:eastAsia="en-US"/>
              </w:rPr>
            </w:pPr>
            <w:r w:rsidRPr="002F20D6">
              <w:rPr>
                <w:sz w:val="20"/>
                <w:szCs w:val="20"/>
                <w:lang w:eastAsia="en-US"/>
              </w:rPr>
              <w:t>2</w:t>
            </w:r>
          </w:p>
        </w:tc>
        <w:tc>
          <w:tcPr>
            <w:tcW w:w="487" w:type="pct"/>
            <w:gridSpan w:val="2"/>
            <w:tcBorders>
              <w:top w:val="nil"/>
              <w:left w:val="nil"/>
              <w:bottom w:val="single" w:sz="4" w:space="0" w:color="auto"/>
              <w:right w:val="single" w:sz="4" w:space="0" w:color="auto"/>
            </w:tcBorders>
          </w:tcPr>
          <w:p w14:paraId="722EE339" w14:textId="77777777" w:rsidR="00AA18DB" w:rsidRPr="002F20D6" w:rsidRDefault="00AA18DB" w:rsidP="00AA18DB">
            <w:pPr>
              <w:jc w:val="both"/>
              <w:rPr>
                <w:sz w:val="20"/>
                <w:szCs w:val="20"/>
                <w:lang w:val="tt-RU" w:eastAsia="en-US"/>
              </w:rPr>
            </w:pPr>
            <w:r w:rsidRPr="002F20D6">
              <w:rPr>
                <w:sz w:val="20"/>
                <w:szCs w:val="20"/>
                <w:lang w:val="tt-RU" w:eastAsia="en-US"/>
              </w:rPr>
              <w:t>Годовая</w:t>
            </w:r>
          </w:p>
        </w:tc>
        <w:tc>
          <w:tcPr>
            <w:tcW w:w="1748" w:type="pct"/>
            <w:gridSpan w:val="2"/>
            <w:tcBorders>
              <w:top w:val="nil"/>
              <w:left w:val="nil"/>
              <w:bottom w:val="single" w:sz="4" w:space="0" w:color="auto"/>
              <w:right w:val="single" w:sz="4" w:space="0" w:color="auto"/>
            </w:tcBorders>
            <w:noWrap/>
          </w:tcPr>
          <w:p w14:paraId="0BCFE79D" w14:textId="77777777" w:rsidR="00AA18DB" w:rsidRPr="002F20D6" w:rsidRDefault="00AA18DB" w:rsidP="00AA18DB">
            <w:pPr>
              <w:jc w:val="both"/>
              <w:rPr>
                <w:sz w:val="20"/>
                <w:szCs w:val="20"/>
                <w:lang w:eastAsia="en-US"/>
              </w:rPr>
            </w:pPr>
            <w:r w:rsidRPr="002F20D6">
              <w:rPr>
                <w:sz w:val="20"/>
                <w:szCs w:val="20"/>
                <w:lang w:eastAsia="en-US"/>
              </w:rPr>
              <w:t>А=F</w:t>
            </w:r>
          </w:p>
          <w:p w14:paraId="41F526B6" w14:textId="77777777" w:rsidR="00AA18DB" w:rsidRPr="002F20D6" w:rsidRDefault="00AA18DB" w:rsidP="00AA18DB">
            <w:pPr>
              <w:jc w:val="both"/>
              <w:rPr>
                <w:sz w:val="20"/>
                <w:szCs w:val="20"/>
                <w:lang w:eastAsia="en-US"/>
              </w:rPr>
            </w:pPr>
            <w:r w:rsidRPr="002F20D6">
              <w:rPr>
                <w:sz w:val="20"/>
                <w:szCs w:val="20"/>
                <w:lang w:eastAsia="en-US"/>
              </w:rPr>
              <w:t>Учитываются мероприятия,</w:t>
            </w:r>
          </w:p>
          <w:p w14:paraId="74DAE231" w14:textId="77777777" w:rsidR="00AA18DB" w:rsidRPr="002F20D6" w:rsidRDefault="00AA18DB" w:rsidP="00AA18DB">
            <w:pPr>
              <w:jc w:val="both"/>
              <w:rPr>
                <w:sz w:val="20"/>
                <w:szCs w:val="20"/>
                <w:lang w:eastAsia="en-US"/>
              </w:rPr>
            </w:pPr>
            <w:r w:rsidRPr="002F20D6">
              <w:rPr>
                <w:sz w:val="20"/>
                <w:szCs w:val="20"/>
                <w:lang w:eastAsia="en-US"/>
              </w:rPr>
              <w:t>по которым есть положения, утвержденные</w:t>
            </w:r>
          </w:p>
          <w:p w14:paraId="0C2455FC" w14:textId="77777777" w:rsidR="00AA18DB" w:rsidRPr="002F20D6" w:rsidRDefault="00AA18DB" w:rsidP="00AA18DB">
            <w:pPr>
              <w:jc w:val="both"/>
              <w:rPr>
                <w:sz w:val="20"/>
                <w:szCs w:val="20"/>
                <w:lang w:eastAsia="en-US"/>
              </w:rPr>
            </w:pPr>
            <w:r w:rsidRPr="002F20D6">
              <w:rPr>
                <w:sz w:val="20"/>
                <w:szCs w:val="20"/>
                <w:lang w:eastAsia="en-US"/>
              </w:rPr>
              <w:t>приказом и  итоговые приказы</w:t>
            </w:r>
          </w:p>
          <w:p w14:paraId="6903527A" w14:textId="77777777" w:rsidR="00AA18DB" w:rsidRPr="002F20D6" w:rsidRDefault="00AA18DB" w:rsidP="00AA18DB">
            <w:pPr>
              <w:jc w:val="both"/>
              <w:rPr>
                <w:color w:val="000000"/>
                <w:sz w:val="20"/>
                <w:szCs w:val="20"/>
                <w:lang w:eastAsia="en-US"/>
              </w:rPr>
            </w:pPr>
            <w:r w:rsidRPr="002F20D6">
              <w:rPr>
                <w:sz w:val="20"/>
                <w:szCs w:val="20"/>
                <w:lang w:eastAsia="en-US"/>
              </w:rPr>
              <w:t xml:space="preserve">(N-количество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AA18DB" w:rsidRPr="002F20D6" w14:paraId="176FDB40"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2B907BAD" w14:textId="77777777" w:rsidR="00AA18DB" w:rsidRPr="002F20D6" w:rsidRDefault="00AA18DB" w:rsidP="00AA18DB">
            <w:pPr>
              <w:jc w:val="center"/>
              <w:rPr>
                <w:sz w:val="20"/>
                <w:szCs w:val="20"/>
              </w:rPr>
            </w:pPr>
            <w:r w:rsidRPr="002F20D6">
              <w:rPr>
                <w:sz w:val="20"/>
                <w:szCs w:val="20"/>
              </w:rPr>
              <w:lastRenderedPageBreak/>
              <w:t>8</w:t>
            </w:r>
          </w:p>
        </w:tc>
        <w:tc>
          <w:tcPr>
            <w:tcW w:w="1113" w:type="pct"/>
            <w:gridSpan w:val="2"/>
            <w:tcBorders>
              <w:top w:val="nil"/>
              <w:left w:val="nil"/>
              <w:bottom w:val="single" w:sz="4" w:space="0" w:color="auto"/>
              <w:right w:val="single" w:sz="4" w:space="0" w:color="auto"/>
            </w:tcBorders>
          </w:tcPr>
          <w:p w14:paraId="60E574B6" w14:textId="77777777" w:rsidR="00AA18DB" w:rsidRPr="002F20D6" w:rsidRDefault="00AA18DB" w:rsidP="00AA18DB">
            <w:pPr>
              <w:rPr>
                <w:sz w:val="20"/>
                <w:szCs w:val="20"/>
                <w:lang w:eastAsia="en-US"/>
              </w:rPr>
            </w:pPr>
            <w:r w:rsidRPr="002F20D6">
              <w:rPr>
                <w:sz w:val="20"/>
                <w:szCs w:val="20"/>
                <w:lang w:eastAsia="en-US"/>
              </w:rPr>
              <w:t>Участие в конкурсах профессионального мастерства, конференциях, семинарах федерального уровня</w:t>
            </w:r>
          </w:p>
          <w:p w14:paraId="5DBB544A" w14:textId="77777777" w:rsidR="00AA18DB" w:rsidRPr="002F20D6" w:rsidRDefault="00AA18DB" w:rsidP="00AA18DB">
            <w:pPr>
              <w:rPr>
                <w:sz w:val="20"/>
                <w:szCs w:val="20"/>
                <w:lang w:eastAsia="en-US"/>
              </w:rPr>
            </w:pPr>
          </w:p>
        </w:tc>
        <w:tc>
          <w:tcPr>
            <w:tcW w:w="400" w:type="pct"/>
            <w:gridSpan w:val="2"/>
            <w:tcBorders>
              <w:top w:val="nil"/>
              <w:left w:val="nil"/>
              <w:bottom w:val="single" w:sz="4" w:space="0" w:color="auto"/>
              <w:right w:val="single" w:sz="4" w:space="0" w:color="auto"/>
            </w:tcBorders>
          </w:tcPr>
          <w:p w14:paraId="769D837B" w14:textId="77777777" w:rsidR="00AA18DB" w:rsidRPr="002F20D6" w:rsidRDefault="00AA18DB" w:rsidP="00AA18DB">
            <w:pPr>
              <w:jc w:val="center"/>
              <w:rPr>
                <w:sz w:val="20"/>
                <w:szCs w:val="20"/>
                <w:lang w:eastAsia="en-US"/>
              </w:rPr>
            </w:pPr>
          </w:p>
        </w:tc>
        <w:tc>
          <w:tcPr>
            <w:tcW w:w="491" w:type="pct"/>
            <w:gridSpan w:val="3"/>
            <w:tcBorders>
              <w:top w:val="nil"/>
              <w:left w:val="nil"/>
              <w:bottom w:val="single" w:sz="4" w:space="0" w:color="auto"/>
              <w:right w:val="single" w:sz="4" w:space="0" w:color="auto"/>
            </w:tcBorders>
          </w:tcPr>
          <w:p w14:paraId="13C9F568" w14:textId="77777777" w:rsidR="00AA18DB" w:rsidRPr="002F20D6" w:rsidRDefault="00AA18DB" w:rsidP="00AA18DB">
            <w:pPr>
              <w:jc w:val="center"/>
              <w:rPr>
                <w:sz w:val="20"/>
                <w:szCs w:val="20"/>
                <w:lang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14:paraId="45D843AA" w14:textId="77777777" w:rsidR="00AA18DB" w:rsidRPr="002F20D6" w:rsidRDefault="00AA18DB" w:rsidP="00AA18DB">
            <w:pPr>
              <w:jc w:val="center"/>
              <w:rPr>
                <w:sz w:val="20"/>
                <w:szCs w:val="20"/>
                <w:lang w:val="en-US" w:eastAsia="en-US"/>
              </w:rPr>
            </w:pPr>
            <w:r w:rsidRPr="002F20D6">
              <w:rPr>
                <w:sz w:val="20"/>
                <w:szCs w:val="20"/>
                <w:lang w:val="en-US" w:eastAsia="en-US"/>
              </w:rPr>
              <w:t>3</w:t>
            </w:r>
          </w:p>
        </w:tc>
        <w:tc>
          <w:tcPr>
            <w:tcW w:w="487" w:type="pct"/>
            <w:gridSpan w:val="2"/>
            <w:tcBorders>
              <w:top w:val="nil"/>
              <w:left w:val="nil"/>
              <w:bottom w:val="single" w:sz="4" w:space="0" w:color="auto"/>
              <w:right w:val="single" w:sz="4" w:space="0" w:color="auto"/>
            </w:tcBorders>
          </w:tcPr>
          <w:p w14:paraId="14A8A308" w14:textId="77777777" w:rsidR="00AA18DB" w:rsidRPr="002F20D6" w:rsidRDefault="00AA18DB" w:rsidP="00AA18DB">
            <w:pPr>
              <w:jc w:val="both"/>
              <w:rPr>
                <w:sz w:val="20"/>
                <w:szCs w:val="20"/>
                <w:lang w:eastAsia="en-US"/>
              </w:rPr>
            </w:pPr>
            <w:r>
              <w:rPr>
                <w:sz w:val="20"/>
                <w:szCs w:val="20"/>
                <w:lang w:eastAsia="en-US"/>
              </w:rPr>
              <w:t>полуг</w:t>
            </w:r>
            <w:r w:rsidRPr="002F20D6">
              <w:rPr>
                <w:sz w:val="20"/>
                <w:szCs w:val="20"/>
                <w:lang w:eastAsia="en-US"/>
              </w:rPr>
              <w:t>одовая</w:t>
            </w:r>
          </w:p>
        </w:tc>
        <w:tc>
          <w:tcPr>
            <w:tcW w:w="1748" w:type="pct"/>
            <w:gridSpan w:val="2"/>
            <w:tcBorders>
              <w:top w:val="nil"/>
              <w:left w:val="nil"/>
              <w:bottom w:val="single" w:sz="4" w:space="0" w:color="auto"/>
              <w:right w:val="single" w:sz="4" w:space="0" w:color="auto"/>
            </w:tcBorders>
            <w:noWrap/>
          </w:tcPr>
          <w:p w14:paraId="24832E51" w14:textId="77777777" w:rsidR="00AA18DB" w:rsidRPr="002F20D6" w:rsidRDefault="00AA18DB" w:rsidP="00AA18DB">
            <w:pPr>
              <w:jc w:val="both"/>
              <w:rPr>
                <w:sz w:val="20"/>
                <w:szCs w:val="20"/>
                <w:lang w:eastAsia="en-US"/>
              </w:rPr>
            </w:pPr>
            <w:r w:rsidRPr="002F20D6">
              <w:rPr>
                <w:sz w:val="20"/>
                <w:szCs w:val="20"/>
                <w:lang w:eastAsia="en-US"/>
              </w:rPr>
              <w:t>А=F</w:t>
            </w:r>
          </w:p>
          <w:p w14:paraId="5794AD0B" w14:textId="77777777" w:rsidR="00AA18DB" w:rsidRPr="002F20D6" w:rsidRDefault="00AA18DB" w:rsidP="00AA18DB">
            <w:pPr>
              <w:jc w:val="both"/>
              <w:rPr>
                <w:sz w:val="20"/>
                <w:szCs w:val="20"/>
                <w:lang w:eastAsia="en-US"/>
              </w:rPr>
            </w:pPr>
            <w:r w:rsidRPr="002F20D6">
              <w:rPr>
                <w:sz w:val="20"/>
                <w:szCs w:val="20"/>
                <w:lang w:eastAsia="en-US"/>
              </w:rPr>
              <w:t>Учитывается наличие положений, приказов по</w:t>
            </w:r>
          </w:p>
          <w:p w14:paraId="7DBF741B" w14:textId="77777777" w:rsidR="00AA18DB" w:rsidRPr="002F20D6" w:rsidRDefault="00AA18DB" w:rsidP="00AA18DB">
            <w:pPr>
              <w:jc w:val="both"/>
              <w:rPr>
                <w:sz w:val="20"/>
                <w:szCs w:val="20"/>
                <w:lang w:eastAsia="en-US"/>
              </w:rPr>
            </w:pPr>
            <w:r w:rsidRPr="002F20D6">
              <w:rPr>
                <w:sz w:val="20"/>
                <w:szCs w:val="20"/>
                <w:lang w:eastAsia="en-US"/>
              </w:rPr>
              <w:t>учреждению об участии в конкурсном мероприятии с назначением ответственного лица (лиц), приказов об итогах, грамот, дипломов, свидетельств участника</w:t>
            </w:r>
          </w:p>
          <w:p w14:paraId="34D62C57" w14:textId="77777777" w:rsidR="00AA18DB" w:rsidRPr="002F20D6" w:rsidRDefault="00AA18DB" w:rsidP="00AA18DB">
            <w:pPr>
              <w:jc w:val="both"/>
              <w:rPr>
                <w:sz w:val="20"/>
                <w:szCs w:val="20"/>
                <w:lang w:val="tt-RU" w:eastAsia="en-US"/>
              </w:rPr>
            </w:pPr>
            <w:r w:rsidRPr="002F20D6">
              <w:rPr>
                <w:sz w:val="20"/>
                <w:szCs w:val="20"/>
                <w:lang w:eastAsia="en-US"/>
              </w:rPr>
              <w:t>( N-количество мероприятий, в которых запланировано участие;F-в которых принято участие)</w:t>
            </w:r>
          </w:p>
        </w:tc>
      </w:tr>
      <w:tr w:rsidR="00AA18DB" w:rsidRPr="002F20D6" w14:paraId="4C5C3C16"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393AF154" w14:textId="77777777" w:rsidR="00AA18DB" w:rsidRPr="002F20D6" w:rsidRDefault="00AA18DB" w:rsidP="00AA18DB">
            <w:pPr>
              <w:jc w:val="center"/>
              <w:rPr>
                <w:sz w:val="20"/>
                <w:szCs w:val="20"/>
              </w:rPr>
            </w:pPr>
            <w:r w:rsidRPr="002F20D6">
              <w:rPr>
                <w:sz w:val="20"/>
                <w:szCs w:val="20"/>
              </w:rPr>
              <w:t>9</w:t>
            </w:r>
          </w:p>
        </w:tc>
        <w:tc>
          <w:tcPr>
            <w:tcW w:w="1113" w:type="pct"/>
            <w:gridSpan w:val="2"/>
            <w:tcBorders>
              <w:top w:val="nil"/>
              <w:left w:val="nil"/>
              <w:bottom w:val="single" w:sz="4" w:space="0" w:color="auto"/>
              <w:right w:val="single" w:sz="4" w:space="0" w:color="auto"/>
            </w:tcBorders>
          </w:tcPr>
          <w:p w14:paraId="2548FD82" w14:textId="77777777" w:rsidR="00AA18DB" w:rsidRPr="002F20D6" w:rsidRDefault="00AA18DB" w:rsidP="00AA18DB">
            <w:pPr>
              <w:rPr>
                <w:sz w:val="20"/>
                <w:szCs w:val="20"/>
                <w:lang w:eastAsia="en-US"/>
              </w:rPr>
            </w:pPr>
            <w:r w:rsidRPr="002F20D6">
              <w:rPr>
                <w:sz w:val="20"/>
                <w:szCs w:val="20"/>
                <w:lang w:eastAsia="en-US"/>
              </w:rPr>
              <w:t xml:space="preserve">Участие в конкурсах профессионального мастерства, конференциях, семинарах </w:t>
            </w:r>
            <w:r w:rsidRPr="002F20D6">
              <w:rPr>
                <w:sz w:val="20"/>
                <w:szCs w:val="20"/>
                <w:lang w:val="tt-RU" w:eastAsia="en-US"/>
              </w:rPr>
              <w:t>меж</w:t>
            </w:r>
            <w:r w:rsidRPr="002F20D6">
              <w:rPr>
                <w:sz w:val="20"/>
                <w:szCs w:val="20"/>
                <w:lang w:eastAsia="en-US"/>
              </w:rPr>
              <w:t>регионального уровня</w:t>
            </w:r>
            <w:r>
              <w:rPr>
                <w:sz w:val="20"/>
                <w:szCs w:val="20"/>
                <w:lang w:eastAsia="en-US"/>
              </w:rPr>
              <w:t>, регионального уровня</w:t>
            </w:r>
          </w:p>
          <w:p w14:paraId="7C321D78" w14:textId="77777777" w:rsidR="00AA18DB" w:rsidRPr="002F20D6" w:rsidRDefault="00AA18DB" w:rsidP="00AA18DB">
            <w:pPr>
              <w:rPr>
                <w:sz w:val="20"/>
                <w:szCs w:val="20"/>
                <w:lang w:eastAsia="en-US"/>
              </w:rPr>
            </w:pPr>
          </w:p>
        </w:tc>
        <w:tc>
          <w:tcPr>
            <w:tcW w:w="400" w:type="pct"/>
            <w:gridSpan w:val="2"/>
            <w:tcBorders>
              <w:top w:val="nil"/>
              <w:left w:val="nil"/>
              <w:bottom w:val="single" w:sz="4" w:space="0" w:color="auto"/>
              <w:right w:val="single" w:sz="4" w:space="0" w:color="auto"/>
            </w:tcBorders>
          </w:tcPr>
          <w:p w14:paraId="29A17C1B" w14:textId="77777777" w:rsidR="00AA18DB" w:rsidRPr="002F20D6" w:rsidRDefault="00AA18DB" w:rsidP="00AA18DB">
            <w:pPr>
              <w:jc w:val="center"/>
              <w:rPr>
                <w:sz w:val="20"/>
                <w:szCs w:val="20"/>
                <w:lang w:eastAsia="en-US"/>
              </w:rPr>
            </w:pPr>
          </w:p>
        </w:tc>
        <w:tc>
          <w:tcPr>
            <w:tcW w:w="491" w:type="pct"/>
            <w:gridSpan w:val="3"/>
            <w:tcBorders>
              <w:top w:val="nil"/>
              <w:left w:val="nil"/>
              <w:bottom w:val="single" w:sz="4" w:space="0" w:color="auto"/>
              <w:right w:val="single" w:sz="4" w:space="0" w:color="auto"/>
            </w:tcBorders>
          </w:tcPr>
          <w:p w14:paraId="3322E6DC" w14:textId="77777777" w:rsidR="00AA18DB" w:rsidRPr="002F20D6" w:rsidRDefault="00AA18DB" w:rsidP="00AA18DB">
            <w:pPr>
              <w:jc w:val="center"/>
              <w:rPr>
                <w:sz w:val="20"/>
                <w:szCs w:val="20"/>
                <w:lang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14:paraId="5CFF5199" w14:textId="77777777" w:rsidR="00AA18DB" w:rsidRPr="002F20D6" w:rsidRDefault="00AA18DB" w:rsidP="00AA18DB">
            <w:pPr>
              <w:jc w:val="center"/>
              <w:rPr>
                <w:sz w:val="20"/>
                <w:szCs w:val="20"/>
                <w:lang w:eastAsia="en-US"/>
              </w:rPr>
            </w:pPr>
            <w:r w:rsidRPr="002F20D6">
              <w:rPr>
                <w:sz w:val="20"/>
                <w:szCs w:val="20"/>
                <w:lang w:eastAsia="en-US"/>
              </w:rPr>
              <w:t>3</w:t>
            </w:r>
          </w:p>
        </w:tc>
        <w:tc>
          <w:tcPr>
            <w:tcW w:w="487" w:type="pct"/>
            <w:gridSpan w:val="2"/>
            <w:tcBorders>
              <w:top w:val="nil"/>
              <w:left w:val="nil"/>
              <w:bottom w:val="single" w:sz="4" w:space="0" w:color="auto"/>
              <w:right w:val="single" w:sz="4" w:space="0" w:color="auto"/>
            </w:tcBorders>
          </w:tcPr>
          <w:p w14:paraId="49EA45F4" w14:textId="77777777" w:rsidR="00AA18DB" w:rsidRPr="002F20D6" w:rsidRDefault="00AA18DB" w:rsidP="00AA18DB">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14:paraId="3B8A86A5" w14:textId="77777777" w:rsidR="00AA18DB" w:rsidRPr="002F20D6" w:rsidRDefault="00AA18DB" w:rsidP="00AA18DB">
            <w:pPr>
              <w:jc w:val="both"/>
              <w:rPr>
                <w:sz w:val="20"/>
                <w:szCs w:val="20"/>
                <w:lang w:eastAsia="en-US"/>
              </w:rPr>
            </w:pPr>
            <w:r w:rsidRPr="002F20D6">
              <w:rPr>
                <w:sz w:val="20"/>
                <w:szCs w:val="20"/>
                <w:lang w:eastAsia="en-US"/>
              </w:rPr>
              <w:t>А=F  N-количество мероприятий, в которых запланировано участие;F-в которых принято участие.</w:t>
            </w:r>
          </w:p>
        </w:tc>
      </w:tr>
      <w:tr w:rsidR="00AA18DB" w:rsidRPr="002F20D6" w14:paraId="09AB25F7"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979F129" w14:textId="77777777" w:rsidR="00AA18DB" w:rsidRPr="002F20D6" w:rsidRDefault="00AA18DB" w:rsidP="00AA18DB">
            <w:pPr>
              <w:jc w:val="center"/>
              <w:rPr>
                <w:sz w:val="20"/>
                <w:szCs w:val="20"/>
              </w:rPr>
            </w:pPr>
            <w:r w:rsidRPr="002F20D6">
              <w:rPr>
                <w:sz w:val="20"/>
                <w:szCs w:val="20"/>
              </w:rPr>
              <w:t>10</w:t>
            </w:r>
          </w:p>
        </w:tc>
        <w:tc>
          <w:tcPr>
            <w:tcW w:w="1113" w:type="pct"/>
            <w:gridSpan w:val="2"/>
            <w:tcBorders>
              <w:top w:val="nil"/>
              <w:left w:val="nil"/>
              <w:bottom w:val="single" w:sz="4" w:space="0" w:color="auto"/>
              <w:right w:val="single" w:sz="4" w:space="0" w:color="auto"/>
            </w:tcBorders>
          </w:tcPr>
          <w:p w14:paraId="26256B37" w14:textId="77777777" w:rsidR="00AA18DB" w:rsidRPr="002F20D6" w:rsidRDefault="00AA18DB" w:rsidP="00AA18DB">
            <w:pPr>
              <w:rPr>
                <w:sz w:val="20"/>
                <w:szCs w:val="20"/>
                <w:lang w:eastAsia="en-US"/>
              </w:rPr>
            </w:pPr>
            <w:r w:rsidRPr="002F20D6">
              <w:rPr>
                <w:sz w:val="20"/>
                <w:szCs w:val="20"/>
                <w:lang w:eastAsia="en-US"/>
              </w:rPr>
              <w:t>Участие в конкурсах профессионального мастерства, конференциях, семинарах муниципального уровня</w:t>
            </w:r>
          </w:p>
          <w:p w14:paraId="048EF51A" w14:textId="77777777" w:rsidR="00AA18DB" w:rsidRPr="002F20D6" w:rsidRDefault="00AA18DB" w:rsidP="00AA18DB">
            <w:pPr>
              <w:rPr>
                <w:sz w:val="20"/>
                <w:szCs w:val="20"/>
                <w:lang w:eastAsia="en-US"/>
              </w:rPr>
            </w:pPr>
          </w:p>
        </w:tc>
        <w:tc>
          <w:tcPr>
            <w:tcW w:w="400" w:type="pct"/>
            <w:gridSpan w:val="2"/>
            <w:tcBorders>
              <w:top w:val="nil"/>
              <w:left w:val="nil"/>
              <w:bottom w:val="single" w:sz="4" w:space="0" w:color="auto"/>
              <w:right w:val="single" w:sz="4" w:space="0" w:color="auto"/>
            </w:tcBorders>
          </w:tcPr>
          <w:p w14:paraId="7B5D8AEF" w14:textId="77777777" w:rsidR="00AA18DB" w:rsidRPr="002F20D6" w:rsidRDefault="00AA18DB" w:rsidP="00AA18DB">
            <w:pPr>
              <w:jc w:val="center"/>
              <w:rPr>
                <w:sz w:val="20"/>
                <w:szCs w:val="20"/>
                <w:lang w:eastAsia="en-US"/>
              </w:rPr>
            </w:pPr>
          </w:p>
        </w:tc>
        <w:tc>
          <w:tcPr>
            <w:tcW w:w="491" w:type="pct"/>
            <w:gridSpan w:val="3"/>
            <w:tcBorders>
              <w:top w:val="nil"/>
              <w:left w:val="nil"/>
              <w:bottom w:val="single" w:sz="4" w:space="0" w:color="auto"/>
              <w:right w:val="single" w:sz="4" w:space="0" w:color="auto"/>
            </w:tcBorders>
          </w:tcPr>
          <w:p w14:paraId="4EA7DE45" w14:textId="77777777" w:rsidR="00AA18DB" w:rsidRPr="002F20D6" w:rsidRDefault="00AA18DB" w:rsidP="00AA18DB">
            <w:pPr>
              <w:jc w:val="center"/>
              <w:rPr>
                <w:sz w:val="20"/>
                <w:szCs w:val="20"/>
                <w:lang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14:paraId="1906E931" w14:textId="77777777" w:rsidR="00AA18DB" w:rsidRPr="002F20D6" w:rsidRDefault="00AA18DB" w:rsidP="00AA18DB">
            <w:pPr>
              <w:jc w:val="center"/>
              <w:rPr>
                <w:sz w:val="20"/>
                <w:szCs w:val="20"/>
                <w:lang w:eastAsia="en-US"/>
              </w:rPr>
            </w:pPr>
            <w:r w:rsidRPr="002F20D6">
              <w:rPr>
                <w:sz w:val="20"/>
                <w:szCs w:val="20"/>
                <w:lang w:eastAsia="en-US"/>
              </w:rPr>
              <w:t>3</w:t>
            </w:r>
          </w:p>
        </w:tc>
        <w:tc>
          <w:tcPr>
            <w:tcW w:w="487" w:type="pct"/>
            <w:gridSpan w:val="2"/>
            <w:tcBorders>
              <w:top w:val="nil"/>
              <w:left w:val="nil"/>
              <w:bottom w:val="single" w:sz="4" w:space="0" w:color="auto"/>
              <w:right w:val="single" w:sz="4" w:space="0" w:color="auto"/>
            </w:tcBorders>
          </w:tcPr>
          <w:p w14:paraId="392CB466" w14:textId="77777777" w:rsidR="00AA18DB" w:rsidRPr="002F20D6" w:rsidRDefault="00AA18DB" w:rsidP="00AA18DB">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14:paraId="03117E5B" w14:textId="77777777" w:rsidR="00AA18DB" w:rsidRPr="002F20D6" w:rsidRDefault="00AA18DB" w:rsidP="00AA18DB">
            <w:pPr>
              <w:jc w:val="both"/>
              <w:rPr>
                <w:sz w:val="20"/>
                <w:szCs w:val="20"/>
                <w:lang w:eastAsia="en-US"/>
              </w:rPr>
            </w:pPr>
            <w:r w:rsidRPr="002F20D6">
              <w:rPr>
                <w:sz w:val="20"/>
                <w:szCs w:val="20"/>
                <w:lang w:eastAsia="en-US"/>
              </w:rPr>
              <w:t xml:space="preserve">А=F, </w:t>
            </w:r>
          </w:p>
          <w:p w14:paraId="51291F9B" w14:textId="77777777" w:rsidR="00AA18DB" w:rsidRPr="002F20D6" w:rsidRDefault="00AA18DB" w:rsidP="00AA18DB">
            <w:pPr>
              <w:jc w:val="both"/>
              <w:rPr>
                <w:sz w:val="20"/>
                <w:szCs w:val="20"/>
                <w:lang w:eastAsia="en-US"/>
              </w:rPr>
            </w:pPr>
            <w:r w:rsidRPr="002F20D6">
              <w:rPr>
                <w:sz w:val="20"/>
                <w:szCs w:val="20"/>
                <w:lang w:eastAsia="en-US"/>
              </w:rPr>
              <w:t xml:space="preserve"> N-количество мероприятий, в которых запланировано участие;F-в которых принято участие.</w:t>
            </w:r>
          </w:p>
          <w:p w14:paraId="31AE6024" w14:textId="77777777" w:rsidR="00AA18DB" w:rsidRPr="002F20D6" w:rsidRDefault="00AA18DB" w:rsidP="00AA18DB">
            <w:pPr>
              <w:jc w:val="both"/>
              <w:rPr>
                <w:sz w:val="20"/>
                <w:szCs w:val="20"/>
                <w:lang w:eastAsia="en-US"/>
              </w:rPr>
            </w:pPr>
          </w:p>
        </w:tc>
      </w:tr>
      <w:tr w:rsidR="00AA18DB" w:rsidRPr="002F20D6" w14:paraId="1C69284C"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5DC22E4" w14:textId="77777777" w:rsidR="00AA18DB" w:rsidRPr="002F20D6" w:rsidRDefault="00AA18DB" w:rsidP="00AA18DB">
            <w:pPr>
              <w:jc w:val="center"/>
              <w:rPr>
                <w:sz w:val="20"/>
                <w:szCs w:val="20"/>
              </w:rPr>
            </w:pPr>
            <w:r w:rsidRPr="002F20D6">
              <w:rPr>
                <w:sz w:val="20"/>
                <w:szCs w:val="20"/>
              </w:rPr>
              <w:t>11</w:t>
            </w:r>
          </w:p>
        </w:tc>
        <w:tc>
          <w:tcPr>
            <w:tcW w:w="1113" w:type="pct"/>
            <w:gridSpan w:val="2"/>
            <w:tcBorders>
              <w:top w:val="nil"/>
              <w:left w:val="nil"/>
              <w:bottom w:val="single" w:sz="4" w:space="0" w:color="auto"/>
              <w:right w:val="single" w:sz="4" w:space="0" w:color="auto"/>
            </w:tcBorders>
          </w:tcPr>
          <w:p w14:paraId="6933341B" w14:textId="77777777" w:rsidR="00AA18DB" w:rsidRPr="002F20D6" w:rsidRDefault="00AA18DB" w:rsidP="00AA18DB">
            <w:pPr>
              <w:rPr>
                <w:sz w:val="20"/>
                <w:szCs w:val="20"/>
                <w:lang w:eastAsia="en-US"/>
              </w:rPr>
            </w:pPr>
            <w:r w:rsidRPr="002F20D6">
              <w:rPr>
                <w:sz w:val="20"/>
                <w:szCs w:val="20"/>
                <w:lang w:eastAsia="en-US"/>
              </w:rPr>
              <w:t xml:space="preserve">Наличие и актуализация </w:t>
            </w:r>
            <w:r w:rsidRPr="002F20D6">
              <w:rPr>
                <w:sz w:val="20"/>
                <w:szCs w:val="20"/>
                <w:lang w:val="en-US" w:eastAsia="en-US"/>
              </w:rPr>
              <w:t>web</w:t>
            </w:r>
            <w:r w:rsidRPr="002F20D6">
              <w:rPr>
                <w:sz w:val="20"/>
                <w:szCs w:val="20"/>
                <w:lang w:eastAsia="en-US"/>
              </w:rPr>
              <w:t>- страницы библиотеки на сайте гимназии</w:t>
            </w:r>
          </w:p>
        </w:tc>
        <w:tc>
          <w:tcPr>
            <w:tcW w:w="400" w:type="pct"/>
            <w:gridSpan w:val="2"/>
            <w:tcBorders>
              <w:top w:val="nil"/>
              <w:left w:val="nil"/>
              <w:bottom w:val="single" w:sz="4" w:space="0" w:color="auto"/>
              <w:right w:val="single" w:sz="4" w:space="0" w:color="auto"/>
            </w:tcBorders>
          </w:tcPr>
          <w:p w14:paraId="6C62E13F" w14:textId="77777777" w:rsidR="00AA18DB" w:rsidRPr="002F20D6" w:rsidRDefault="00AA18DB" w:rsidP="00AA18DB">
            <w:pPr>
              <w:jc w:val="center"/>
              <w:rPr>
                <w:sz w:val="20"/>
                <w:szCs w:val="20"/>
                <w:lang w:eastAsia="en-US"/>
              </w:rPr>
            </w:pPr>
          </w:p>
          <w:p w14:paraId="28682E3E" w14:textId="77777777" w:rsidR="00AA18DB" w:rsidRPr="002F20D6" w:rsidRDefault="00AA18DB" w:rsidP="00AA18DB">
            <w:pPr>
              <w:jc w:val="center"/>
              <w:rPr>
                <w:sz w:val="20"/>
                <w:szCs w:val="20"/>
                <w:lang w:eastAsia="en-US"/>
              </w:rPr>
            </w:pPr>
            <w:r w:rsidRPr="002F20D6">
              <w:rPr>
                <w:sz w:val="20"/>
                <w:szCs w:val="20"/>
                <w:lang w:val="en-US" w:eastAsia="en-US"/>
              </w:rPr>
              <w:t>Web</w:t>
            </w:r>
            <w:r w:rsidRPr="002F20D6">
              <w:rPr>
                <w:sz w:val="20"/>
                <w:szCs w:val="20"/>
                <w:lang w:eastAsia="en-US"/>
              </w:rPr>
              <w:t>- страницы</w:t>
            </w:r>
          </w:p>
        </w:tc>
        <w:tc>
          <w:tcPr>
            <w:tcW w:w="491" w:type="pct"/>
            <w:gridSpan w:val="3"/>
            <w:tcBorders>
              <w:top w:val="nil"/>
              <w:left w:val="nil"/>
              <w:bottom w:val="single" w:sz="4" w:space="0" w:color="auto"/>
              <w:right w:val="single" w:sz="4" w:space="0" w:color="auto"/>
            </w:tcBorders>
          </w:tcPr>
          <w:p w14:paraId="3FC2B9D8" w14:textId="77777777" w:rsidR="00AA18DB" w:rsidRPr="002F20D6" w:rsidRDefault="00AA18DB" w:rsidP="00AA18DB">
            <w:pPr>
              <w:jc w:val="center"/>
              <w:rPr>
                <w:sz w:val="20"/>
                <w:szCs w:val="20"/>
                <w:lang w:eastAsia="en-US"/>
              </w:rPr>
            </w:pPr>
          </w:p>
          <w:p w14:paraId="2C606B96" w14:textId="77777777" w:rsidR="00AA18DB" w:rsidRPr="002F20D6" w:rsidRDefault="00AA18DB" w:rsidP="00AA18DB">
            <w:pPr>
              <w:jc w:val="center"/>
              <w:rPr>
                <w:sz w:val="20"/>
                <w:szCs w:val="20"/>
                <w:lang w:val="en-US" w:eastAsia="en-US"/>
              </w:rPr>
            </w:pPr>
            <w:r w:rsidRPr="002F20D6">
              <w:rPr>
                <w:sz w:val="20"/>
                <w:szCs w:val="20"/>
                <w:lang w:val="en-US" w:eastAsia="en-US"/>
              </w:rPr>
              <w:t>0-1</w:t>
            </w:r>
          </w:p>
        </w:tc>
        <w:tc>
          <w:tcPr>
            <w:tcW w:w="489" w:type="pct"/>
            <w:gridSpan w:val="2"/>
            <w:tcBorders>
              <w:top w:val="nil"/>
              <w:left w:val="nil"/>
              <w:bottom w:val="single" w:sz="4" w:space="0" w:color="auto"/>
              <w:right w:val="single" w:sz="4" w:space="0" w:color="auto"/>
            </w:tcBorders>
          </w:tcPr>
          <w:p w14:paraId="0A0C2459" w14:textId="77777777" w:rsidR="00AA18DB" w:rsidRPr="002F20D6" w:rsidRDefault="00AA18DB" w:rsidP="00AA18DB">
            <w:pPr>
              <w:jc w:val="center"/>
              <w:rPr>
                <w:sz w:val="20"/>
                <w:szCs w:val="20"/>
                <w:lang w:eastAsia="en-US"/>
              </w:rPr>
            </w:pPr>
          </w:p>
          <w:p w14:paraId="0EDB2F6B" w14:textId="77777777" w:rsidR="00AA18DB" w:rsidRPr="002F20D6" w:rsidRDefault="00AA18DB" w:rsidP="00AA18DB">
            <w:pPr>
              <w:jc w:val="center"/>
              <w:rPr>
                <w:sz w:val="20"/>
                <w:szCs w:val="20"/>
                <w:lang w:eastAsia="en-US"/>
              </w:rPr>
            </w:pPr>
            <w:r w:rsidRPr="002F20D6">
              <w:rPr>
                <w:sz w:val="20"/>
                <w:szCs w:val="20"/>
                <w:lang w:eastAsia="en-US"/>
              </w:rPr>
              <w:t>5</w:t>
            </w:r>
          </w:p>
        </w:tc>
        <w:tc>
          <w:tcPr>
            <w:tcW w:w="487" w:type="pct"/>
            <w:gridSpan w:val="2"/>
            <w:tcBorders>
              <w:top w:val="nil"/>
              <w:left w:val="nil"/>
              <w:bottom w:val="single" w:sz="4" w:space="0" w:color="auto"/>
              <w:right w:val="single" w:sz="4" w:space="0" w:color="auto"/>
            </w:tcBorders>
          </w:tcPr>
          <w:p w14:paraId="09B6E17C" w14:textId="77777777" w:rsidR="00AA18DB" w:rsidRPr="002F20D6" w:rsidRDefault="00AA18DB" w:rsidP="00AA18DB">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14:paraId="47F4FBB5" w14:textId="77777777" w:rsidR="00AA18DB" w:rsidRPr="002F20D6" w:rsidRDefault="00AA18DB" w:rsidP="00AA18DB">
            <w:pPr>
              <w:jc w:val="both"/>
              <w:rPr>
                <w:sz w:val="20"/>
                <w:szCs w:val="20"/>
                <w:lang w:eastAsia="en-US"/>
              </w:rPr>
            </w:pPr>
            <w:r w:rsidRPr="002F20D6">
              <w:rPr>
                <w:sz w:val="20"/>
                <w:szCs w:val="20"/>
                <w:lang w:eastAsia="en-US"/>
              </w:rPr>
              <w:t>Наличие и актуализация веб-страницы- 1, отсутствие-0</w:t>
            </w:r>
          </w:p>
        </w:tc>
      </w:tr>
      <w:tr w:rsidR="00AA18DB" w:rsidRPr="002F20D6" w14:paraId="29D4D4B3"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93BA169" w14:textId="77777777" w:rsidR="00AA18DB" w:rsidRPr="002F20D6" w:rsidRDefault="00AA18DB" w:rsidP="00AA18DB">
            <w:pPr>
              <w:jc w:val="center"/>
              <w:rPr>
                <w:sz w:val="20"/>
                <w:szCs w:val="20"/>
              </w:rPr>
            </w:pPr>
            <w:r w:rsidRPr="002F20D6">
              <w:rPr>
                <w:sz w:val="20"/>
                <w:szCs w:val="20"/>
              </w:rPr>
              <w:t>12</w:t>
            </w:r>
          </w:p>
        </w:tc>
        <w:tc>
          <w:tcPr>
            <w:tcW w:w="1113" w:type="pct"/>
            <w:gridSpan w:val="2"/>
            <w:tcBorders>
              <w:top w:val="nil"/>
              <w:left w:val="nil"/>
              <w:bottom w:val="single" w:sz="4" w:space="0" w:color="auto"/>
              <w:right w:val="single" w:sz="4" w:space="0" w:color="auto"/>
            </w:tcBorders>
          </w:tcPr>
          <w:p w14:paraId="4FABFCA7" w14:textId="77777777" w:rsidR="00AA18DB" w:rsidRPr="002F20D6" w:rsidRDefault="00AA18DB" w:rsidP="00AA18DB">
            <w:pPr>
              <w:rPr>
                <w:sz w:val="20"/>
                <w:szCs w:val="20"/>
                <w:lang w:eastAsia="en-US"/>
              </w:rPr>
            </w:pPr>
            <w:r w:rsidRPr="002F20D6">
              <w:rPr>
                <w:sz w:val="20"/>
                <w:szCs w:val="20"/>
                <w:lang w:eastAsia="en-US"/>
              </w:rPr>
              <w:t>Публикация и освещение деятельности  библиотеки в СМИ, школьном журнале</w:t>
            </w:r>
          </w:p>
        </w:tc>
        <w:tc>
          <w:tcPr>
            <w:tcW w:w="400" w:type="pct"/>
            <w:gridSpan w:val="2"/>
            <w:tcBorders>
              <w:top w:val="nil"/>
              <w:left w:val="nil"/>
              <w:bottom w:val="single" w:sz="4" w:space="0" w:color="auto"/>
              <w:right w:val="single" w:sz="4" w:space="0" w:color="auto"/>
            </w:tcBorders>
          </w:tcPr>
          <w:p w14:paraId="140885C3" w14:textId="77777777" w:rsidR="00AA18DB" w:rsidRPr="002F20D6" w:rsidRDefault="00AA18DB" w:rsidP="00AA18DB">
            <w:pPr>
              <w:jc w:val="center"/>
              <w:rPr>
                <w:sz w:val="20"/>
                <w:szCs w:val="20"/>
                <w:lang w:eastAsia="en-US"/>
              </w:rPr>
            </w:pPr>
            <w:r w:rsidRPr="002F20D6">
              <w:rPr>
                <w:sz w:val="20"/>
                <w:szCs w:val="20"/>
                <w:lang w:eastAsia="en-US"/>
              </w:rPr>
              <w:t>ед.</w:t>
            </w:r>
          </w:p>
        </w:tc>
        <w:tc>
          <w:tcPr>
            <w:tcW w:w="491" w:type="pct"/>
            <w:gridSpan w:val="3"/>
            <w:tcBorders>
              <w:top w:val="nil"/>
              <w:left w:val="nil"/>
              <w:bottom w:val="single" w:sz="4" w:space="0" w:color="auto"/>
              <w:right w:val="single" w:sz="4" w:space="0" w:color="auto"/>
            </w:tcBorders>
          </w:tcPr>
          <w:p w14:paraId="26003D51" w14:textId="77777777" w:rsidR="00AA18DB" w:rsidRPr="002F20D6" w:rsidRDefault="00AA18DB" w:rsidP="00AA18DB">
            <w:pPr>
              <w:jc w:val="center"/>
              <w:rPr>
                <w:sz w:val="20"/>
                <w:szCs w:val="20"/>
                <w:lang w:eastAsia="en-US"/>
              </w:rPr>
            </w:pPr>
            <w:r w:rsidRPr="002F20D6">
              <w:rPr>
                <w:sz w:val="20"/>
                <w:szCs w:val="20"/>
                <w:lang w:eastAsia="en-US"/>
              </w:rPr>
              <w:t>0- N</w:t>
            </w:r>
          </w:p>
        </w:tc>
        <w:tc>
          <w:tcPr>
            <w:tcW w:w="489" w:type="pct"/>
            <w:gridSpan w:val="2"/>
            <w:tcBorders>
              <w:top w:val="nil"/>
              <w:left w:val="nil"/>
              <w:bottom w:val="single" w:sz="4" w:space="0" w:color="auto"/>
              <w:right w:val="single" w:sz="4" w:space="0" w:color="auto"/>
            </w:tcBorders>
          </w:tcPr>
          <w:p w14:paraId="723D1E18" w14:textId="77777777" w:rsidR="00AA18DB" w:rsidRPr="002F20D6" w:rsidRDefault="00AA18DB" w:rsidP="00AA18DB">
            <w:pPr>
              <w:jc w:val="center"/>
              <w:rPr>
                <w:sz w:val="20"/>
                <w:szCs w:val="20"/>
                <w:lang w:eastAsia="en-US"/>
              </w:rPr>
            </w:pPr>
            <w:r w:rsidRPr="002F20D6">
              <w:rPr>
                <w:sz w:val="20"/>
                <w:szCs w:val="20"/>
                <w:lang w:eastAsia="en-US"/>
              </w:rPr>
              <w:t>3</w:t>
            </w:r>
          </w:p>
        </w:tc>
        <w:tc>
          <w:tcPr>
            <w:tcW w:w="487" w:type="pct"/>
            <w:gridSpan w:val="2"/>
            <w:tcBorders>
              <w:top w:val="nil"/>
              <w:left w:val="nil"/>
              <w:bottom w:val="single" w:sz="4" w:space="0" w:color="auto"/>
              <w:right w:val="single" w:sz="4" w:space="0" w:color="auto"/>
            </w:tcBorders>
          </w:tcPr>
          <w:p w14:paraId="2DB87E79" w14:textId="77777777" w:rsidR="00AA18DB" w:rsidRPr="002F20D6" w:rsidRDefault="00AA18DB" w:rsidP="00AA18DB">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14:paraId="19D8B642" w14:textId="77777777" w:rsidR="00AA18DB" w:rsidRPr="002F20D6" w:rsidRDefault="00AA18DB" w:rsidP="00AA18DB">
            <w:pPr>
              <w:jc w:val="both"/>
              <w:rPr>
                <w:sz w:val="20"/>
                <w:szCs w:val="20"/>
                <w:lang w:eastAsia="en-US"/>
              </w:rPr>
            </w:pPr>
            <w:r w:rsidRPr="002F20D6">
              <w:rPr>
                <w:sz w:val="20"/>
                <w:szCs w:val="20"/>
                <w:lang w:eastAsia="en-US"/>
              </w:rPr>
              <w:t>Наличие  публикаций, портфолио -  N, отсутствие-0</w:t>
            </w:r>
          </w:p>
        </w:tc>
      </w:tr>
      <w:tr w:rsidR="00AA18DB" w:rsidRPr="002F20D6" w14:paraId="0D31EB72"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64F09EE2" w14:textId="77777777" w:rsidR="00AA18DB" w:rsidRPr="002F20D6" w:rsidRDefault="00AA18DB" w:rsidP="00AA18DB">
            <w:pPr>
              <w:jc w:val="center"/>
              <w:rPr>
                <w:sz w:val="20"/>
                <w:szCs w:val="20"/>
              </w:rPr>
            </w:pPr>
            <w:r w:rsidRPr="002F20D6">
              <w:rPr>
                <w:sz w:val="20"/>
                <w:szCs w:val="20"/>
              </w:rPr>
              <w:t>13</w:t>
            </w:r>
          </w:p>
        </w:tc>
        <w:tc>
          <w:tcPr>
            <w:tcW w:w="1113" w:type="pct"/>
            <w:gridSpan w:val="2"/>
            <w:tcBorders>
              <w:top w:val="nil"/>
              <w:left w:val="nil"/>
              <w:bottom w:val="single" w:sz="4" w:space="0" w:color="auto"/>
              <w:right w:val="single" w:sz="4" w:space="0" w:color="auto"/>
            </w:tcBorders>
          </w:tcPr>
          <w:p w14:paraId="7E0C255B" w14:textId="77777777" w:rsidR="00AA18DB" w:rsidRPr="002F20D6" w:rsidRDefault="00AA18DB" w:rsidP="00AA18DB">
            <w:pPr>
              <w:spacing w:after="200"/>
              <w:rPr>
                <w:sz w:val="20"/>
                <w:szCs w:val="20"/>
                <w:lang w:eastAsia="en-US"/>
              </w:rPr>
            </w:pPr>
            <w:r w:rsidRPr="002F20D6">
              <w:rPr>
                <w:sz w:val="20"/>
                <w:szCs w:val="20"/>
                <w:lang w:eastAsia="en-US"/>
              </w:rPr>
              <w:t>Межведомственные отношения с ЦБС (наличие договора и плана работы)</w:t>
            </w:r>
          </w:p>
        </w:tc>
        <w:tc>
          <w:tcPr>
            <w:tcW w:w="400" w:type="pct"/>
            <w:gridSpan w:val="2"/>
            <w:tcBorders>
              <w:top w:val="nil"/>
              <w:left w:val="nil"/>
              <w:bottom w:val="single" w:sz="4" w:space="0" w:color="auto"/>
              <w:right w:val="single" w:sz="4" w:space="0" w:color="auto"/>
            </w:tcBorders>
          </w:tcPr>
          <w:p w14:paraId="33020B6C" w14:textId="77777777" w:rsidR="00AA18DB" w:rsidRPr="002F20D6" w:rsidRDefault="00AA18DB" w:rsidP="00AA18DB">
            <w:pPr>
              <w:spacing w:after="200"/>
              <w:jc w:val="center"/>
              <w:rPr>
                <w:sz w:val="20"/>
                <w:szCs w:val="20"/>
                <w:lang w:eastAsia="en-US"/>
              </w:rPr>
            </w:pPr>
            <w:r w:rsidRPr="002F20D6">
              <w:rPr>
                <w:sz w:val="20"/>
                <w:szCs w:val="20"/>
                <w:lang w:eastAsia="en-US"/>
              </w:rPr>
              <w:t>ед.</w:t>
            </w:r>
          </w:p>
        </w:tc>
        <w:tc>
          <w:tcPr>
            <w:tcW w:w="491" w:type="pct"/>
            <w:gridSpan w:val="3"/>
            <w:tcBorders>
              <w:top w:val="nil"/>
              <w:left w:val="nil"/>
              <w:bottom w:val="single" w:sz="4" w:space="0" w:color="auto"/>
              <w:right w:val="single" w:sz="4" w:space="0" w:color="auto"/>
            </w:tcBorders>
          </w:tcPr>
          <w:p w14:paraId="707CEF58" w14:textId="77777777" w:rsidR="00AA18DB" w:rsidRPr="002F20D6" w:rsidRDefault="00AA18DB" w:rsidP="00AA18DB">
            <w:pPr>
              <w:spacing w:after="200"/>
              <w:jc w:val="center"/>
              <w:rPr>
                <w:sz w:val="20"/>
                <w:szCs w:val="20"/>
                <w:lang w:eastAsia="en-US"/>
              </w:rPr>
            </w:pPr>
            <w:r w:rsidRPr="002F20D6">
              <w:rPr>
                <w:sz w:val="20"/>
                <w:szCs w:val="20"/>
                <w:lang w:eastAsia="en-US"/>
              </w:rPr>
              <w:t>1</w:t>
            </w:r>
          </w:p>
        </w:tc>
        <w:tc>
          <w:tcPr>
            <w:tcW w:w="489" w:type="pct"/>
            <w:gridSpan w:val="2"/>
            <w:tcBorders>
              <w:top w:val="nil"/>
              <w:left w:val="nil"/>
              <w:bottom w:val="single" w:sz="4" w:space="0" w:color="auto"/>
              <w:right w:val="single" w:sz="4" w:space="0" w:color="auto"/>
            </w:tcBorders>
          </w:tcPr>
          <w:p w14:paraId="03F6FD41" w14:textId="77777777" w:rsidR="00AA18DB" w:rsidRPr="002F20D6" w:rsidRDefault="00AA18DB" w:rsidP="00AA18DB">
            <w:pPr>
              <w:spacing w:after="200"/>
              <w:jc w:val="center"/>
              <w:rPr>
                <w:sz w:val="20"/>
                <w:szCs w:val="20"/>
                <w:lang w:val="en-US" w:eastAsia="en-US"/>
              </w:rPr>
            </w:pPr>
            <w:r w:rsidRPr="002F20D6">
              <w:rPr>
                <w:sz w:val="20"/>
                <w:szCs w:val="20"/>
                <w:lang w:val="en-US" w:eastAsia="en-US"/>
              </w:rPr>
              <w:t>4</w:t>
            </w:r>
          </w:p>
        </w:tc>
        <w:tc>
          <w:tcPr>
            <w:tcW w:w="487" w:type="pct"/>
            <w:gridSpan w:val="2"/>
            <w:tcBorders>
              <w:top w:val="nil"/>
              <w:left w:val="nil"/>
              <w:bottom w:val="single" w:sz="4" w:space="0" w:color="auto"/>
              <w:right w:val="single" w:sz="4" w:space="0" w:color="auto"/>
            </w:tcBorders>
          </w:tcPr>
          <w:p w14:paraId="355E6AE0" w14:textId="77777777" w:rsidR="00AA18DB" w:rsidRPr="002F20D6" w:rsidRDefault="00AA18DB" w:rsidP="00AA18DB">
            <w:pPr>
              <w:spacing w:after="200"/>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14:paraId="0236D910" w14:textId="77777777" w:rsidR="00AA18DB" w:rsidRPr="002F20D6" w:rsidRDefault="00AA18DB" w:rsidP="00AA18DB">
            <w:pPr>
              <w:spacing w:after="200"/>
              <w:jc w:val="both"/>
              <w:rPr>
                <w:sz w:val="20"/>
                <w:szCs w:val="20"/>
                <w:lang w:eastAsia="en-US"/>
              </w:rPr>
            </w:pPr>
            <w:r w:rsidRPr="002F20D6">
              <w:rPr>
                <w:sz w:val="20"/>
                <w:szCs w:val="20"/>
                <w:lang w:eastAsia="en-US"/>
              </w:rPr>
              <w:t>Наличие  соответствующих документов</w:t>
            </w:r>
          </w:p>
        </w:tc>
      </w:tr>
      <w:tr w:rsidR="00AA18DB" w:rsidRPr="002F20D6" w14:paraId="6BB7A61F"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4F222379" w14:textId="77777777" w:rsidR="00AA18DB" w:rsidRPr="002F20D6" w:rsidRDefault="00AA18DB" w:rsidP="00AA18DB">
            <w:pPr>
              <w:jc w:val="both"/>
              <w:rPr>
                <w:b/>
                <w:bCs/>
                <w:sz w:val="20"/>
                <w:szCs w:val="20"/>
              </w:rPr>
            </w:pPr>
            <w:r w:rsidRPr="002F20D6">
              <w:rPr>
                <w:b/>
                <w:bCs/>
                <w:sz w:val="20"/>
                <w:szCs w:val="20"/>
              </w:rPr>
              <w:t xml:space="preserve">ИТОГО – 50 </w:t>
            </w:r>
          </w:p>
        </w:tc>
      </w:tr>
      <w:tr w:rsidR="00AA18DB" w:rsidRPr="002F20D6" w14:paraId="0FFEC26A"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7F6CE79F" w14:textId="77777777" w:rsidR="00AA18DB" w:rsidRPr="002F20D6" w:rsidRDefault="00AA18DB" w:rsidP="00AA18DB">
            <w:pPr>
              <w:jc w:val="center"/>
              <w:rPr>
                <w:b/>
                <w:bCs/>
                <w:sz w:val="20"/>
                <w:szCs w:val="20"/>
              </w:rPr>
            </w:pPr>
            <w:r w:rsidRPr="002F20D6">
              <w:rPr>
                <w:b/>
                <w:sz w:val="20"/>
                <w:szCs w:val="20"/>
                <w:lang w:eastAsia="en-US"/>
              </w:rPr>
              <w:t>Библиотекарь</w:t>
            </w:r>
          </w:p>
        </w:tc>
      </w:tr>
      <w:tr w:rsidR="00AA18DB" w:rsidRPr="002F20D6" w14:paraId="15C7BEA7"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3B751587" w14:textId="77777777" w:rsidR="00AA18DB" w:rsidRPr="002F20D6" w:rsidRDefault="00AA18DB" w:rsidP="00AA18DB">
            <w:pPr>
              <w:jc w:val="both"/>
              <w:rPr>
                <w:b/>
                <w:sz w:val="20"/>
                <w:szCs w:val="20"/>
                <w:lang w:eastAsia="en-US"/>
              </w:rPr>
            </w:pPr>
          </w:p>
        </w:tc>
      </w:tr>
      <w:tr w:rsidR="00AA18DB" w:rsidRPr="002F20D6" w14:paraId="098D620C" w14:textId="77777777" w:rsidTr="00AA18DB">
        <w:trPr>
          <w:trHeight w:val="20"/>
        </w:trPr>
        <w:tc>
          <w:tcPr>
            <w:tcW w:w="257" w:type="pct"/>
            <w:tcBorders>
              <w:top w:val="nil"/>
              <w:left w:val="single" w:sz="4" w:space="0" w:color="auto"/>
              <w:bottom w:val="single" w:sz="4" w:space="0" w:color="auto"/>
              <w:right w:val="single" w:sz="4" w:space="0" w:color="auto"/>
            </w:tcBorders>
            <w:vAlign w:val="center"/>
          </w:tcPr>
          <w:p w14:paraId="2AE9C1A5" w14:textId="77777777" w:rsidR="00AA18DB" w:rsidRPr="002F20D6" w:rsidRDefault="00AA18DB" w:rsidP="00AA18DB">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14:paraId="64B69A86" w14:textId="77777777" w:rsidR="00AA18DB" w:rsidRPr="002F20D6" w:rsidRDefault="00AA18DB" w:rsidP="00AA18DB">
            <w:pPr>
              <w:jc w:val="center"/>
              <w:rPr>
                <w:sz w:val="20"/>
                <w:szCs w:val="20"/>
              </w:rPr>
            </w:pPr>
            <w:r w:rsidRPr="002F20D6">
              <w:rPr>
                <w:sz w:val="20"/>
                <w:szCs w:val="20"/>
              </w:rPr>
              <w:t>Наименование</w:t>
            </w:r>
          </w:p>
          <w:p w14:paraId="4C5300BD" w14:textId="77777777" w:rsidR="00AA18DB" w:rsidRPr="002F20D6" w:rsidRDefault="00AA18DB" w:rsidP="00AA18DB">
            <w:pPr>
              <w:jc w:val="center"/>
              <w:rPr>
                <w:sz w:val="20"/>
                <w:szCs w:val="20"/>
              </w:rPr>
            </w:pPr>
            <w:r w:rsidRPr="002F20D6">
              <w:rPr>
                <w:sz w:val="20"/>
                <w:szCs w:val="20"/>
              </w:rPr>
              <w:t>критерия</w:t>
            </w:r>
          </w:p>
        </w:tc>
        <w:tc>
          <w:tcPr>
            <w:tcW w:w="400" w:type="pct"/>
            <w:gridSpan w:val="2"/>
            <w:tcBorders>
              <w:top w:val="nil"/>
              <w:left w:val="nil"/>
              <w:bottom w:val="single" w:sz="4" w:space="0" w:color="auto"/>
              <w:right w:val="single" w:sz="4" w:space="0" w:color="auto"/>
            </w:tcBorders>
            <w:vAlign w:val="center"/>
          </w:tcPr>
          <w:p w14:paraId="27502861" w14:textId="77777777" w:rsidR="00AA18DB" w:rsidRPr="002F20D6" w:rsidRDefault="00AA18DB" w:rsidP="00AA18DB">
            <w:pPr>
              <w:jc w:val="center"/>
              <w:rPr>
                <w:sz w:val="20"/>
                <w:szCs w:val="20"/>
              </w:rPr>
            </w:pPr>
            <w:r w:rsidRPr="002F20D6">
              <w:rPr>
                <w:sz w:val="20"/>
                <w:szCs w:val="20"/>
              </w:rPr>
              <w:t>Единица</w:t>
            </w:r>
          </w:p>
          <w:p w14:paraId="4929E349" w14:textId="77777777" w:rsidR="00AA18DB" w:rsidRPr="002F20D6" w:rsidRDefault="00AA18DB" w:rsidP="00AA18DB">
            <w:pPr>
              <w:jc w:val="center"/>
              <w:rPr>
                <w:sz w:val="20"/>
                <w:szCs w:val="20"/>
              </w:rPr>
            </w:pPr>
            <w:r w:rsidRPr="002F20D6">
              <w:rPr>
                <w:sz w:val="20"/>
                <w:szCs w:val="20"/>
              </w:rPr>
              <w:t>измерения</w:t>
            </w:r>
          </w:p>
        </w:tc>
        <w:tc>
          <w:tcPr>
            <w:tcW w:w="491" w:type="pct"/>
            <w:gridSpan w:val="3"/>
            <w:tcBorders>
              <w:top w:val="nil"/>
              <w:left w:val="nil"/>
              <w:bottom w:val="single" w:sz="4" w:space="0" w:color="auto"/>
              <w:right w:val="single" w:sz="4" w:space="0" w:color="auto"/>
            </w:tcBorders>
            <w:vAlign w:val="center"/>
          </w:tcPr>
          <w:p w14:paraId="67013D63" w14:textId="77777777" w:rsidR="00AA18DB" w:rsidRPr="002F20D6" w:rsidRDefault="00AA18DB" w:rsidP="00AA18DB">
            <w:pPr>
              <w:jc w:val="center"/>
              <w:rPr>
                <w:sz w:val="20"/>
                <w:szCs w:val="20"/>
              </w:rPr>
            </w:pPr>
            <w:r w:rsidRPr="002F20D6">
              <w:rPr>
                <w:sz w:val="20"/>
                <w:szCs w:val="20"/>
              </w:rPr>
              <w:t>Диапазон</w:t>
            </w:r>
          </w:p>
          <w:p w14:paraId="359CDEF3" w14:textId="77777777" w:rsidR="00AA18DB" w:rsidRPr="002F20D6" w:rsidRDefault="00AA18DB" w:rsidP="00AA18DB">
            <w:pPr>
              <w:jc w:val="center"/>
              <w:rPr>
                <w:sz w:val="20"/>
                <w:szCs w:val="20"/>
              </w:rPr>
            </w:pPr>
            <w:r w:rsidRPr="002F20D6">
              <w:rPr>
                <w:sz w:val="20"/>
                <w:szCs w:val="20"/>
              </w:rPr>
              <w:t>значений</w:t>
            </w:r>
          </w:p>
        </w:tc>
        <w:tc>
          <w:tcPr>
            <w:tcW w:w="485" w:type="pct"/>
            <w:tcBorders>
              <w:top w:val="nil"/>
              <w:left w:val="nil"/>
              <w:bottom w:val="single" w:sz="4" w:space="0" w:color="auto"/>
              <w:right w:val="single" w:sz="4" w:space="0" w:color="auto"/>
            </w:tcBorders>
            <w:vAlign w:val="center"/>
          </w:tcPr>
          <w:p w14:paraId="5E21DDE7" w14:textId="77777777" w:rsidR="00AA18DB" w:rsidRPr="002F20D6" w:rsidRDefault="00AA18DB" w:rsidP="00AA18DB">
            <w:pPr>
              <w:jc w:val="center"/>
              <w:rPr>
                <w:sz w:val="20"/>
                <w:szCs w:val="20"/>
              </w:rPr>
            </w:pPr>
            <w:r w:rsidRPr="002F20D6">
              <w:rPr>
                <w:sz w:val="20"/>
                <w:szCs w:val="20"/>
              </w:rPr>
              <w:t>Весовой</w:t>
            </w:r>
          </w:p>
          <w:p w14:paraId="544AC7A6" w14:textId="77777777" w:rsidR="00AA18DB" w:rsidRPr="002F20D6" w:rsidRDefault="00AA18DB" w:rsidP="00AA18DB">
            <w:pPr>
              <w:jc w:val="center"/>
              <w:rPr>
                <w:sz w:val="20"/>
                <w:szCs w:val="20"/>
              </w:rPr>
            </w:pPr>
            <w:r w:rsidRPr="002F20D6">
              <w:rPr>
                <w:sz w:val="20"/>
                <w:szCs w:val="20"/>
              </w:rPr>
              <w:t>коэффициент</w:t>
            </w:r>
          </w:p>
        </w:tc>
        <w:tc>
          <w:tcPr>
            <w:tcW w:w="488" w:type="pct"/>
            <w:gridSpan w:val="2"/>
            <w:tcBorders>
              <w:top w:val="nil"/>
              <w:left w:val="nil"/>
              <w:bottom w:val="single" w:sz="4" w:space="0" w:color="auto"/>
              <w:right w:val="single" w:sz="4" w:space="0" w:color="auto"/>
            </w:tcBorders>
            <w:vAlign w:val="center"/>
          </w:tcPr>
          <w:p w14:paraId="53DA1840" w14:textId="77777777" w:rsidR="00AA18DB" w:rsidRPr="002F20D6" w:rsidRDefault="00AA18DB" w:rsidP="00AA18DB">
            <w:pPr>
              <w:jc w:val="center"/>
              <w:rPr>
                <w:sz w:val="20"/>
                <w:szCs w:val="20"/>
              </w:rPr>
            </w:pPr>
            <w:r>
              <w:rPr>
                <w:sz w:val="20"/>
                <w:szCs w:val="20"/>
              </w:rPr>
              <w:t>Пери</w:t>
            </w:r>
            <w:r w:rsidRPr="002F20D6">
              <w:rPr>
                <w:sz w:val="20"/>
                <w:szCs w:val="20"/>
              </w:rPr>
              <w:t>одичность изменения</w:t>
            </w:r>
          </w:p>
        </w:tc>
        <w:tc>
          <w:tcPr>
            <w:tcW w:w="1766" w:type="pct"/>
            <w:gridSpan w:val="4"/>
            <w:tcBorders>
              <w:top w:val="nil"/>
              <w:left w:val="nil"/>
              <w:bottom w:val="single" w:sz="4" w:space="0" w:color="auto"/>
              <w:right w:val="single" w:sz="4" w:space="0" w:color="auto"/>
            </w:tcBorders>
            <w:noWrap/>
            <w:vAlign w:val="center"/>
          </w:tcPr>
          <w:p w14:paraId="70E12D22" w14:textId="77777777" w:rsidR="00AA18DB" w:rsidRPr="002F20D6" w:rsidRDefault="00AA18DB" w:rsidP="00AA18DB">
            <w:pPr>
              <w:jc w:val="both"/>
              <w:rPr>
                <w:sz w:val="20"/>
                <w:szCs w:val="20"/>
              </w:rPr>
            </w:pPr>
            <w:r w:rsidRPr="002F20D6">
              <w:rPr>
                <w:sz w:val="20"/>
                <w:szCs w:val="20"/>
              </w:rPr>
              <w:t>Расчет показателя</w:t>
            </w:r>
          </w:p>
        </w:tc>
      </w:tr>
      <w:tr w:rsidR="00AA18DB" w:rsidRPr="002F20D6" w14:paraId="0CDCBB44"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FF72108" w14:textId="77777777" w:rsidR="00AA18DB" w:rsidRPr="002F20D6" w:rsidRDefault="00AA18DB" w:rsidP="00AA18DB">
            <w:pPr>
              <w:jc w:val="center"/>
              <w:rPr>
                <w:sz w:val="20"/>
                <w:szCs w:val="20"/>
              </w:rPr>
            </w:pPr>
            <w:r w:rsidRPr="002F20D6">
              <w:rPr>
                <w:sz w:val="20"/>
                <w:szCs w:val="20"/>
              </w:rPr>
              <w:t>1</w:t>
            </w:r>
          </w:p>
        </w:tc>
        <w:tc>
          <w:tcPr>
            <w:tcW w:w="1110" w:type="pct"/>
            <w:tcBorders>
              <w:top w:val="nil"/>
              <w:left w:val="nil"/>
              <w:bottom w:val="single" w:sz="4" w:space="0" w:color="auto"/>
              <w:right w:val="single" w:sz="4" w:space="0" w:color="auto"/>
            </w:tcBorders>
          </w:tcPr>
          <w:p w14:paraId="16BAEC00" w14:textId="77777777" w:rsidR="00AA18DB" w:rsidRPr="002F20D6" w:rsidRDefault="00AA18DB" w:rsidP="00AA18DB">
            <w:pPr>
              <w:rPr>
                <w:sz w:val="20"/>
                <w:szCs w:val="20"/>
                <w:lang w:eastAsia="en-US"/>
              </w:rPr>
            </w:pPr>
            <w:r w:rsidRPr="002F20D6">
              <w:rPr>
                <w:sz w:val="20"/>
                <w:szCs w:val="20"/>
                <w:lang w:eastAsia="en-US"/>
              </w:rPr>
              <w:t>Обращаемость фондов литературы</w:t>
            </w:r>
          </w:p>
          <w:p w14:paraId="1BFC8967" w14:textId="77777777" w:rsidR="00AA18DB" w:rsidRPr="002F20D6" w:rsidRDefault="00AA18DB" w:rsidP="00AA18DB">
            <w:pPr>
              <w:rPr>
                <w:sz w:val="20"/>
                <w:szCs w:val="20"/>
                <w:lang w:eastAsia="en-US"/>
              </w:rPr>
            </w:pPr>
            <w:r w:rsidRPr="002F20D6">
              <w:rPr>
                <w:sz w:val="20"/>
                <w:szCs w:val="20"/>
                <w:lang w:eastAsia="en-US"/>
              </w:rPr>
              <w:t>(кроме учебников)</w:t>
            </w:r>
          </w:p>
        </w:tc>
        <w:tc>
          <w:tcPr>
            <w:tcW w:w="400" w:type="pct"/>
            <w:gridSpan w:val="2"/>
            <w:tcBorders>
              <w:top w:val="nil"/>
              <w:left w:val="nil"/>
              <w:bottom w:val="single" w:sz="4" w:space="0" w:color="auto"/>
              <w:right w:val="single" w:sz="4" w:space="0" w:color="auto"/>
            </w:tcBorders>
          </w:tcPr>
          <w:p w14:paraId="4230003F" w14:textId="77777777" w:rsidR="00AA18DB" w:rsidRPr="002F20D6" w:rsidRDefault="00AA18DB" w:rsidP="00AA18DB">
            <w:pPr>
              <w:jc w:val="center"/>
              <w:rPr>
                <w:sz w:val="20"/>
                <w:szCs w:val="20"/>
                <w:lang w:eastAsia="en-US"/>
              </w:rPr>
            </w:pPr>
          </w:p>
          <w:p w14:paraId="468643D5" w14:textId="77777777" w:rsidR="00AA18DB" w:rsidRPr="002F20D6" w:rsidRDefault="00AA18DB" w:rsidP="00AA18DB">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14:paraId="27E51F24" w14:textId="77777777" w:rsidR="00AA18DB" w:rsidRPr="002F20D6" w:rsidRDefault="00AA18DB" w:rsidP="00AA18DB">
            <w:pPr>
              <w:jc w:val="center"/>
              <w:rPr>
                <w:sz w:val="20"/>
                <w:szCs w:val="20"/>
                <w:lang w:eastAsia="en-US"/>
              </w:rPr>
            </w:pPr>
          </w:p>
          <w:p w14:paraId="1BE87CF9" w14:textId="77777777" w:rsidR="00AA18DB" w:rsidRPr="002F20D6" w:rsidRDefault="00AA18DB" w:rsidP="00AA18DB">
            <w:pPr>
              <w:jc w:val="center"/>
              <w:rPr>
                <w:sz w:val="20"/>
                <w:szCs w:val="20"/>
                <w:lang w:eastAsia="en-US"/>
              </w:rPr>
            </w:pPr>
            <w:r w:rsidRPr="002F20D6">
              <w:rPr>
                <w:sz w:val="20"/>
                <w:szCs w:val="20"/>
                <w:lang w:eastAsia="en-US"/>
              </w:rPr>
              <w:t>0,8-1,4</w:t>
            </w:r>
          </w:p>
        </w:tc>
        <w:tc>
          <w:tcPr>
            <w:tcW w:w="490" w:type="pct"/>
            <w:gridSpan w:val="2"/>
            <w:tcBorders>
              <w:top w:val="nil"/>
              <w:left w:val="nil"/>
              <w:bottom w:val="single" w:sz="4" w:space="0" w:color="auto"/>
              <w:right w:val="single" w:sz="4" w:space="0" w:color="auto"/>
            </w:tcBorders>
          </w:tcPr>
          <w:p w14:paraId="410F2E94" w14:textId="77777777" w:rsidR="00AA18DB" w:rsidRPr="002F20D6" w:rsidRDefault="00AA18DB" w:rsidP="00AA18DB">
            <w:pPr>
              <w:jc w:val="center"/>
              <w:rPr>
                <w:sz w:val="20"/>
                <w:szCs w:val="20"/>
                <w:lang w:eastAsia="en-US"/>
              </w:rPr>
            </w:pPr>
          </w:p>
          <w:p w14:paraId="7E7AC099" w14:textId="77777777" w:rsidR="00AA18DB" w:rsidRPr="002F20D6" w:rsidRDefault="00AA18DB" w:rsidP="00AA18DB">
            <w:pPr>
              <w:jc w:val="center"/>
              <w:rPr>
                <w:sz w:val="20"/>
                <w:szCs w:val="20"/>
                <w:lang w:eastAsia="en-US"/>
              </w:rPr>
            </w:pPr>
            <w:r w:rsidRPr="002F20D6">
              <w:rPr>
                <w:sz w:val="20"/>
                <w:szCs w:val="20"/>
                <w:lang w:eastAsia="en-US"/>
              </w:rPr>
              <w:t>4</w:t>
            </w:r>
          </w:p>
        </w:tc>
        <w:tc>
          <w:tcPr>
            <w:tcW w:w="488" w:type="pct"/>
            <w:gridSpan w:val="2"/>
            <w:tcBorders>
              <w:top w:val="nil"/>
              <w:left w:val="nil"/>
              <w:bottom w:val="single" w:sz="4" w:space="0" w:color="auto"/>
              <w:right w:val="single" w:sz="4" w:space="0" w:color="auto"/>
            </w:tcBorders>
          </w:tcPr>
          <w:p w14:paraId="463BAFCF" w14:textId="77777777" w:rsidR="00AA18DB" w:rsidRPr="002F20D6" w:rsidRDefault="00AA18DB" w:rsidP="00AA18DB">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14:paraId="7AD46659" w14:textId="77777777" w:rsidR="00AA18DB" w:rsidRPr="002F20D6" w:rsidRDefault="00AA18DB" w:rsidP="00AA18DB">
            <w:pPr>
              <w:jc w:val="both"/>
              <w:rPr>
                <w:sz w:val="20"/>
                <w:szCs w:val="20"/>
                <w:lang w:eastAsia="en-US"/>
              </w:rPr>
            </w:pPr>
            <w:r w:rsidRPr="002F20D6">
              <w:rPr>
                <w:sz w:val="20"/>
                <w:szCs w:val="20"/>
                <w:lang w:eastAsia="en-US"/>
              </w:rPr>
              <w:t>Среднее число книговыдач, приходящихся на единицу фонда</w:t>
            </w:r>
          </w:p>
          <w:p w14:paraId="41674F7B" w14:textId="77777777" w:rsidR="00AA18DB" w:rsidRPr="002F20D6" w:rsidRDefault="00AA18DB" w:rsidP="00AA18DB">
            <w:pPr>
              <w:jc w:val="both"/>
              <w:rPr>
                <w:sz w:val="20"/>
                <w:szCs w:val="20"/>
                <w:lang w:eastAsia="en-US"/>
              </w:rPr>
            </w:pPr>
            <w:r w:rsidRPr="002F20D6">
              <w:rPr>
                <w:sz w:val="20"/>
                <w:szCs w:val="20"/>
                <w:lang w:eastAsia="en-US"/>
              </w:rPr>
              <w:t xml:space="preserve">В/А    </w:t>
            </w:r>
          </w:p>
          <w:p w14:paraId="3360F1EF" w14:textId="77777777" w:rsidR="00AA18DB" w:rsidRPr="002F20D6" w:rsidRDefault="00AA18DB" w:rsidP="00AA18DB">
            <w:pPr>
              <w:jc w:val="both"/>
              <w:rPr>
                <w:sz w:val="20"/>
                <w:szCs w:val="20"/>
                <w:lang w:eastAsia="en-US"/>
              </w:rPr>
            </w:pPr>
            <w:r w:rsidRPr="002F20D6">
              <w:rPr>
                <w:sz w:val="20"/>
                <w:szCs w:val="20"/>
                <w:lang w:eastAsia="en-US"/>
              </w:rPr>
              <w:t xml:space="preserve"> А-общее количество библиотечного фонда (кроме учебников), </w:t>
            </w:r>
          </w:p>
          <w:p w14:paraId="292E25E8" w14:textId="77777777" w:rsidR="00AA18DB" w:rsidRPr="002F20D6" w:rsidRDefault="00AA18DB" w:rsidP="00AA18DB">
            <w:pPr>
              <w:jc w:val="both"/>
              <w:rPr>
                <w:sz w:val="20"/>
                <w:szCs w:val="20"/>
                <w:lang w:eastAsia="en-US"/>
              </w:rPr>
            </w:pPr>
            <w:r w:rsidRPr="002F20D6">
              <w:rPr>
                <w:sz w:val="20"/>
                <w:szCs w:val="20"/>
                <w:lang w:eastAsia="en-US"/>
              </w:rPr>
              <w:t xml:space="preserve">В - общее количество книговыдач </w:t>
            </w:r>
          </w:p>
          <w:p w14:paraId="6A710514" w14:textId="77777777" w:rsidR="00AA18DB" w:rsidRPr="002F20D6" w:rsidRDefault="00AA18DB" w:rsidP="00AA18DB">
            <w:pPr>
              <w:jc w:val="both"/>
              <w:rPr>
                <w:sz w:val="20"/>
                <w:szCs w:val="20"/>
                <w:lang w:eastAsia="en-US"/>
              </w:rPr>
            </w:pPr>
            <w:r w:rsidRPr="002F20D6">
              <w:rPr>
                <w:sz w:val="20"/>
                <w:szCs w:val="20"/>
                <w:lang w:eastAsia="en-US"/>
              </w:rPr>
              <w:t>Отслеживается по журналу учета работы</w:t>
            </w:r>
          </w:p>
        </w:tc>
      </w:tr>
      <w:tr w:rsidR="00AA18DB" w:rsidRPr="002F20D6" w14:paraId="3D4A97A3"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B08E1DE" w14:textId="77777777" w:rsidR="00AA18DB" w:rsidRPr="002F20D6" w:rsidRDefault="00AA18DB" w:rsidP="00AA18DB">
            <w:pPr>
              <w:jc w:val="center"/>
              <w:rPr>
                <w:sz w:val="20"/>
                <w:szCs w:val="20"/>
              </w:rPr>
            </w:pPr>
            <w:r w:rsidRPr="002F20D6">
              <w:rPr>
                <w:sz w:val="20"/>
                <w:szCs w:val="20"/>
              </w:rPr>
              <w:t>2</w:t>
            </w:r>
          </w:p>
        </w:tc>
        <w:tc>
          <w:tcPr>
            <w:tcW w:w="1110" w:type="pct"/>
            <w:tcBorders>
              <w:top w:val="nil"/>
              <w:left w:val="nil"/>
              <w:bottom w:val="single" w:sz="4" w:space="0" w:color="auto"/>
              <w:right w:val="single" w:sz="4" w:space="0" w:color="auto"/>
            </w:tcBorders>
          </w:tcPr>
          <w:p w14:paraId="6ECDC408" w14:textId="77777777" w:rsidR="00AA18DB" w:rsidRPr="002F20D6" w:rsidRDefault="00AA18DB" w:rsidP="00AA18DB">
            <w:pPr>
              <w:rPr>
                <w:sz w:val="20"/>
                <w:szCs w:val="20"/>
                <w:lang w:eastAsia="en-US"/>
              </w:rPr>
            </w:pPr>
            <w:r w:rsidRPr="002F20D6">
              <w:rPr>
                <w:sz w:val="20"/>
                <w:szCs w:val="20"/>
                <w:lang w:eastAsia="en-US"/>
              </w:rPr>
              <w:t>Посещаемость</w:t>
            </w:r>
          </w:p>
        </w:tc>
        <w:tc>
          <w:tcPr>
            <w:tcW w:w="400" w:type="pct"/>
            <w:gridSpan w:val="2"/>
            <w:tcBorders>
              <w:top w:val="nil"/>
              <w:left w:val="nil"/>
              <w:bottom w:val="single" w:sz="4" w:space="0" w:color="auto"/>
              <w:right w:val="single" w:sz="4" w:space="0" w:color="auto"/>
            </w:tcBorders>
          </w:tcPr>
          <w:p w14:paraId="66E6648F" w14:textId="77777777" w:rsidR="00AA18DB" w:rsidRPr="002F20D6" w:rsidRDefault="00AA18DB" w:rsidP="00AA18DB">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14:paraId="2FACB351" w14:textId="77777777" w:rsidR="00AA18DB" w:rsidRPr="002F20D6" w:rsidRDefault="00AA18DB" w:rsidP="00AA18DB">
            <w:pPr>
              <w:jc w:val="center"/>
              <w:rPr>
                <w:sz w:val="20"/>
                <w:szCs w:val="20"/>
                <w:lang w:eastAsia="en-US"/>
              </w:rPr>
            </w:pPr>
            <w:r w:rsidRPr="002F20D6">
              <w:rPr>
                <w:sz w:val="20"/>
                <w:szCs w:val="20"/>
                <w:lang w:eastAsia="en-US"/>
              </w:rPr>
              <w:t>15-18</w:t>
            </w:r>
          </w:p>
        </w:tc>
        <w:tc>
          <w:tcPr>
            <w:tcW w:w="490" w:type="pct"/>
            <w:gridSpan w:val="2"/>
            <w:tcBorders>
              <w:top w:val="nil"/>
              <w:left w:val="nil"/>
              <w:bottom w:val="single" w:sz="4" w:space="0" w:color="auto"/>
              <w:right w:val="single" w:sz="4" w:space="0" w:color="auto"/>
            </w:tcBorders>
          </w:tcPr>
          <w:p w14:paraId="0F67FD73" w14:textId="77777777" w:rsidR="00AA18DB" w:rsidRPr="002F20D6" w:rsidRDefault="00AA18DB" w:rsidP="00AA18DB">
            <w:pPr>
              <w:jc w:val="center"/>
              <w:rPr>
                <w:sz w:val="20"/>
                <w:szCs w:val="20"/>
                <w:lang w:eastAsia="en-US"/>
              </w:rPr>
            </w:pPr>
            <w:r w:rsidRPr="002F20D6">
              <w:rPr>
                <w:sz w:val="20"/>
                <w:szCs w:val="20"/>
                <w:lang w:eastAsia="en-US"/>
              </w:rPr>
              <w:t>4</w:t>
            </w:r>
          </w:p>
        </w:tc>
        <w:tc>
          <w:tcPr>
            <w:tcW w:w="488" w:type="pct"/>
            <w:gridSpan w:val="2"/>
            <w:tcBorders>
              <w:top w:val="nil"/>
              <w:left w:val="nil"/>
              <w:bottom w:val="single" w:sz="4" w:space="0" w:color="auto"/>
              <w:right w:val="single" w:sz="4" w:space="0" w:color="auto"/>
            </w:tcBorders>
          </w:tcPr>
          <w:p w14:paraId="2372E225" w14:textId="77777777" w:rsidR="00AA18DB" w:rsidRPr="002F20D6" w:rsidRDefault="00AA18DB" w:rsidP="00AA18DB">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14:paraId="095A7638" w14:textId="77777777" w:rsidR="00AA18DB" w:rsidRPr="002F20D6" w:rsidRDefault="00AA18DB" w:rsidP="00AA18DB">
            <w:pPr>
              <w:jc w:val="both"/>
              <w:rPr>
                <w:sz w:val="20"/>
                <w:szCs w:val="20"/>
                <w:lang w:eastAsia="en-US"/>
              </w:rPr>
            </w:pPr>
            <w:r w:rsidRPr="002F20D6">
              <w:rPr>
                <w:sz w:val="20"/>
                <w:szCs w:val="20"/>
                <w:lang w:eastAsia="en-US"/>
              </w:rPr>
              <w:t>Среднее количество посещений на 1 читателя в год</w:t>
            </w:r>
          </w:p>
          <w:p w14:paraId="6E75EE79" w14:textId="77777777" w:rsidR="00AA18DB" w:rsidRPr="002F20D6" w:rsidRDefault="00AA18DB" w:rsidP="00AA18DB">
            <w:pPr>
              <w:jc w:val="both"/>
              <w:rPr>
                <w:sz w:val="20"/>
                <w:szCs w:val="20"/>
                <w:lang w:eastAsia="en-US"/>
              </w:rPr>
            </w:pPr>
            <w:r w:rsidRPr="002F20D6">
              <w:rPr>
                <w:sz w:val="20"/>
                <w:szCs w:val="20"/>
                <w:lang w:eastAsia="en-US"/>
              </w:rPr>
              <w:t xml:space="preserve">Посещаемость – отслеживается по журналу учета </w:t>
            </w:r>
          </w:p>
        </w:tc>
      </w:tr>
      <w:tr w:rsidR="00AA18DB" w:rsidRPr="002F20D6" w14:paraId="005B60D4"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1A80F78" w14:textId="77777777" w:rsidR="00AA18DB" w:rsidRPr="002F20D6" w:rsidRDefault="00AA18DB" w:rsidP="00AA18DB">
            <w:pPr>
              <w:jc w:val="center"/>
              <w:rPr>
                <w:sz w:val="20"/>
                <w:szCs w:val="20"/>
              </w:rPr>
            </w:pPr>
            <w:r w:rsidRPr="002F20D6">
              <w:rPr>
                <w:sz w:val="20"/>
                <w:szCs w:val="20"/>
              </w:rPr>
              <w:t>3</w:t>
            </w:r>
          </w:p>
        </w:tc>
        <w:tc>
          <w:tcPr>
            <w:tcW w:w="1110" w:type="pct"/>
            <w:tcBorders>
              <w:top w:val="nil"/>
              <w:left w:val="nil"/>
              <w:bottom w:val="single" w:sz="4" w:space="0" w:color="auto"/>
              <w:right w:val="single" w:sz="4" w:space="0" w:color="auto"/>
            </w:tcBorders>
          </w:tcPr>
          <w:p w14:paraId="576664D4" w14:textId="77777777" w:rsidR="00AA18DB" w:rsidRPr="002F20D6" w:rsidRDefault="00AA18DB" w:rsidP="00AA18DB">
            <w:pPr>
              <w:rPr>
                <w:sz w:val="20"/>
                <w:szCs w:val="20"/>
                <w:lang w:eastAsia="en-US"/>
              </w:rPr>
            </w:pPr>
            <w:r w:rsidRPr="002F20D6">
              <w:rPr>
                <w:sz w:val="20"/>
                <w:szCs w:val="20"/>
                <w:lang w:eastAsia="en-US"/>
              </w:rPr>
              <w:t>Читаемость</w:t>
            </w:r>
          </w:p>
          <w:p w14:paraId="0E370B23" w14:textId="77777777" w:rsidR="00AA18DB" w:rsidRPr="002F20D6" w:rsidRDefault="00AA18DB" w:rsidP="00AA18DB">
            <w:pPr>
              <w:rPr>
                <w:sz w:val="20"/>
                <w:szCs w:val="20"/>
                <w:lang w:eastAsia="en-US"/>
              </w:rPr>
            </w:pPr>
          </w:p>
        </w:tc>
        <w:tc>
          <w:tcPr>
            <w:tcW w:w="400" w:type="pct"/>
            <w:gridSpan w:val="2"/>
            <w:tcBorders>
              <w:top w:val="nil"/>
              <w:left w:val="nil"/>
              <w:bottom w:val="single" w:sz="4" w:space="0" w:color="auto"/>
              <w:right w:val="single" w:sz="4" w:space="0" w:color="auto"/>
            </w:tcBorders>
          </w:tcPr>
          <w:p w14:paraId="70B2E354" w14:textId="77777777" w:rsidR="00AA18DB" w:rsidRPr="002F20D6" w:rsidRDefault="00AA18DB" w:rsidP="00AA18DB">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14:paraId="19C7EE67" w14:textId="77777777" w:rsidR="00AA18DB" w:rsidRPr="002F20D6" w:rsidRDefault="00AA18DB" w:rsidP="00AA18DB">
            <w:pPr>
              <w:jc w:val="center"/>
              <w:rPr>
                <w:sz w:val="20"/>
                <w:szCs w:val="20"/>
                <w:lang w:eastAsia="en-US"/>
              </w:rPr>
            </w:pPr>
            <w:r w:rsidRPr="002F20D6">
              <w:rPr>
                <w:sz w:val="20"/>
                <w:szCs w:val="20"/>
                <w:lang w:eastAsia="en-US"/>
              </w:rPr>
              <w:t>17-22</w:t>
            </w:r>
          </w:p>
        </w:tc>
        <w:tc>
          <w:tcPr>
            <w:tcW w:w="490" w:type="pct"/>
            <w:gridSpan w:val="2"/>
            <w:tcBorders>
              <w:top w:val="nil"/>
              <w:left w:val="nil"/>
              <w:bottom w:val="single" w:sz="4" w:space="0" w:color="auto"/>
              <w:right w:val="single" w:sz="4" w:space="0" w:color="auto"/>
            </w:tcBorders>
          </w:tcPr>
          <w:p w14:paraId="261193A7" w14:textId="77777777" w:rsidR="00AA18DB" w:rsidRPr="002F20D6" w:rsidRDefault="00AA18DB" w:rsidP="00AA18DB">
            <w:pPr>
              <w:jc w:val="center"/>
              <w:rPr>
                <w:sz w:val="20"/>
                <w:szCs w:val="20"/>
                <w:lang w:eastAsia="en-US"/>
              </w:rPr>
            </w:pPr>
            <w:r w:rsidRPr="002F20D6">
              <w:rPr>
                <w:sz w:val="20"/>
                <w:szCs w:val="20"/>
                <w:lang w:eastAsia="en-US"/>
              </w:rPr>
              <w:t>4</w:t>
            </w:r>
          </w:p>
        </w:tc>
        <w:tc>
          <w:tcPr>
            <w:tcW w:w="488" w:type="pct"/>
            <w:gridSpan w:val="2"/>
            <w:tcBorders>
              <w:top w:val="nil"/>
              <w:left w:val="nil"/>
              <w:bottom w:val="single" w:sz="4" w:space="0" w:color="auto"/>
              <w:right w:val="single" w:sz="4" w:space="0" w:color="auto"/>
            </w:tcBorders>
          </w:tcPr>
          <w:p w14:paraId="0B5A23EB" w14:textId="77777777" w:rsidR="00AA18DB" w:rsidRPr="002F20D6" w:rsidRDefault="00AA18DB" w:rsidP="00AA18DB">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14:paraId="1C20B555" w14:textId="77777777" w:rsidR="00AA18DB" w:rsidRPr="002F20D6" w:rsidRDefault="00AA18DB" w:rsidP="00AA18DB">
            <w:pPr>
              <w:jc w:val="both"/>
              <w:rPr>
                <w:sz w:val="20"/>
                <w:szCs w:val="20"/>
                <w:lang w:eastAsia="en-US"/>
              </w:rPr>
            </w:pPr>
            <w:r w:rsidRPr="002F20D6">
              <w:rPr>
                <w:sz w:val="20"/>
                <w:szCs w:val="20"/>
                <w:lang w:eastAsia="en-US"/>
              </w:rPr>
              <w:t>Кол-во книг, прочтенных 1 читателем в течение года</w:t>
            </w:r>
          </w:p>
          <w:p w14:paraId="2DD931E1" w14:textId="77777777" w:rsidR="00AA18DB" w:rsidRPr="002F20D6" w:rsidRDefault="00AA18DB" w:rsidP="00AA18DB">
            <w:pPr>
              <w:jc w:val="both"/>
              <w:rPr>
                <w:sz w:val="20"/>
                <w:szCs w:val="20"/>
                <w:lang w:eastAsia="en-US"/>
              </w:rPr>
            </w:pPr>
            <w:r w:rsidRPr="002F20D6">
              <w:rPr>
                <w:sz w:val="20"/>
                <w:szCs w:val="20"/>
                <w:lang w:eastAsia="en-US"/>
              </w:rPr>
              <w:t>отслеживается по журналу учета работы</w:t>
            </w:r>
          </w:p>
        </w:tc>
      </w:tr>
      <w:tr w:rsidR="00AA18DB" w:rsidRPr="002F20D6" w14:paraId="60C2B4F4"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4C9E618F" w14:textId="77777777" w:rsidR="00AA18DB" w:rsidRPr="002F20D6" w:rsidRDefault="00AA18DB" w:rsidP="00AA18DB">
            <w:pPr>
              <w:jc w:val="center"/>
              <w:rPr>
                <w:sz w:val="20"/>
                <w:szCs w:val="20"/>
              </w:rPr>
            </w:pPr>
            <w:r w:rsidRPr="002F20D6">
              <w:rPr>
                <w:sz w:val="20"/>
                <w:szCs w:val="20"/>
              </w:rPr>
              <w:t>4</w:t>
            </w:r>
          </w:p>
        </w:tc>
        <w:tc>
          <w:tcPr>
            <w:tcW w:w="1110" w:type="pct"/>
            <w:tcBorders>
              <w:top w:val="nil"/>
              <w:left w:val="nil"/>
              <w:bottom w:val="single" w:sz="4" w:space="0" w:color="auto"/>
              <w:right w:val="single" w:sz="4" w:space="0" w:color="auto"/>
            </w:tcBorders>
          </w:tcPr>
          <w:p w14:paraId="73117BCC" w14:textId="77777777" w:rsidR="00AA18DB" w:rsidRPr="002F20D6" w:rsidRDefault="00AA18DB" w:rsidP="00AA18DB">
            <w:pPr>
              <w:rPr>
                <w:sz w:val="20"/>
                <w:szCs w:val="20"/>
                <w:lang w:eastAsia="en-US"/>
              </w:rPr>
            </w:pPr>
            <w:r w:rsidRPr="002F20D6">
              <w:rPr>
                <w:sz w:val="20"/>
                <w:szCs w:val="20"/>
                <w:lang w:eastAsia="en-US"/>
              </w:rPr>
              <w:t>Ведение электронных каталогов всего фонда</w:t>
            </w:r>
          </w:p>
        </w:tc>
        <w:tc>
          <w:tcPr>
            <w:tcW w:w="400" w:type="pct"/>
            <w:gridSpan w:val="2"/>
            <w:tcBorders>
              <w:top w:val="nil"/>
              <w:left w:val="nil"/>
              <w:bottom w:val="single" w:sz="4" w:space="0" w:color="auto"/>
              <w:right w:val="single" w:sz="4" w:space="0" w:color="auto"/>
            </w:tcBorders>
          </w:tcPr>
          <w:p w14:paraId="00C728F7" w14:textId="77777777" w:rsidR="00AA18DB" w:rsidRPr="002F20D6" w:rsidRDefault="00AA18DB" w:rsidP="00AA18DB">
            <w:pPr>
              <w:jc w:val="center"/>
              <w:rPr>
                <w:sz w:val="20"/>
                <w:szCs w:val="20"/>
                <w:lang w:eastAsia="en-US"/>
              </w:rPr>
            </w:pPr>
          </w:p>
          <w:p w14:paraId="737B35EA" w14:textId="77777777" w:rsidR="00AA18DB" w:rsidRPr="002F20D6" w:rsidRDefault="00AA18DB" w:rsidP="00AA18DB">
            <w:pPr>
              <w:jc w:val="center"/>
              <w:rPr>
                <w:sz w:val="20"/>
                <w:szCs w:val="20"/>
                <w:lang w:eastAsia="en-US"/>
              </w:rPr>
            </w:pPr>
            <w:r w:rsidRPr="002F20D6">
              <w:rPr>
                <w:sz w:val="20"/>
                <w:szCs w:val="20"/>
                <w:lang w:eastAsia="en-US"/>
              </w:rPr>
              <w:t>%</w:t>
            </w:r>
          </w:p>
        </w:tc>
        <w:tc>
          <w:tcPr>
            <w:tcW w:w="489" w:type="pct"/>
            <w:gridSpan w:val="3"/>
            <w:tcBorders>
              <w:top w:val="nil"/>
              <w:left w:val="nil"/>
              <w:bottom w:val="single" w:sz="4" w:space="0" w:color="auto"/>
              <w:right w:val="single" w:sz="4" w:space="0" w:color="auto"/>
            </w:tcBorders>
          </w:tcPr>
          <w:p w14:paraId="58D035F6" w14:textId="77777777" w:rsidR="00AA18DB" w:rsidRPr="002F20D6" w:rsidRDefault="00AA18DB" w:rsidP="00AA18DB">
            <w:pPr>
              <w:jc w:val="center"/>
              <w:rPr>
                <w:i/>
                <w:sz w:val="20"/>
                <w:szCs w:val="20"/>
                <w:lang w:eastAsia="en-US"/>
              </w:rPr>
            </w:pPr>
          </w:p>
          <w:p w14:paraId="46B30F95" w14:textId="77777777" w:rsidR="00AA18DB" w:rsidRPr="002F20D6" w:rsidRDefault="00AA18DB" w:rsidP="00AA18DB">
            <w:pPr>
              <w:jc w:val="center"/>
              <w:rPr>
                <w:sz w:val="20"/>
                <w:szCs w:val="20"/>
                <w:lang w:eastAsia="en-US"/>
              </w:rPr>
            </w:pPr>
            <w:r w:rsidRPr="002F20D6">
              <w:rPr>
                <w:sz w:val="20"/>
                <w:szCs w:val="20"/>
                <w:lang w:eastAsia="en-US"/>
              </w:rPr>
              <w:t>90-100%</w:t>
            </w:r>
          </w:p>
          <w:p w14:paraId="5E69B293" w14:textId="77777777" w:rsidR="00AA18DB" w:rsidRPr="002F20D6" w:rsidRDefault="00AA18DB" w:rsidP="00AA18DB">
            <w:pPr>
              <w:jc w:val="center"/>
              <w:rPr>
                <w:i/>
                <w:sz w:val="20"/>
                <w:szCs w:val="20"/>
                <w:lang w:eastAsia="en-US"/>
              </w:rPr>
            </w:pPr>
          </w:p>
          <w:p w14:paraId="17F49D60" w14:textId="77777777" w:rsidR="00AA18DB" w:rsidRPr="002F20D6" w:rsidRDefault="00AA18DB" w:rsidP="00AA18DB">
            <w:pPr>
              <w:jc w:val="center"/>
              <w:rPr>
                <w:i/>
                <w:sz w:val="20"/>
                <w:szCs w:val="20"/>
                <w:lang w:eastAsia="en-US"/>
              </w:rPr>
            </w:pPr>
          </w:p>
        </w:tc>
        <w:tc>
          <w:tcPr>
            <w:tcW w:w="490" w:type="pct"/>
            <w:gridSpan w:val="2"/>
            <w:tcBorders>
              <w:top w:val="nil"/>
              <w:left w:val="nil"/>
              <w:bottom w:val="single" w:sz="4" w:space="0" w:color="auto"/>
              <w:right w:val="single" w:sz="4" w:space="0" w:color="auto"/>
            </w:tcBorders>
          </w:tcPr>
          <w:p w14:paraId="1E463BE7" w14:textId="77777777" w:rsidR="00AA18DB" w:rsidRPr="002F20D6" w:rsidRDefault="00AA18DB" w:rsidP="00AA18DB">
            <w:pPr>
              <w:jc w:val="center"/>
              <w:rPr>
                <w:sz w:val="20"/>
                <w:szCs w:val="20"/>
                <w:lang w:eastAsia="en-US"/>
              </w:rPr>
            </w:pPr>
          </w:p>
          <w:p w14:paraId="0774C019" w14:textId="77777777" w:rsidR="00AA18DB" w:rsidRPr="002F20D6" w:rsidRDefault="00AA18DB" w:rsidP="00AA18DB">
            <w:pPr>
              <w:jc w:val="center"/>
              <w:rPr>
                <w:sz w:val="20"/>
                <w:szCs w:val="20"/>
                <w:lang w:eastAsia="en-US"/>
              </w:rPr>
            </w:pPr>
            <w:r w:rsidRPr="002F20D6">
              <w:rPr>
                <w:sz w:val="20"/>
                <w:szCs w:val="20"/>
                <w:lang w:eastAsia="en-US"/>
              </w:rPr>
              <w:t>5</w:t>
            </w:r>
          </w:p>
          <w:p w14:paraId="24FA34E2" w14:textId="77777777" w:rsidR="00AA18DB" w:rsidRPr="002F20D6" w:rsidRDefault="00AA18DB" w:rsidP="00AA18DB">
            <w:pPr>
              <w:jc w:val="center"/>
              <w:rPr>
                <w:sz w:val="20"/>
                <w:szCs w:val="20"/>
                <w:lang w:eastAsia="en-US"/>
              </w:rPr>
            </w:pPr>
          </w:p>
          <w:p w14:paraId="2DCB859D" w14:textId="77777777" w:rsidR="00AA18DB" w:rsidRPr="002F20D6" w:rsidRDefault="00AA18DB" w:rsidP="00AA18DB">
            <w:pPr>
              <w:jc w:val="center"/>
              <w:rPr>
                <w:sz w:val="20"/>
                <w:szCs w:val="20"/>
                <w:lang w:eastAsia="en-US"/>
              </w:rPr>
            </w:pPr>
          </w:p>
        </w:tc>
        <w:tc>
          <w:tcPr>
            <w:tcW w:w="488" w:type="pct"/>
            <w:gridSpan w:val="2"/>
            <w:tcBorders>
              <w:top w:val="nil"/>
              <w:left w:val="nil"/>
              <w:bottom w:val="single" w:sz="4" w:space="0" w:color="auto"/>
              <w:right w:val="single" w:sz="4" w:space="0" w:color="auto"/>
            </w:tcBorders>
          </w:tcPr>
          <w:p w14:paraId="73D1A4C2" w14:textId="77777777" w:rsidR="00AA18DB" w:rsidRPr="002F20D6" w:rsidRDefault="00AA18DB" w:rsidP="00AA18DB">
            <w:pPr>
              <w:jc w:val="both"/>
              <w:rPr>
                <w:sz w:val="20"/>
                <w:szCs w:val="20"/>
                <w:lang w:eastAsia="en-US"/>
              </w:rPr>
            </w:pPr>
          </w:p>
          <w:p w14:paraId="4CAAA6AE" w14:textId="77777777" w:rsidR="00AA18DB" w:rsidRPr="002F20D6" w:rsidRDefault="00AA18DB" w:rsidP="00AA18DB">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14:paraId="49C932F5" w14:textId="77777777" w:rsidR="00AA18DB" w:rsidRPr="002F20D6" w:rsidRDefault="00AA18DB" w:rsidP="00AA18DB">
            <w:pPr>
              <w:jc w:val="both"/>
              <w:rPr>
                <w:sz w:val="20"/>
                <w:szCs w:val="20"/>
                <w:lang w:eastAsia="en-US"/>
              </w:rPr>
            </w:pPr>
            <w:r w:rsidRPr="002F20D6">
              <w:rPr>
                <w:sz w:val="20"/>
                <w:szCs w:val="20"/>
                <w:lang w:eastAsia="en-US"/>
              </w:rPr>
              <w:t xml:space="preserve">Оценивается  объем и качество проведенных мероприятий  по систематизации, учету и хранению  </w:t>
            </w:r>
            <w:r w:rsidRPr="002F20D6">
              <w:rPr>
                <w:sz w:val="20"/>
                <w:szCs w:val="20"/>
                <w:lang w:eastAsia="en-US"/>
              </w:rPr>
              <w:lastRenderedPageBreak/>
              <w:t>фондов в  соответствии с установленными требованиями</w:t>
            </w:r>
          </w:p>
          <w:p w14:paraId="46B4C15D" w14:textId="77777777" w:rsidR="00AA18DB" w:rsidRPr="002F20D6" w:rsidRDefault="00AA18DB" w:rsidP="00AA18DB">
            <w:pPr>
              <w:jc w:val="both"/>
              <w:rPr>
                <w:sz w:val="20"/>
                <w:szCs w:val="20"/>
                <w:lang w:eastAsia="en-US"/>
              </w:rPr>
            </w:pPr>
            <w:r w:rsidRPr="002F20D6">
              <w:rPr>
                <w:sz w:val="20"/>
                <w:szCs w:val="20"/>
                <w:lang w:eastAsia="en-US"/>
              </w:rPr>
              <w:t>А/В (А- количество единиц в электронном каталоге,</w:t>
            </w:r>
          </w:p>
          <w:p w14:paraId="1F6AD6E4" w14:textId="77777777" w:rsidR="00AA18DB" w:rsidRPr="002F20D6" w:rsidRDefault="00AA18DB" w:rsidP="00AA18DB">
            <w:pPr>
              <w:jc w:val="both"/>
              <w:rPr>
                <w:i/>
                <w:sz w:val="20"/>
                <w:szCs w:val="20"/>
                <w:lang w:eastAsia="en-US"/>
              </w:rPr>
            </w:pPr>
            <w:r w:rsidRPr="002F20D6">
              <w:rPr>
                <w:sz w:val="20"/>
                <w:szCs w:val="20"/>
                <w:lang w:eastAsia="en-US"/>
              </w:rPr>
              <w:t>В-количество единиц учета всего)</w:t>
            </w:r>
          </w:p>
        </w:tc>
      </w:tr>
      <w:tr w:rsidR="00AA18DB" w:rsidRPr="002F20D6" w14:paraId="7D553A72"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28A4E376" w14:textId="77777777" w:rsidR="00AA18DB" w:rsidRPr="002F20D6" w:rsidRDefault="00AA18DB" w:rsidP="00AA18DB">
            <w:pPr>
              <w:jc w:val="center"/>
              <w:rPr>
                <w:sz w:val="20"/>
                <w:szCs w:val="20"/>
              </w:rPr>
            </w:pPr>
            <w:r w:rsidRPr="002F20D6">
              <w:rPr>
                <w:sz w:val="20"/>
                <w:szCs w:val="20"/>
              </w:rPr>
              <w:lastRenderedPageBreak/>
              <w:t>5</w:t>
            </w:r>
          </w:p>
        </w:tc>
        <w:tc>
          <w:tcPr>
            <w:tcW w:w="1110" w:type="pct"/>
            <w:tcBorders>
              <w:top w:val="nil"/>
              <w:left w:val="nil"/>
              <w:bottom w:val="single" w:sz="4" w:space="0" w:color="auto"/>
              <w:right w:val="single" w:sz="4" w:space="0" w:color="auto"/>
            </w:tcBorders>
          </w:tcPr>
          <w:p w14:paraId="58B6F225" w14:textId="77777777" w:rsidR="00AA18DB" w:rsidRPr="002F20D6" w:rsidRDefault="00AA18DB" w:rsidP="00AA18DB">
            <w:pPr>
              <w:rPr>
                <w:sz w:val="20"/>
                <w:szCs w:val="20"/>
                <w:lang w:eastAsia="en-US"/>
              </w:rPr>
            </w:pPr>
            <w:r w:rsidRPr="002F20D6">
              <w:rPr>
                <w:sz w:val="20"/>
                <w:szCs w:val="20"/>
                <w:lang w:eastAsia="en-US"/>
              </w:rPr>
              <w:t>Организация и   проведение мероприятий республиканского</w:t>
            </w:r>
          </w:p>
          <w:p w14:paraId="7D744BD5" w14:textId="77777777" w:rsidR="00AA18DB" w:rsidRPr="002F20D6" w:rsidRDefault="00AA18DB" w:rsidP="00AA18DB">
            <w:pPr>
              <w:rPr>
                <w:sz w:val="20"/>
                <w:szCs w:val="20"/>
                <w:lang w:eastAsia="en-US"/>
              </w:rPr>
            </w:pPr>
            <w:r w:rsidRPr="002F20D6">
              <w:rPr>
                <w:sz w:val="20"/>
                <w:szCs w:val="20"/>
                <w:lang w:eastAsia="en-US"/>
              </w:rPr>
              <w:t>уровня</w:t>
            </w:r>
          </w:p>
          <w:p w14:paraId="718E14C6" w14:textId="77777777" w:rsidR="00AA18DB" w:rsidRPr="002F20D6" w:rsidRDefault="00AA18DB" w:rsidP="00AA18DB">
            <w:pPr>
              <w:rPr>
                <w:sz w:val="20"/>
                <w:szCs w:val="20"/>
                <w:lang w:eastAsia="en-US"/>
              </w:rPr>
            </w:pPr>
          </w:p>
        </w:tc>
        <w:tc>
          <w:tcPr>
            <w:tcW w:w="400" w:type="pct"/>
            <w:gridSpan w:val="2"/>
            <w:tcBorders>
              <w:top w:val="nil"/>
              <w:left w:val="nil"/>
              <w:bottom w:val="single" w:sz="4" w:space="0" w:color="auto"/>
              <w:right w:val="single" w:sz="4" w:space="0" w:color="auto"/>
            </w:tcBorders>
          </w:tcPr>
          <w:p w14:paraId="72BFED6F" w14:textId="77777777" w:rsidR="00AA18DB" w:rsidRPr="002F20D6" w:rsidRDefault="00AA18DB" w:rsidP="00AA18DB">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14:paraId="48049EC1" w14:textId="77777777" w:rsidR="00AA18DB" w:rsidRPr="002F20D6" w:rsidRDefault="00AA18DB" w:rsidP="00AA18DB">
            <w:pPr>
              <w:jc w:val="center"/>
              <w:rPr>
                <w:sz w:val="20"/>
                <w:szCs w:val="20"/>
                <w:lang w:val="en-US" w:eastAsia="en-US"/>
              </w:rPr>
            </w:pPr>
            <w:r w:rsidRPr="002F20D6">
              <w:rPr>
                <w:sz w:val="20"/>
                <w:szCs w:val="20"/>
                <w:lang w:eastAsia="en-US"/>
              </w:rPr>
              <w:t>0-N</w:t>
            </w:r>
          </w:p>
        </w:tc>
        <w:tc>
          <w:tcPr>
            <w:tcW w:w="490" w:type="pct"/>
            <w:gridSpan w:val="2"/>
            <w:tcBorders>
              <w:top w:val="nil"/>
              <w:left w:val="nil"/>
              <w:bottom w:val="single" w:sz="4" w:space="0" w:color="auto"/>
              <w:right w:val="single" w:sz="4" w:space="0" w:color="auto"/>
            </w:tcBorders>
          </w:tcPr>
          <w:p w14:paraId="744B2D73" w14:textId="77777777" w:rsidR="00AA18DB" w:rsidRPr="002F20D6" w:rsidRDefault="00AA18DB" w:rsidP="00AA18DB">
            <w:pPr>
              <w:jc w:val="center"/>
              <w:rPr>
                <w:sz w:val="20"/>
                <w:szCs w:val="20"/>
                <w:lang w:eastAsia="en-US"/>
              </w:rPr>
            </w:pPr>
            <w:r w:rsidRPr="002F20D6">
              <w:rPr>
                <w:sz w:val="20"/>
                <w:szCs w:val="20"/>
                <w:lang w:eastAsia="en-US"/>
              </w:rPr>
              <w:t>3</w:t>
            </w:r>
          </w:p>
          <w:p w14:paraId="031B7EBB" w14:textId="77777777" w:rsidR="00AA18DB" w:rsidRPr="002F20D6" w:rsidRDefault="00AA18DB" w:rsidP="00AA18DB">
            <w:pPr>
              <w:jc w:val="center"/>
              <w:rPr>
                <w:sz w:val="20"/>
                <w:szCs w:val="20"/>
                <w:lang w:eastAsia="en-US"/>
              </w:rPr>
            </w:pPr>
          </w:p>
          <w:p w14:paraId="50D9796A" w14:textId="77777777" w:rsidR="00AA18DB" w:rsidRPr="002F20D6" w:rsidRDefault="00AA18DB" w:rsidP="00AA18DB">
            <w:pPr>
              <w:jc w:val="center"/>
              <w:rPr>
                <w:sz w:val="20"/>
                <w:szCs w:val="20"/>
                <w:lang w:eastAsia="en-US"/>
              </w:rPr>
            </w:pPr>
          </w:p>
        </w:tc>
        <w:tc>
          <w:tcPr>
            <w:tcW w:w="488" w:type="pct"/>
            <w:gridSpan w:val="2"/>
            <w:tcBorders>
              <w:top w:val="nil"/>
              <w:left w:val="nil"/>
              <w:bottom w:val="single" w:sz="4" w:space="0" w:color="auto"/>
              <w:right w:val="single" w:sz="4" w:space="0" w:color="auto"/>
            </w:tcBorders>
          </w:tcPr>
          <w:p w14:paraId="4213BB2A" w14:textId="77777777" w:rsidR="00AA18DB" w:rsidRPr="002F20D6" w:rsidRDefault="00AA18DB" w:rsidP="00AA18DB">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14:paraId="0A001B12" w14:textId="77777777" w:rsidR="00AA18DB" w:rsidRPr="002F20D6" w:rsidRDefault="00AA18DB" w:rsidP="00AA18DB">
            <w:pPr>
              <w:jc w:val="both"/>
              <w:rPr>
                <w:color w:val="000000"/>
                <w:sz w:val="20"/>
                <w:szCs w:val="20"/>
                <w:lang w:eastAsia="en-US"/>
              </w:rPr>
            </w:pPr>
            <w:r w:rsidRPr="002F20D6">
              <w:rPr>
                <w:color w:val="000000"/>
                <w:sz w:val="20"/>
                <w:szCs w:val="20"/>
                <w:lang w:val="en-US" w:eastAsia="en-US"/>
              </w:rPr>
              <w:t>A</w:t>
            </w:r>
            <w:r w:rsidRPr="002F20D6">
              <w:rPr>
                <w:color w:val="000000"/>
                <w:sz w:val="20"/>
                <w:szCs w:val="20"/>
                <w:lang w:eastAsia="en-US"/>
              </w:rPr>
              <w:t>=</w:t>
            </w:r>
            <w:r w:rsidRPr="002F20D6">
              <w:rPr>
                <w:color w:val="000000"/>
                <w:sz w:val="20"/>
                <w:szCs w:val="20"/>
                <w:lang w:val="en-US" w:eastAsia="en-US"/>
              </w:rPr>
              <w:t>F</w:t>
            </w:r>
          </w:p>
          <w:p w14:paraId="411B28BA" w14:textId="77777777" w:rsidR="00AA18DB" w:rsidRPr="002F20D6" w:rsidRDefault="00AA18DB" w:rsidP="00AA18DB">
            <w:pPr>
              <w:jc w:val="both"/>
              <w:rPr>
                <w:color w:val="000000"/>
                <w:sz w:val="20"/>
                <w:szCs w:val="20"/>
                <w:lang w:eastAsia="en-US"/>
              </w:rPr>
            </w:pPr>
            <w:r w:rsidRPr="002F20D6">
              <w:rPr>
                <w:color w:val="000000"/>
                <w:sz w:val="20"/>
                <w:szCs w:val="20"/>
                <w:lang w:eastAsia="en-US"/>
              </w:rPr>
              <w:t>Учитываются мероприятия,</w:t>
            </w:r>
          </w:p>
          <w:p w14:paraId="49F64156" w14:textId="77777777" w:rsidR="00AA18DB" w:rsidRPr="002F20D6" w:rsidRDefault="00AA18DB" w:rsidP="00AA18DB">
            <w:pPr>
              <w:jc w:val="both"/>
              <w:rPr>
                <w:color w:val="000000"/>
                <w:sz w:val="20"/>
                <w:szCs w:val="20"/>
                <w:lang w:eastAsia="en-US"/>
              </w:rPr>
            </w:pPr>
            <w:r w:rsidRPr="002F20D6">
              <w:rPr>
                <w:color w:val="000000"/>
                <w:sz w:val="20"/>
                <w:szCs w:val="20"/>
                <w:lang w:eastAsia="en-US"/>
              </w:rPr>
              <w:t>по которым есть положения, утвержденные</w:t>
            </w:r>
          </w:p>
          <w:p w14:paraId="07354AF3" w14:textId="77777777" w:rsidR="00AA18DB" w:rsidRPr="002F20D6" w:rsidRDefault="00AA18DB" w:rsidP="00AA18DB">
            <w:pPr>
              <w:jc w:val="both"/>
              <w:rPr>
                <w:color w:val="000000"/>
                <w:sz w:val="20"/>
                <w:szCs w:val="20"/>
                <w:lang w:eastAsia="en-US"/>
              </w:rPr>
            </w:pPr>
            <w:r w:rsidRPr="002F20D6">
              <w:rPr>
                <w:color w:val="000000"/>
                <w:sz w:val="20"/>
                <w:szCs w:val="20"/>
                <w:lang w:eastAsia="en-US"/>
              </w:rPr>
              <w:t>приказом и  итоговые приказы</w:t>
            </w:r>
          </w:p>
          <w:p w14:paraId="2289036D" w14:textId="77777777" w:rsidR="00AA18DB" w:rsidRPr="002F20D6" w:rsidRDefault="00AA18DB" w:rsidP="00AA18DB">
            <w:pPr>
              <w:jc w:val="both"/>
              <w:rPr>
                <w:sz w:val="20"/>
                <w:szCs w:val="20"/>
                <w:lang w:val="tt-RU" w:eastAsia="en-US"/>
              </w:rPr>
            </w:pPr>
            <w:r w:rsidRPr="002F20D6">
              <w:rPr>
                <w:sz w:val="20"/>
                <w:szCs w:val="20"/>
                <w:lang w:eastAsia="en-US"/>
              </w:rPr>
              <w:t>(</w:t>
            </w:r>
            <w:r w:rsidRPr="002F20D6">
              <w:rPr>
                <w:sz w:val="20"/>
                <w:szCs w:val="20"/>
                <w:lang w:val="en-US" w:eastAsia="en-US"/>
              </w:rPr>
              <w:t>F</w:t>
            </w:r>
            <w:r w:rsidRPr="002F20D6">
              <w:rPr>
                <w:sz w:val="20"/>
                <w:szCs w:val="20"/>
                <w:lang w:eastAsia="en-US"/>
              </w:rPr>
              <w:t xml:space="preserve"> –фактический показатель, N-количество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AA18DB" w:rsidRPr="002F20D6" w14:paraId="33535CA4"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49B01D0D" w14:textId="77777777" w:rsidR="00AA18DB" w:rsidRPr="002F20D6" w:rsidRDefault="00AA18DB" w:rsidP="00AA18DB">
            <w:pPr>
              <w:jc w:val="center"/>
              <w:rPr>
                <w:sz w:val="20"/>
                <w:szCs w:val="20"/>
              </w:rPr>
            </w:pPr>
            <w:r w:rsidRPr="002F20D6">
              <w:rPr>
                <w:sz w:val="20"/>
                <w:szCs w:val="20"/>
              </w:rPr>
              <w:t>6</w:t>
            </w:r>
          </w:p>
        </w:tc>
        <w:tc>
          <w:tcPr>
            <w:tcW w:w="1110" w:type="pct"/>
            <w:tcBorders>
              <w:top w:val="nil"/>
              <w:left w:val="nil"/>
              <w:bottom w:val="single" w:sz="4" w:space="0" w:color="auto"/>
              <w:right w:val="single" w:sz="4" w:space="0" w:color="auto"/>
            </w:tcBorders>
          </w:tcPr>
          <w:p w14:paraId="04575C76" w14:textId="77777777" w:rsidR="00AA18DB" w:rsidRPr="002F20D6" w:rsidRDefault="00AA18DB" w:rsidP="00AA18DB">
            <w:pPr>
              <w:rPr>
                <w:sz w:val="20"/>
                <w:szCs w:val="20"/>
                <w:lang w:val="tt-RU" w:eastAsia="en-US"/>
              </w:rPr>
            </w:pPr>
            <w:r w:rsidRPr="002F20D6">
              <w:rPr>
                <w:sz w:val="20"/>
                <w:szCs w:val="20"/>
                <w:lang w:eastAsia="en-US"/>
              </w:rPr>
              <w:t xml:space="preserve">Организация и   проведение мероприятий </w:t>
            </w:r>
            <w:r w:rsidRPr="002F20D6">
              <w:rPr>
                <w:sz w:val="20"/>
                <w:szCs w:val="20"/>
                <w:lang w:val="tt-RU" w:eastAsia="en-US"/>
              </w:rPr>
              <w:t>муниципал</w:t>
            </w:r>
            <w:r w:rsidRPr="002F20D6">
              <w:rPr>
                <w:sz w:val="20"/>
                <w:szCs w:val="20"/>
                <w:lang w:eastAsia="en-US"/>
              </w:rPr>
              <w:t>ь</w:t>
            </w:r>
            <w:r w:rsidRPr="002F20D6">
              <w:rPr>
                <w:sz w:val="20"/>
                <w:szCs w:val="20"/>
                <w:lang w:val="tt-RU" w:eastAsia="en-US"/>
              </w:rPr>
              <w:t>ного</w:t>
            </w:r>
          </w:p>
          <w:p w14:paraId="2682BB17" w14:textId="77777777" w:rsidR="00AA18DB" w:rsidRPr="002F20D6" w:rsidRDefault="00AA18DB" w:rsidP="00AA18DB">
            <w:pPr>
              <w:rPr>
                <w:sz w:val="20"/>
                <w:szCs w:val="20"/>
                <w:lang w:eastAsia="en-US"/>
              </w:rPr>
            </w:pPr>
            <w:r w:rsidRPr="002F20D6">
              <w:rPr>
                <w:sz w:val="20"/>
                <w:szCs w:val="20"/>
                <w:lang w:eastAsia="en-US"/>
              </w:rPr>
              <w:t>уровня</w:t>
            </w:r>
          </w:p>
          <w:p w14:paraId="005018E2" w14:textId="77777777" w:rsidR="00AA18DB" w:rsidRPr="002F20D6" w:rsidRDefault="00AA18DB" w:rsidP="00AA18DB">
            <w:pPr>
              <w:rPr>
                <w:sz w:val="20"/>
                <w:szCs w:val="20"/>
                <w:lang w:eastAsia="en-US"/>
              </w:rPr>
            </w:pPr>
          </w:p>
        </w:tc>
        <w:tc>
          <w:tcPr>
            <w:tcW w:w="400" w:type="pct"/>
            <w:gridSpan w:val="2"/>
            <w:tcBorders>
              <w:top w:val="nil"/>
              <w:left w:val="nil"/>
              <w:bottom w:val="single" w:sz="4" w:space="0" w:color="auto"/>
              <w:right w:val="single" w:sz="4" w:space="0" w:color="auto"/>
            </w:tcBorders>
          </w:tcPr>
          <w:p w14:paraId="1BD73A12" w14:textId="77777777" w:rsidR="00AA18DB" w:rsidRPr="002F20D6" w:rsidRDefault="00AA18DB" w:rsidP="00AA18DB">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14:paraId="2ADB7F36" w14:textId="77777777" w:rsidR="00AA18DB" w:rsidRPr="002F20D6" w:rsidRDefault="00AA18DB" w:rsidP="00AA18DB">
            <w:pPr>
              <w:jc w:val="center"/>
              <w:rPr>
                <w:sz w:val="20"/>
                <w:szCs w:val="20"/>
                <w:lang w:eastAsia="en-US"/>
              </w:rPr>
            </w:pPr>
            <w:r w:rsidRPr="002F20D6">
              <w:rPr>
                <w:sz w:val="20"/>
                <w:szCs w:val="20"/>
                <w:lang w:eastAsia="en-US"/>
              </w:rPr>
              <w:t>0-N</w:t>
            </w:r>
          </w:p>
        </w:tc>
        <w:tc>
          <w:tcPr>
            <w:tcW w:w="490" w:type="pct"/>
            <w:gridSpan w:val="2"/>
            <w:tcBorders>
              <w:top w:val="nil"/>
              <w:left w:val="nil"/>
              <w:bottom w:val="single" w:sz="4" w:space="0" w:color="auto"/>
              <w:right w:val="single" w:sz="4" w:space="0" w:color="auto"/>
            </w:tcBorders>
          </w:tcPr>
          <w:p w14:paraId="41AC0519" w14:textId="77777777" w:rsidR="00AA18DB" w:rsidRPr="002F20D6" w:rsidRDefault="00AA18DB" w:rsidP="00AA18DB">
            <w:pPr>
              <w:jc w:val="center"/>
              <w:rPr>
                <w:sz w:val="20"/>
                <w:szCs w:val="20"/>
                <w:lang w:eastAsia="en-US"/>
              </w:rPr>
            </w:pPr>
            <w:r w:rsidRPr="002F20D6">
              <w:rPr>
                <w:sz w:val="20"/>
                <w:szCs w:val="20"/>
                <w:lang w:eastAsia="en-US"/>
              </w:rPr>
              <w:t>1</w:t>
            </w:r>
          </w:p>
        </w:tc>
        <w:tc>
          <w:tcPr>
            <w:tcW w:w="488" w:type="pct"/>
            <w:gridSpan w:val="2"/>
            <w:tcBorders>
              <w:top w:val="nil"/>
              <w:left w:val="nil"/>
              <w:bottom w:val="single" w:sz="4" w:space="0" w:color="auto"/>
              <w:right w:val="single" w:sz="4" w:space="0" w:color="auto"/>
            </w:tcBorders>
          </w:tcPr>
          <w:p w14:paraId="7F4C58AF" w14:textId="77777777" w:rsidR="00AA18DB" w:rsidRPr="002F20D6" w:rsidRDefault="00AA18DB" w:rsidP="00AA18DB">
            <w:pPr>
              <w:jc w:val="both"/>
              <w:rPr>
                <w:sz w:val="20"/>
                <w:szCs w:val="20"/>
                <w:lang w:val="tt-RU" w:eastAsia="en-US"/>
              </w:rPr>
            </w:pPr>
            <w:r>
              <w:rPr>
                <w:sz w:val="20"/>
                <w:szCs w:val="20"/>
                <w:lang w:val="tt-RU" w:eastAsia="en-US"/>
              </w:rPr>
              <w:t>полугодовая</w:t>
            </w:r>
          </w:p>
        </w:tc>
        <w:tc>
          <w:tcPr>
            <w:tcW w:w="1751" w:type="pct"/>
            <w:gridSpan w:val="3"/>
            <w:tcBorders>
              <w:top w:val="nil"/>
              <w:left w:val="nil"/>
              <w:bottom w:val="single" w:sz="4" w:space="0" w:color="auto"/>
              <w:right w:val="single" w:sz="4" w:space="0" w:color="auto"/>
            </w:tcBorders>
            <w:noWrap/>
          </w:tcPr>
          <w:p w14:paraId="2EF33227" w14:textId="77777777" w:rsidR="00AA18DB" w:rsidRPr="002F20D6" w:rsidRDefault="00AA18DB" w:rsidP="00AA18DB">
            <w:pPr>
              <w:jc w:val="both"/>
              <w:rPr>
                <w:color w:val="000000"/>
                <w:sz w:val="20"/>
                <w:szCs w:val="20"/>
                <w:lang w:eastAsia="en-US"/>
              </w:rPr>
            </w:pPr>
            <w:r w:rsidRPr="002F20D6">
              <w:rPr>
                <w:color w:val="000000"/>
                <w:sz w:val="20"/>
                <w:szCs w:val="20"/>
                <w:lang w:val="en-US" w:eastAsia="en-US"/>
              </w:rPr>
              <w:t>A</w:t>
            </w:r>
            <w:r w:rsidRPr="002F20D6">
              <w:rPr>
                <w:color w:val="000000"/>
                <w:sz w:val="20"/>
                <w:szCs w:val="20"/>
                <w:lang w:eastAsia="en-US"/>
              </w:rPr>
              <w:t>=</w:t>
            </w:r>
            <w:r w:rsidRPr="002F20D6">
              <w:rPr>
                <w:color w:val="000000"/>
                <w:sz w:val="20"/>
                <w:szCs w:val="20"/>
                <w:lang w:val="en-US" w:eastAsia="en-US"/>
              </w:rPr>
              <w:t>F</w:t>
            </w:r>
          </w:p>
          <w:p w14:paraId="42D7D051" w14:textId="77777777" w:rsidR="00AA18DB" w:rsidRPr="002F20D6" w:rsidRDefault="00AA18DB" w:rsidP="00AA18DB">
            <w:pPr>
              <w:jc w:val="both"/>
              <w:rPr>
                <w:color w:val="000000"/>
                <w:sz w:val="20"/>
                <w:szCs w:val="20"/>
                <w:lang w:eastAsia="en-US"/>
              </w:rPr>
            </w:pPr>
            <w:r w:rsidRPr="002F20D6">
              <w:rPr>
                <w:color w:val="000000"/>
                <w:sz w:val="20"/>
                <w:szCs w:val="20"/>
                <w:lang w:eastAsia="en-US"/>
              </w:rPr>
              <w:t>Учитываются мероприятия,</w:t>
            </w:r>
          </w:p>
          <w:p w14:paraId="6C5F9E92" w14:textId="77777777" w:rsidR="00AA18DB" w:rsidRPr="002F20D6" w:rsidRDefault="00AA18DB" w:rsidP="00AA18DB">
            <w:pPr>
              <w:jc w:val="both"/>
              <w:rPr>
                <w:color w:val="000000"/>
                <w:sz w:val="20"/>
                <w:szCs w:val="20"/>
                <w:lang w:eastAsia="en-US"/>
              </w:rPr>
            </w:pPr>
            <w:r w:rsidRPr="002F20D6">
              <w:rPr>
                <w:color w:val="000000"/>
                <w:sz w:val="20"/>
                <w:szCs w:val="20"/>
                <w:lang w:eastAsia="en-US"/>
              </w:rPr>
              <w:t>по которым есть положения, утвержденные</w:t>
            </w:r>
          </w:p>
          <w:p w14:paraId="2B533D81" w14:textId="77777777" w:rsidR="00AA18DB" w:rsidRPr="002F20D6" w:rsidRDefault="00AA18DB" w:rsidP="00AA18DB">
            <w:pPr>
              <w:jc w:val="both"/>
              <w:rPr>
                <w:color w:val="000000"/>
                <w:sz w:val="20"/>
                <w:szCs w:val="20"/>
                <w:lang w:eastAsia="en-US"/>
              </w:rPr>
            </w:pPr>
            <w:r w:rsidRPr="002F20D6">
              <w:rPr>
                <w:color w:val="000000"/>
                <w:sz w:val="20"/>
                <w:szCs w:val="20"/>
                <w:lang w:eastAsia="en-US"/>
              </w:rPr>
              <w:t>приказом и  итоговые приказы</w:t>
            </w:r>
          </w:p>
          <w:p w14:paraId="336B3815" w14:textId="77777777" w:rsidR="00AA18DB" w:rsidRPr="002F20D6" w:rsidRDefault="00AA18DB" w:rsidP="00AA18DB">
            <w:pPr>
              <w:jc w:val="both"/>
              <w:rPr>
                <w:color w:val="000000"/>
                <w:sz w:val="20"/>
                <w:szCs w:val="20"/>
                <w:lang w:eastAsia="en-US"/>
              </w:rPr>
            </w:pPr>
            <w:r w:rsidRPr="002F20D6">
              <w:rPr>
                <w:sz w:val="20"/>
                <w:szCs w:val="20"/>
                <w:lang w:eastAsia="en-US"/>
              </w:rPr>
              <w:t>(</w:t>
            </w:r>
            <w:r w:rsidRPr="002F20D6">
              <w:rPr>
                <w:sz w:val="20"/>
                <w:szCs w:val="20"/>
                <w:lang w:val="en-US" w:eastAsia="en-US"/>
              </w:rPr>
              <w:t>F</w:t>
            </w:r>
            <w:r w:rsidRPr="002F20D6">
              <w:rPr>
                <w:sz w:val="20"/>
                <w:szCs w:val="20"/>
                <w:lang w:eastAsia="en-US"/>
              </w:rPr>
              <w:t xml:space="preserve"> –фактический показатель, N-количество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AA18DB" w:rsidRPr="002F20D6" w14:paraId="416D7044"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2015BF58" w14:textId="77777777" w:rsidR="00AA18DB" w:rsidRPr="002F20D6" w:rsidRDefault="00AA18DB" w:rsidP="00AA18DB">
            <w:pPr>
              <w:jc w:val="center"/>
              <w:rPr>
                <w:sz w:val="20"/>
                <w:szCs w:val="20"/>
              </w:rPr>
            </w:pPr>
            <w:r w:rsidRPr="002F20D6">
              <w:rPr>
                <w:sz w:val="20"/>
                <w:szCs w:val="20"/>
              </w:rPr>
              <w:t>7</w:t>
            </w:r>
          </w:p>
        </w:tc>
        <w:tc>
          <w:tcPr>
            <w:tcW w:w="1110" w:type="pct"/>
            <w:tcBorders>
              <w:top w:val="nil"/>
              <w:left w:val="nil"/>
              <w:bottom w:val="single" w:sz="4" w:space="0" w:color="auto"/>
              <w:right w:val="single" w:sz="4" w:space="0" w:color="auto"/>
            </w:tcBorders>
          </w:tcPr>
          <w:p w14:paraId="7D5A5C8B" w14:textId="77777777" w:rsidR="00AA18DB" w:rsidRPr="002F20D6" w:rsidRDefault="00AA18DB" w:rsidP="00AA18DB">
            <w:pPr>
              <w:rPr>
                <w:sz w:val="20"/>
                <w:szCs w:val="20"/>
                <w:lang w:val="tt-RU" w:eastAsia="en-US"/>
              </w:rPr>
            </w:pPr>
            <w:r w:rsidRPr="002F20D6">
              <w:rPr>
                <w:sz w:val="20"/>
                <w:szCs w:val="20"/>
                <w:lang w:eastAsia="en-US"/>
              </w:rPr>
              <w:t>Организация и   проведение общешкольных мероприятий</w:t>
            </w:r>
          </w:p>
          <w:p w14:paraId="0E9D4EF0" w14:textId="77777777" w:rsidR="00AA18DB" w:rsidRPr="002F20D6" w:rsidRDefault="00AA18DB" w:rsidP="00AA18DB">
            <w:pPr>
              <w:rPr>
                <w:sz w:val="20"/>
                <w:szCs w:val="20"/>
                <w:lang w:eastAsia="en-US"/>
              </w:rPr>
            </w:pPr>
          </w:p>
        </w:tc>
        <w:tc>
          <w:tcPr>
            <w:tcW w:w="400" w:type="pct"/>
            <w:gridSpan w:val="2"/>
            <w:tcBorders>
              <w:top w:val="nil"/>
              <w:left w:val="nil"/>
              <w:bottom w:val="single" w:sz="4" w:space="0" w:color="auto"/>
              <w:right w:val="single" w:sz="4" w:space="0" w:color="auto"/>
            </w:tcBorders>
          </w:tcPr>
          <w:p w14:paraId="43EA0C34" w14:textId="77777777" w:rsidR="00AA18DB" w:rsidRPr="002F20D6" w:rsidRDefault="00AA18DB" w:rsidP="00AA18DB">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14:paraId="04E2F784" w14:textId="77777777" w:rsidR="00AA18DB" w:rsidRPr="002F20D6" w:rsidRDefault="00AA18DB" w:rsidP="00AA18DB">
            <w:pPr>
              <w:jc w:val="center"/>
              <w:rPr>
                <w:sz w:val="20"/>
                <w:szCs w:val="20"/>
                <w:lang w:val="en-US" w:eastAsia="en-US"/>
              </w:rPr>
            </w:pPr>
            <w:r w:rsidRPr="002F20D6">
              <w:rPr>
                <w:sz w:val="20"/>
                <w:szCs w:val="20"/>
                <w:lang w:eastAsia="en-US"/>
              </w:rPr>
              <w:t>5-</w:t>
            </w:r>
            <w:r w:rsidRPr="002F20D6">
              <w:rPr>
                <w:sz w:val="20"/>
                <w:szCs w:val="20"/>
                <w:lang w:val="en-US" w:eastAsia="en-US"/>
              </w:rPr>
              <w:t>N</w:t>
            </w:r>
          </w:p>
        </w:tc>
        <w:tc>
          <w:tcPr>
            <w:tcW w:w="490" w:type="pct"/>
            <w:gridSpan w:val="2"/>
            <w:tcBorders>
              <w:top w:val="nil"/>
              <w:left w:val="nil"/>
              <w:bottom w:val="single" w:sz="4" w:space="0" w:color="auto"/>
              <w:right w:val="single" w:sz="4" w:space="0" w:color="auto"/>
            </w:tcBorders>
          </w:tcPr>
          <w:p w14:paraId="123E4784" w14:textId="77777777" w:rsidR="00AA18DB" w:rsidRPr="002F20D6" w:rsidRDefault="00AA18DB" w:rsidP="00AA18DB">
            <w:pPr>
              <w:jc w:val="center"/>
              <w:rPr>
                <w:sz w:val="20"/>
                <w:szCs w:val="20"/>
                <w:lang w:val="en-US" w:eastAsia="en-US"/>
              </w:rPr>
            </w:pPr>
            <w:r w:rsidRPr="002F20D6">
              <w:rPr>
                <w:sz w:val="20"/>
                <w:szCs w:val="20"/>
                <w:lang w:eastAsia="en-US"/>
              </w:rPr>
              <w:t>4</w:t>
            </w:r>
          </w:p>
        </w:tc>
        <w:tc>
          <w:tcPr>
            <w:tcW w:w="488" w:type="pct"/>
            <w:gridSpan w:val="2"/>
            <w:tcBorders>
              <w:top w:val="nil"/>
              <w:left w:val="nil"/>
              <w:bottom w:val="single" w:sz="4" w:space="0" w:color="auto"/>
              <w:right w:val="single" w:sz="4" w:space="0" w:color="auto"/>
            </w:tcBorders>
          </w:tcPr>
          <w:p w14:paraId="7A4A4E25" w14:textId="77777777" w:rsidR="00AA18DB" w:rsidRPr="002F20D6" w:rsidRDefault="00AA18DB" w:rsidP="00AA18DB">
            <w:pPr>
              <w:jc w:val="both"/>
              <w:rPr>
                <w:sz w:val="20"/>
                <w:szCs w:val="20"/>
                <w:lang w:val="tt-RU" w:eastAsia="en-US"/>
              </w:rPr>
            </w:pPr>
            <w:r w:rsidRPr="002F20D6">
              <w:rPr>
                <w:sz w:val="20"/>
                <w:szCs w:val="20"/>
                <w:lang w:val="tt-RU" w:eastAsia="en-US"/>
              </w:rPr>
              <w:t>раз в год</w:t>
            </w:r>
          </w:p>
        </w:tc>
        <w:tc>
          <w:tcPr>
            <w:tcW w:w="1751" w:type="pct"/>
            <w:gridSpan w:val="3"/>
            <w:tcBorders>
              <w:top w:val="nil"/>
              <w:left w:val="nil"/>
              <w:bottom w:val="single" w:sz="4" w:space="0" w:color="auto"/>
              <w:right w:val="single" w:sz="4" w:space="0" w:color="auto"/>
            </w:tcBorders>
            <w:noWrap/>
          </w:tcPr>
          <w:p w14:paraId="0FA4CE51" w14:textId="77777777" w:rsidR="00AA18DB" w:rsidRPr="002F20D6" w:rsidRDefault="00AA18DB" w:rsidP="00AA18DB">
            <w:pPr>
              <w:jc w:val="both"/>
              <w:rPr>
                <w:sz w:val="20"/>
                <w:szCs w:val="20"/>
                <w:lang w:eastAsia="en-US"/>
              </w:rPr>
            </w:pPr>
            <w:r w:rsidRPr="002F20D6">
              <w:rPr>
                <w:sz w:val="20"/>
                <w:szCs w:val="20"/>
                <w:lang w:eastAsia="en-US"/>
              </w:rPr>
              <w:t>А=F</w:t>
            </w:r>
          </w:p>
          <w:p w14:paraId="408BAA0E" w14:textId="77777777" w:rsidR="00AA18DB" w:rsidRPr="002F20D6" w:rsidRDefault="00AA18DB" w:rsidP="00AA18DB">
            <w:pPr>
              <w:jc w:val="both"/>
              <w:rPr>
                <w:sz w:val="20"/>
                <w:szCs w:val="20"/>
                <w:lang w:eastAsia="en-US"/>
              </w:rPr>
            </w:pPr>
            <w:r w:rsidRPr="002F20D6">
              <w:rPr>
                <w:sz w:val="20"/>
                <w:szCs w:val="20"/>
                <w:lang w:eastAsia="en-US"/>
              </w:rPr>
              <w:t>Учитываются мероприятия,</w:t>
            </w:r>
          </w:p>
          <w:p w14:paraId="4907B081" w14:textId="77777777" w:rsidR="00AA18DB" w:rsidRPr="002F20D6" w:rsidRDefault="00AA18DB" w:rsidP="00AA18DB">
            <w:pPr>
              <w:jc w:val="both"/>
              <w:rPr>
                <w:sz w:val="20"/>
                <w:szCs w:val="20"/>
                <w:lang w:eastAsia="en-US"/>
              </w:rPr>
            </w:pPr>
            <w:r w:rsidRPr="002F20D6">
              <w:rPr>
                <w:sz w:val="20"/>
                <w:szCs w:val="20"/>
                <w:lang w:eastAsia="en-US"/>
              </w:rPr>
              <w:t>по которым есть положения, утвержденные</w:t>
            </w:r>
          </w:p>
          <w:p w14:paraId="470B2166" w14:textId="77777777" w:rsidR="00AA18DB" w:rsidRPr="002F20D6" w:rsidRDefault="00AA18DB" w:rsidP="00AA18DB">
            <w:pPr>
              <w:jc w:val="both"/>
              <w:rPr>
                <w:sz w:val="20"/>
                <w:szCs w:val="20"/>
                <w:lang w:eastAsia="en-US"/>
              </w:rPr>
            </w:pPr>
            <w:r w:rsidRPr="002F20D6">
              <w:rPr>
                <w:sz w:val="20"/>
                <w:szCs w:val="20"/>
                <w:lang w:eastAsia="en-US"/>
              </w:rPr>
              <w:t>приказом и  итоговые приказы</w:t>
            </w:r>
          </w:p>
          <w:p w14:paraId="110D2C69" w14:textId="77777777" w:rsidR="00AA18DB" w:rsidRPr="002F20D6" w:rsidRDefault="00AA18DB" w:rsidP="00AA18DB">
            <w:pPr>
              <w:jc w:val="both"/>
              <w:rPr>
                <w:color w:val="000000"/>
                <w:sz w:val="20"/>
                <w:szCs w:val="20"/>
                <w:lang w:eastAsia="en-US"/>
              </w:rPr>
            </w:pPr>
            <w:r w:rsidRPr="002F20D6">
              <w:rPr>
                <w:sz w:val="20"/>
                <w:szCs w:val="20"/>
                <w:lang w:eastAsia="en-US"/>
              </w:rPr>
              <w:t xml:space="preserve">(N-количество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AA18DB" w:rsidRPr="002F20D6" w14:paraId="6AF95577"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1E78BC6B" w14:textId="77777777" w:rsidR="00AA18DB" w:rsidRPr="002F20D6" w:rsidRDefault="00AA18DB" w:rsidP="00AA18DB">
            <w:pPr>
              <w:jc w:val="center"/>
              <w:rPr>
                <w:sz w:val="20"/>
                <w:szCs w:val="20"/>
              </w:rPr>
            </w:pPr>
            <w:r w:rsidRPr="002F20D6">
              <w:rPr>
                <w:sz w:val="20"/>
                <w:szCs w:val="20"/>
              </w:rPr>
              <w:t>8</w:t>
            </w:r>
          </w:p>
        </w:tc>
        <w:tc>
          <w:tcPr>
            <w:tcW w:w="1110" w:type="pct"/>
            <w:tcBorders>
              <w:top w:val="nil"/>
              <w:left w:val="nil"/>
              <w:bottom w:val="single" w:sz="4" w:space="0" w:color="auto"/>
              <w:right w:val="single" w:sz="4" w:space="0" w:color="auto"/>
            </w:tcBorders>
          </w:tcPr>
          <w:p w14:paraId="18E114F0" w14:textId="77777777" w:rsidR="00AA18DB" w:rsidRPr="002F20D6" w:rsidRDefault="00AA18DB" w:rsidP="00AA18DB">
            <w:pPr>
              <w:rPr>
                <w:sz w:val="20"/>
                <w:szCs w:val="20"/>
                <w:lang w:eastAsia="en-US"/>
              </w:rPr>
            </w:pPr>
            <w:r w:rsidRPr="002F20D6">
              <w:rPr>
                <w:sz w:val="20"/>
                <w:szCs w:val="20"/>
                <w:lang w:eastAsia="en-US"/>
              </w:rPr>
              <w:t>Участие в конкурсах профессионального мастерства, конференциях, семинарах федерального уровня</w:t>
            </w:r>
          </w:p>
          <w:p w14:paraId="0DECFA48" w14:textId="77777777" w:rsidR="00AA18DB" w:rsidRPr="002F20D6" w:rsidRDefault="00AA18DB" w:rsidP="00AA18DB">
            <w:pPr>
              <w:rPr>
                <w:sz w:val="20"/>
                <w:szCs w:val="20"/>
                <w:lang w:eastAsia="en-US"/>
              </w:rPr>
            </w:pPr>
          </w:p>
        </w:tc>
        <w:tc>
          <w:tcPr>
            <w:tcW w:w="400" w:type="pct"/>
            <w:gridSpan w:val="2"/>
            <w:tcBorders>
              <w:top w:val="nil"/>
              <w:left w:val="nil"/>
              <w:bottom w:val="single" w:sz="4" w:space="0" w:color="auto"/>
              <w:right w:val="single" w:sz="4" w:space="0" w:color="auto"/>
            </w:tcBorders>
          </w:tcPr>
          <w:p w14:paraId="574A4D62" w14:textId="77777777" w:rsidR="00AA18DB" w:rsidRPr="002F20D6" w:rsidRDefault="00AA18DB" w:rsidP="00AA18DB">
            <w:pPr>
              <w:jc w:val="center"/>
              <w:rPr>
                <w:sz w:val="20"/>
                <w:szCs w:val="20"/>
                <w:lang w:eastAsia="en-US"/>
              </w:rPr>
            </w:pPr>
          </w:p>
        </w:tc>
        <w:tc>
          <w:tcPr>
            <w:tcW w:w="489" w:type="pct"/>
            <w:gridSpan w:val="3"/>
            <w:tcBorders>
              <w:top w:val="nil"/>
              <w:left w:val="nil"/>
              <w:bottom w:val="single" w:sz="4" w:space="0" w:color="auto"/>
              <w:right w:val="single" w:sz="4" w:space="0" w:color="auto"/>
            </w:tcBorders>
          </w:tcPr>
          <w:p w14:paraId="58878F67" w14:textId="77777777" w:rsidR="00AA18DB" w:rsidRPr="002F20D6" w:rsidRDefault="00AA18DB" w:rsidP="00AA18DB">
            <w:pPr>
              <w:jc w:val="center"/>
              <w:rPr>
                <w:sz w:val="20"/>
                <w:szCs w:val="20"/>
                <w:lang w:eastAsia="en-US"/>
              </w:rPr>
            </w:pPr>
            <w:r w:rsidRPr="002F20D6">
              <w:rPr>
                <w:sz w:val="20"/>
                <w:szCs w:val="20"/>
                <w:lang w:eastAsia="en-US"/>
              </w:rPr>
              <w:t>0-N</w:t>
            </w:r>
          </w:p>
        </w:tc>
        <w:tc>
          <w:tcPr>
            <w:tcW w:w="490" w:type="pct"/>
            <w:gridSpan w:val="2"/>
            <w:tcBorders>
              <w:top w:val="nil"/>
              <w:left w:val="nil"/>
              <w:bottom w:val="single" w:sz="4" w:space="0" w:color="auto"/>
              <w:right w:val="single" w:sz="4" w:space="0" w:color="auto"/>
            </w:tcBorders>
          </w:tcPr>
          <w:p w14:paraId="63954459" w14:textId="77777777" w:rsidR="00AA18DB" w:rsidRPr="002F20D6" w:rsidRDefault="00AA18DB" w:rsidP="00AA18DB">
            <w:pPr>
              <w:jc w:val="center"/>
              <w:rPr>
                <w:sz w:val="20"/>
                <w:szCs w:val="20"/>
                <w:lang w:val="en-US" w:eastAsia="en-US"/>
              </w:rPr>
            </w:pPr>
            <w:r w:rsidRPr="002F20D6">
              <w:rPr>
                <w:sz w:val="20"/>
                <w:szCs w:val="20"/>
                <w:lang w:eastAsia="en-US"/>
              </w:rPr>
              <w:t>2</w:t>
            </w:r>
          </w:p>
        </w:tc>
        <w:tc>
          <w:tcPr>
            <w:tcW w:w="488" w:type="pct"/>
            <w:gridSpan w:val="2"/>
            <w:tcBorders>
              <w:top w:val="nil"/>
              <w:left w:val="nil"/>
              <w:bottom w:val="single" w:sz="4" w:space="0" w:color="auto"/>
              <w:right w:val="single" w:sz="4" w:space="0" w:color="auto"/>
            </w:tcBorders>
          </w:tcPr>
          <w:p w14:paraId="706BF3AE" w14:textId="77777777" w:rsidR="00AA18DB" w:rsidRPr="002F20D6" w:rsidRDefault="00AA18DB" w:rsidP="00AA18DB">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14:paraId="787042E2" w14:textId="77777777" w:rsidR="00AA18DB" w:rsidRPr="002F20D6" w:rsidRDefault="00AA18DB" w:rsidP="00AA18DB">
            <w:pPr>
              <w:jc w:val="both"/>
              <w:rPr>
                <w:sz w:val="20"/>
                <w:szCs w:val="20"/>
                <w:lang w:eastAsia="en-US"/>
              </w:rPr>
            </w:pPr>
            <w:r w:rsidRPr="002F20D6">
              <w:rPr>
                <w:sz w:val="20"/>
                <w:szCs w:val="20"/>
                <w:lang w:eastAsia="en-US"/>
              </w:rPr>
              <w:t>А=F</w:t>
            </w:r>
          </w:p>
          <w:p w14:paraId="05C2CEDE" w14:textId="77777777" w:rsidR="00AA18DB" w:rsidRPr="002F20D6" w:rsidRDefault="00AA18DB" w:rsidP="00AA18DB">
            <w:pPr>
              <w:jc w:val="both"/>
              <w:rPr>
                <w:sz w:val="20"/>
                <w:szCs w:val="20"/>
                <w:lang w:eastAsia="en-US"/>
              </w:rPr>
            </w:pPr>
            <w:r w:rsidRPr="002F20D6">
              <w:rPr>
                <w:sz w:val="20"/>
                <w:szCs w:val="20"/>
                <w:lang w:eastAsia="en-US"/>
              </w:rPr>
              <w:t>Учитывается наличие положений, приказов по</w:t>
            </w:r>
          </w:p>
          <w:p w14:paraId="1D86CA61" w14:textId="77777777" w:rsidR="00AA18DB" w:rsidRPr="002F20D6" w:rsidRDefault="00AA18DB" w:rsidP="00AA18DB">
            <w:pPr>
              <w:jc w:val="both"/>
              <w:rPr>
                <w:sz w:val="20"/>
                <w:szCs w:val="20"/>
                <w:lang w:eastAsia="en-US"/>
              </w:rPr>
            </w:pPr>
            <w:r w:rsidRPr="002F20D6">
              <w:rPr>
                <w:sz w:val="20"/>
                <w:szCs w:val="20"/>
                <w:lang w:eastAsia="en-US"/>
              </w:rPr>
              <w:t>учреждению об участии в конкурсном мероприятии с назначением ответственного лица (лиц), приказов об итогах, грамот, дипломов, свидетельств участника</w:t>
            </w:r>
          </w:p>
          <w:p w14:paraId="570EB9C3" w14:textId="77777777" w:rsidR="00AA18DB" w:rsidRPr="002F20D6" w:rsidRDefault="00AA18DB" w:rsidP="00AA18DB">
            <w:pPr>
              <w:jc w:val="both"/>
              <w:rPr>
                <w:sz w:val="20"/>
                <w:szCs w:val="20"/>
                <w:lang w:val="tt-RU" w:eastAsia="en-US"/>
              </w:rPr>
            </w:pPr>
            <w:r w:rsidRPr="002F20D6">
              <w:rPr>
                <w:sz w:val="20"/>
                <w:szCs w:val="20"/>
                <w:lang w:eastAsia="en-US"/>
              </w:rPr>
              <w:t>( N-количество мероприятий, в которых запланировано участие;F-в которых принято участие)</w:t>
            </w:r>
          </w:p>
        </w:tc>
      </w:tr>
      <w:tr w:rsidR="00AA18DB" w:rsidRPr="002F20D6" w14:paraId="484CF847"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7A509815" w14:textId="77777777" w:rsidR="00AA18DB" w:rsidRPr="002F20D6" w:rsidRDefault="00AA18DB" w:rsidP="00AA18DB">
            <w:pPr>
              <w:jc w:val="center"/>
              <w:rPr>
                <w:sz w:val="20"/>
                <w:szCs w:val="20"/>
              </w:rPr>
            </w:pPr>
            <w:r w:rsidRPr="002F20D6">
              <w:rPr>
                <w:sz w:val="20"/>
                <w:szCs w:val="20"/>
              </w:rPr>
              <w:t>9</w:t>
            </w:r>
          </w:p>
        </w:tc>
        <w:tc>
          <w:tcPr>
            <w:tcW w:w="1110" w:type="pct"/>
            <w:tcBorders>
              <w:top w:val="nil"/>
              <w:left w:val="nil"/>
              <w:bottom w:val="single" w:sz="4" w:space="0" w:color="auto"/>
              <w:right w:val="single" w:sz="4" w:space="0" w:color="auto"/>
            </w:tcBorders>
          </w:tcPr>
          <w:p w14:paraId="00E76687" w14:textId="77777777" w:rsidR="00AA18DB" w:rsidRPr="002F20D6" w:rsidRDefault="00AA18DB" w:rsidP="00AA18DB">
            <w:pPr>
              <w:rPr>
                <w:sz w:val="20"/>
                <w:szCs w:val="20"/>
                <w:lang w:eastAsia="en-US"/>
              </w:rPr>
            </w:pPr>
            <w:r w:rsidRPr="002F20D6">
              <w:rPr>
                <w:sz w:val="20"/>
                <w:szCs w:val="20"/>
                <w:lang w:eastAsia="en-US"/>
              </w:rPr>
              <w:t xml:space="preserve">Участие в конкурсах профессионального мастерства, конференциях, семинарах </w:t>
            </w:r>
            <w:r w:rsidRPr="002F20D6">
              <w:rPr>
                <w:sz w:val="20"/>
                <w:szCs w:val="20"/>
                <w:lang w:val="tt-RU" w:eastAsia="en-US"/>
              </w:rPr>
              <w:t>меж</w:t>
            </w:r>
            <w:r w:rsidRPr="002F20D6">
              <w:rPr>
                <w:sz w:val="20"/>
                <w:szCs w:val="20"/>
                <w:lang w:eastAsia="en-US"/>
              </w:rPr>
              <w:t>регионального уровня</w:t>
            </w:r>
          </w:p>
          <w:p w14:paraId="4854F720" w14:textId="77777777" w:rsidR="00AA18DB" w:rsidRPr="002F20D6" w:rsidRDefault="00AA18DB" w:rsidP="00AA18DB">
            <w:pPr>
              <w:rPr>
                <w:sz w:val="20"/>
                <w:szCs w:val="20"/>
                <w:lang w:eastAsia="en-US"/>
              </w:rPr>
            </w:pPr>
          </w:p>
        </w:tc>
        <w:tc>
          <w:tcPr>
            <w:tcW w:w="400" w:type="pct"/>
            <w:gridSpan w:val="2"/>
            <w:tcBorders>
              <w:top w:val="nil"/>
              <w:left w:val="nil"/>
              <w:bottom w:val="single" w:sz="4" w:space="0" w:color="auto"/>
              <w:right w:val="single" w:sz="4" w:space="0" w:color="auto"/>
            </w:tcBorders>
          </w:tcPr>
          <w:p w14:paraId="7E99554C" w14:textId="77777777" w:rsidR="00AA18DB" w:rsidRPr="002F20D6" w:rsidRDefault="00AA18DB" w:rsidP="00AA18DB">
            <w:pPr>
              <w:jc w:val="center"/>
              <w:rPr>
                <w:sz w:val="20"/>
                <w:szCs w:val="20"/>
                <w:lang w:eastAsia="en-US"/>
              </w:rPr>
            </w:pPr>
          </w:p>
        </w:tc>
        <w:tc>
          <w:tcPr>
            <w:tcW w:w="489" w:type="pct"/>
            <w:gridSpan w:val="3"/>
            <w:tcBorders>
              <w:top w:val="nil"/>
              <w:left w:val="nil"/>
              <w:bottom w:val="single" w:sz="4" w:space="0" w:color="auto"/>
              <w:right w:val="single" w:sz="4" w:space="0" w:color="auto"/>
            </w:tcBorders>
          </w:tcPr>
          <w:p w14:paraId="5B6A45A2" w14:textId="77777777" w:rsidR="00AA18DB" w:rsidRPr="002F20D6" w:rsidRDefault="00AA18DB" w:rsidP="00AA18DB">
            <w:pPr>
              <w:jc w:val="center"/>
              <w:rPr>
                <w:sz w:val="20"/>
                <w:szCs w:val="20"/>
                <w:lang w:eastAsia="en-US"/>
              </w:rPr>
            </w:pPr>
            <w:r w:rsidRPr="002F20D6">
              <w:rPr>
                <w:sz w:val="20"/>
                <w:szCs w:val="20"/>
                <w:lang w:eastAsia="en-US"/>
              </w:rPr>
              <w:t>0-N</w:t>
            </w:r>
          </w:p>
        </w:tc>
        <w:tc>
          <w:tcPr>
            <w:tcW w:w="490" w:type="pct"/>
            <w:gridSpan w:val="2"/>
            <w:tcBorders>
              <w:top w:val="nil"/>
              <w:left w:val="nil"/>
              <w:bottom w:val="single" w:sz="4" w:space="0" w:color="auto"/>
              <w:right w:val="single" w:sz="4" w:space="0" w:color="auto"/>
            </w:tcBorders>
          </w:tcPr>
          <w:p w14:paraId="16FE4FF7" w14:textId="77777777" w:rsidR="00AA18DB" w:rsidRPr="002F20D6" w:rsidRDefault="00AA18DB" w:rsidP="00AA18DB">
            <w:pPr>
              <w:jc w:val="center"/>
              <w:rPr>
                <w:sz w:val="20"/>
                <w:szCs w:val="20"/>
                <w:lang w:eastAsia="en-US"/>
              </w:rPr>
            </w:pPr>
            <w:r w:rsidRPr="002F20D6">
              <w:rPr>
                <w:sz w:val="20"/>
                <w:szCs w:val="20"/>
                <w:lang w:eastAsia="en-US"/>
              </w:rPr>
              <w:t>2</w:t>
            </w:r>
          </w:p>
        </w:tc>
        <w:tc>
          <w:tcPr>
            <w:tcW w:w="488" w:type="pct"/>
            <w:gridSpan w:val="2"/>
            <w:tcBorders>
              <w:top w:val="nil"/>
              <w:left w:val="nil"/>
              <w:bottom w:val="single" w:sz="4" w:space="0" w:color="auto"/>
              <w:right w:val="single" w:sz="4" w:space="0" w:color="auto"/>
            </w:tcBorders>
          </w:tcPr>
          <w:p w14:paraId="354E70BA" w14:textId="77777777" w:rsidR="00AA18DB" w:rsidRPr="002F20D6" w:rsidRDefault="00AA18DB" w:rsidP="00AA18DB">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14:paraId="1D4759AD" w14:textId="77777777" w:rsidR="00AA18DB" w:rsidRPr="002F20D6" w:rsidRDefault="00AA18DB" w:rsidP="00AA18DB">
            <w:pPr>
              <w:jc w:val="both"/>
              <w:rPr>
                <w:sz w:val="20"/>
                <w:szCs w:val="20"/>
                <w:lang w:eastAsia="en-US"/>
              </w:rPr>
            </w:pPr>
            <w:r w:rsidRPr="002F20D6">
              <w:rPr>
                <w:sz w:val="20"/>
                <w:szCs w:val="20"/>
                <w:lang w:eastAsia="en-US"/>
              </w:rPr>
              <w:t>А=F  N-количество мероприятий, в которых запланировано участие;F-в которых принято участие.</w:t>
            </w:r>
          </w:p>
          <w:p w14:paraId="55480DF9" w14:textId="77777777" w:rsidR="00AA18DB" w:rsidRPr="002F20D6" w:rsidRDefault="00AA18DB" w:rsidP="00AA18DB">
            <w:pPr>
              <w:jc w:val="both"/>
              <w:rPr>
                <w:sz w:val="20"/>
                <w:szCs w:val="20"/>
                <w:lang w:eastAsia="en-US"/>
              </w:rPr>
            </w:pPr>
            <w:r w:rsidRPr="002F20D6">
              <w:rPr>
                <w:sz w:val="20"/>
                <w:szCs w:val="20"/>
                <w:lang w:eastAsia="en-US"/>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r>
      <w:tr w:rsidR="00AA18DB" w:rsidRPr="002F20D6" w14:paraId="2CB6EC10"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4BDD8812" w14:textId="77777777" w:rsidR="00AA18DB" w:rsidRPr="002F20D6" w:rsidRDefault="00AA18DB" w:rsidP="00AA18DB">
            <w:pPr>
              <w:jc w:val="center"/>
              <w:rPr>
                <w:sz w:val="20"/>
                <w:szCs w:val="20"/>
              </w:rPr>
            </w:pPr>
            <w:r w:rsidRPr="002F20D6">
              <w:rPr>
                <w:sz w:val="20"/>
                <w:szCs w:val="20"/>
              </w:rPr>
              <w:t>10</w:t>
            </w:r>
          </w:p>
        </w:tc>
        <w:tc>
          <w:tcPr>
            <w:tcW w:w="1110" w:type="pct"/>
            <w:tcBorders>
              <w:top w:val="nil"/>
              <w:left w:val="nil"/>
              <w:bottom w:val="single" w:sz="4" w:space="0" w:color="auto"/>
              <w:right w:val="single" w:sz="4" w:space="0" w:color="auto"/>
            </w:tcBorders>
          </w:tcPr>
          <w:p w14:paraId="0CB9F0EF" w14:textId="77777777" w:rsidR="00AA18DB" w:rsidRPr="002F20D6" w:rsidRDefault="00AA18DB" w:rsidP="00AA18DB">
            <w:pPr>
              <w:rPr>
                <w:sz w:val="20"/>
                <w:szCs w:val="20"/>
                <w:lang w:eastAsia="en-US"/>
              </w:rPr>
            </w:pPr>
            <w:r w:rsidRPr="002F20D6">
              <w:rPr>
                <w:sz w:val="20"/>
                <w:szCs w:val="20"/>
                <w:lang w:eastAsia="en-US"/>
              </w:rPr>
              <w:t>Участие в конкурсах профессионального мастерства, конференциях, семинарах муниципального уровня</w:t>
            </w:r>
          </w:p>
          <w:p w14:paraId="545CC4DC" w14:textId="77777777" w:rsidR="00AA18DB" w:rsidRPr="002F20D6" w:rsidRDefault="00AA18DB" w:rsidP="00AA18DB">
            <w:pPr>
              <w:rPr>
                <w:sz w:val="20"/>
                <w:szCs w:val="20"/>
                <w:lang w:eastAsia="en-US"/>
              </w:rPr>
            </w:pPr>
          </w:p>
        </w:tc>
        <w:tc>
          <w:tcPr>
            <w:tcW w:w="400" w:type="pct"/>
            <w:gridSpan w:val="2"/>
            <w:tcBorders>
              <w:top w:val="nil"/>
              <w:left w:val="nil"/>
              <w:bottom w:val="single" w:sz="4" w:space="0" w:color="auto"/>
              <w:right w:val="single" w:sz="4" w:space="0" w:color="auto"/>
            </w:tcBorders>
          </w:tcPr>
          <w:p w14:paraId="05F90311" w14:textId="77777777" w:rsidR="00AA18DB" w:rsidRPr="002F20D6" w:rsidRDefault="00AA18DB" w:rsidP="00AA18DB">
            <w:pPr>
              <w:jc w:val="center"/>
              <w:rPr>
                <w:sz w:val="20"/>
                <w:szCs w:val="20"/>
                <w:lang w:eastAsia="en-US"/>
              </w:rPr>
            </w:pPr>
          </w:p>
        </w:tc>
        <w:tc>
          <w:tcPr>
            <w:tcW w:w="489" w:type="pct"/>
            <w:gridSpan w:val="3"/>
            <w:tcBorders>
              <w:top w:val="nil"/>
              <w:left w:val="nil"/>
              <w:bottom w:val="single" w:sz="4" w:space="0" w:color="auto"/>
              <w:right w:val="single" w:sz="4" w:space="0" w:color="auto"/>
            </w:tcBorders>
          </w:tcPr>
          <w:p w14:paraId="3CF7602B" w14:textId="77777777" w:rsidR="00AA18DB" w:rsidRPr="002F20D6" w:rsidRDefault="00AA18DB" w:rsidP="00AA18DB">
            <w:pPr>
              <w:jc w:val="center"/>
              <w:rPr>
                <w:sz w:val="20"/>
                <w:szCs w:val="20"/>
                <w:lang w:eastAsia="en-US"/>
              </w:rPr>
            </w:pPr>
            <w:r w:rsidRPr="002F20D6">
              <w:rPr>
                <w:sz w:val="20"/>
                <w:szCs w:val="20"/>
                <w:lang w:eastAsia="en-US"/>
              </w:rPr>
              <w:t>0-N</w:t>
            </w:r>
          </w:p>
        </w:tc>
        <w:tc>
          <w:tcPr>
            <w:tcW w:w="490" w:type="pct"/>
            <w:gridSpan w:val="2"/>
            <w:tcBorders>
              <w:top w:val="nil"/>
              <w:left w:val="nil"/>
              <w:bottom w:val="single" w:sz="4" w:space="0" w:color="auto"/>
              <w:right w:val="single" w:sz="4" w:space="0" w:color="auto"/>
            </w:tcBorders>
          </w:tcPr>
          <w:p w14:paraId="793125EA" w14:textId="77777777" w:rsidR="00AA18DB" w:rsidRPr="002F20D6" w:rsidRDefault="00AA18DB" w:rsidP="00AA18DB">
            <w:pPr>
              <w:jc w:val="center"/>
              <w:rPr>
                <w:sz w:val="20"/>
                <w:szCs w:val="20"/>
                <w:lang w:eastAsia="en-US"/>
              </w:rPr>
            </w:pPr>
            <w:r w:rsidRPr="002F20D6">
              <w:rPr>
                <w:sz w:val="20"/>
                <w:szCs w:val="20"/>
                <w:lang w:eastAsia="en-US"/>
              </w:rPr>
              <w:t>2</w:t>
            </w:r>
          </w:p>
        </w:tc>
        <w:tc>
          <w:tcPr>
            <w:tcW w:w="488" w:type="pct"/>
            <w:gridSpan w:val="2"/>
            <w:tcBorders>
              <w:top w:val="nil"/>
              <w:left w:val="nil"/>
              <w:bottom w:val="single" w:sz="4" w:space="0" w:color="auto"/>
              <w:right w:val="single" w:sz="4" w:space="0" w:color="auto"/>
            </w:tcBorders>
          </w:tcPr>
          <w:p w14:paraId="6D88691B" w14:textId="77777777" w:rsidR="00AA18DB" w:rsidRPr="002F20D6" w:rsidRDefault="00AA18DB" w:rsidP="00AA18DB">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14:paraId="25352E9D" w14:textId="77777777" w:rsidR="00AA18DB" w:rsidRPr="002F20D6" w:rsidRDefault="00AA18DB" w:rsidP="00AA18DB">
            <w:pPr>
              <w:jc w:val="both"/>
              <w:rPr>
                <w:sz w:val="20"/>
                <w:szCs w:val="20"/>
                <w:lang w:eastAsia="en-US"/>
              </w:rPr>
            </w:pPr>
            <w:r w:rsidRPr="002F20D6">
              <w:rPr>
                <w:sz w:val="20"/>
                <w:szCs w:val="20"/>
                <w:lang w:eastAsia="en-US"/>
              </w:rPr>
              <w:t xml:space="preserve">А=F, </w:t>
            </w:r>
          </w:p>
          <w:p w14:paraId="044A15FB" w14:textId="77777777" w:rsidR="00AA18DB" w:rsidRPr="002F20D6" w:rsidRDefault="00AA18DB" w:rsidP="00AA18DB">
            <w:pPr>
              <w:jc w:val="both"/>
              <w:rPr>
                <w:sz w:val="20"/>
                <w:szCs w:val="20"/>
                <w:lang w:eastAsia="en-US"/>
              </w:rPr>
            </w:pPr>
            <w:r w:rsidRPr="002F20D6">
              <w:rPr>
                <w:sz w:val="20"/>
                <w:szCs w:val="20"/>
                <w:lang w:eastAsia="en-US"/>
              </w:rPr>
              <w:t xml:space="preserve"> N-количество мероприятий, в которых запланировано участие;F-в которых принято участие.</w:t>
            </w:r>
          </w:p>
          <w:p w14:paraId="2939E29A" w14:textId="77777777" w:rsidR="00AA18DB" w:rsidRPr="002F20D6" w:rsidRDefault="00AA18DB" w:rsidP="00AA18DB">
            <w:pPr>
              <w:jc w:val="both"/>
              <w:rPr>
                <w:sz w:val="20"/>
                <w:szCs w:val="20"/>
                <w:lang w:eastAsia="en-US"/>
              </w:rPr>
            </w:pPr>
            <w:r w:rsidRPr="002F20D6">
              <w:rPr>
                <w:sz w:val="20"/>
                <w:szCs w:val="20"/>
                <w:lang w:eastAsia="en-US"/>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r>
      <w:tr w:rsidR="00AA18DB" w:rsidRPr="002F20D6" w14:paraId="20B63ACB"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08AEB8C" w14:textId="77777777" w:rsidR="00AA18DB" w:rsidRPr="002F20D6" w:rsidRDefault="00AA18DB" w:rsidP="00AA18DB">
            <w:pPr>
              <w:jc w:val="center"/>
              <w:rPr>
                <w:sz w:val="20"/>
                <w:szCs w:val="20"/>
              </w:rPr>
            </w:pPr>
            <w:r w:rsidRPr="002F20D6">
              <w:rPr>
                <w:sz w:val="20"/>
                <w:szCs w:val="20"/>
              </w:rPr>
              <w:t>11</w:t>
            </w:r>
          </w:p>
        </w:tc>
        <w:tc>
          <w:tcPr>
            <w:tcW w:w="1110" w:type="pct"/>
            <w:tcBorders>
              <w:top w:val="nil"/>
              <w:left w:val="nil"/>
              <w:bottom w:val="single" w:sz="4" w:space="0" w:color="auto"/>
              <w:right w:val="single" w:sz="4" w:space="0" w:color="auto"/>
            </w:tcBorders>
          </w:tcPr>
          <w:p w14:paraId="6C7B0324" w14:textId="77777777" w:rsidR="00AA18DB" w:rsidRPr="002F20D6" w:rsidRDefault="00AA18DB" w:rsidP="00AA18DB">
            <w:pPr>
              <w:rPr>
                <w:sz w:val="20"/>
                <w:szCs w:val="20"/>
                <w:lang w:eastAsia="en-US"/>
              </w:rPr>
            </w:pPr>
            <w:r w:rsidRPr="002F20D6">
              <w:rPr>
                <w:sz w:val="20"/>
                <w:szCs w:val="20"/>
                <w:lang w:eastAsia="en-US"/>
              </w:rPr>
              <w:t xml:space="preserve">Наличие и актуализация </w:t>
            </w:r>
            <w:r w:rsidRPr="002F20D6">
              <w:rPr>
                <w:sz w:val="20"/>
                <w:szCs w:val="20"/>
                <w:lang w:val="en-US" w:eastAsia="en-US"/>
              </w:rPr>
              <w:t>web</w:t>
            </w:r>
            <w:r w:rsidRPr="002F20D6">
              <w:rPr>
                <w:sz w:val="20"/>
                <w:szCs w:val="20"/>
                <w:lang w:eastAsia="en-US"/>
              </w:rPr>
              <w:t>- страницы библиотеки на сайте школы</w:t>
            </w:r>
          </w:p>
        </w:tc>
        <w:tc>
          <w:tcPr>
            <w:tcW w:w="400" w:type="pct"/>
            <w:gridSpan w:val="2"/>
            <w:tcBorders>
              <w:top w:val="nil"/>
              <w:left w:val="nil"/>
              <w:bottom w:val="single" w:sz="4" w:space="0" w:color="auto"/>
              <w:right w:val="single" w:sz="4" w:space="0" w:color="auto"/>
            </w:tcBorders>
          </w:tcPr>
          <w:p w14:paraId="46347F81" w14:textId="77777777" w:rsidR="00AA18DB" w:rsidRPr="002F20D6" w:rsidRDefault="00AA18DB" w:rsidP="00AA18DB">
            <w:pPr>
              <w:jc w:val="center"/>
              <w:rPr>
                <w:sz w:val="20"/>
                <w:szCs w:val="20"/>
                <w:lang w:eastAsia="en-US"/>
              </w:rPr>
            </w:pPr>
            <w:r w:rsidRPr="002F20D6">
              <w:rPr>
                <w:sz w:val="20"/>
                <w:szCs w:val="20"/>
                <w:lang w:val="en-US" w:eastAsia="en-US"/>
              </w:rPr>
              <w:t>Web</w:t>
            </w:r>
            <w:r w:rsidRPr="002F20D6">
              <w:rPr>
                <w:sz w:val="20"/>
                <w:szCs w:val="20"/>
                <w:lang w:eastAsia="en-US"/>
              </w:rPr>
              <w:t>- страницы</w:t>
            </w:r>
          </w:p>
        </w:tc>
        <w:tc>
          <w:tcPr>
            <w:tcW w:w="489" w:type="pct"/>
            <w:gridSpan w:val="3"/>
            <w:tcBorders>
              <w:top w:val="nil"/>
              <w:left w:val="nil"/>
              <w:bottom w:val="single" w:sz="4" w:space="0" w:color="auto"/>
              <w:right w:val="single" w:sz="4" w:space="0" w:color="auto"/>
            </w:tcBorders>
          </w:tcPr>
          <w:p w14:paraId="670C4DCE" w14:textId="77777777" w:rsidR="00AA18DB" w:rsidRPr="002F20D6" w:rsidRDefault="00AA18DB" w:rsidP="00AA18DB">
            <w:pPr>
              <w:jc w:val="center"/>
              <w:rPr>
                <w:sz w:val="20"/>
                <w:szCs w:val="20"/>
                <w:lang w:eastAsia="en-US"/>
              </w:rPr>
            </w:pPr>
          </w:p>
          <w:p w14:paraId="5E11BEC9" w14:textId="77777777" w:rsidR="00AA18DB" w:rsidRPr="002F20D6" w:rsidRDefault="00AA18DB" w:rsidP="00AA18DB">
            <w:pPr>
              <w:jc w:val="center"/>
              <w:rPr>
                <w:sz w:val="20"/>
                <w:szCs w:val="20"/>
                <w:lang w:val="en-US" w:eastAsia="en-US"/>
              </w:rPr>
            </w:pPr>
            <w:r w:rsidRPr="002F20D6">
              <w:rPr>
                <w:sz w:val="20"/>
                <w:szCs w:val="20"/>
                <w:lang w:val="en-US" w:eastAsia="en-US"/>
              </w:rPr>
              <w:t>0-1</w:t>
            </w:r>
          </w:p>
        </w:tc>
        <w:tc>
          <w:tcPr>
            <w:tcW w:w="490" w:type="pct"/>
            <w:gridSpan w:val="2"/>
            <w:tcBorders>
              <w:top w:val="nil"/>
              <w:left w:val="nil"/>
              <w:bottom w:val="single" w:sz="4" w:space="0" w:color="auto"/>
              <w:right w:val="single" w:sz="4" w:space="0" w:color="auto"/>
            </w:tcBorders>
          </w:tcPr>
          <w:p w14:paraId="69D114E3" w14:textId="77777777" w:rsidR="00AA18DB" w:rsidRPr="002F20D6" w:rsidRDefault="00AA18DB" w:rsidP="00AA18DB">
            <w:pPr>
              <w:jc w:val="center"/>
              <w:rPr>
                <w:sz w:val="20"/>
                <w:szCs w:val="20"/>
                <w:lang w:eastAsia="en-US"/>
              </w:rPr>
            </w:pPr>
          </w:p>
          <w:p w14:paraId="151B2993" w14:textId="77777777" w:rsidR="00AA18DB" w:rsidRPr="002F20D6" w:rsidRDefault="00AA18DB" w:rsidP="00AA18DB">
            <w:pPr>
              <w:jc w:val="center"/>
              <w:rPr>
                <w:sz w:val="20"/>
                <w:szCs w:val="20"/>
                <w:lang w:eastAsia="en-US"/>
              </w:rPr>
            </w:pPr>
            <w:r w:rsidRPr="002F20D6">
              <w:rPr>
                <w:sz w:val="20"/>
                <w:szCs w:val="20"/>
                <w:lang w:eastAsia="en-US"/>
              </w:rPr>
              <w:t>4</w:t>
            </w:r>
          </w:p>
        </w:tc>
        <w:tc>
          <w:tcPr>
            <w:tcW w:w="488" w:type="pct"/>
            <w:gridSpan w:val="2"/>
            <w:tcBorders>
              <w:top w:val="nil"/>
              <w:left w:val="nil"/>
              <w:bottom w:val="single" w:sz="4" w:space="0" w:color="auto"/>
              <w:right w:val="single" w:sz="4" w:space="0" w:color="auto"/>
            </w:tcBorders>
          </w:tcPr>
          <w:p w14:paraId="4E16AF76" w14:textId="77777777" w:rsidR="00AA18DB" w:rsidRPr="002F20D6" w:rsidRDefault="00AA18DB" w:rsidP="00AA18DB">
            <w:pPr>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14:paraId="57563182" w14:textId="77777777" w:rsidR="00AA18DB" w:rsidRPr="002F20D6" w:rsidRDefault="00AA18DB" w:rsidP="00AA18DB">
            <w:pPr>
              <w:jc w:val="both"/>
              <w:rPr>
                <w:sz w:val="20"/>
                <w:szCs w:val="20"/>
                <w:lang w:eastAsia="en-US"/>
              </w:rPr>
            </w:pPr>
            <w:r w:rsidRPr="002F20D6">
              <w:rPr>
                <w:sz w:val="20"/>
                <w:szCs w:val="20"/>
                <w:lang w:eastAsia="en-US"/>
              </w:rPr>
              <w:t>Наличие и актуализация веб-страницы- 4, отсутствие-0</w:t>
            </w:r>
          </w:p>
        </w:tc>
      </w:tr>
      <w:tr w:rsidR="00AA18DB" w:rsidRPr="002F20D6" w14:paraId="7BFDC265"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09FA4D2C" w14:textId="77777777" w:rsidR="00AA18DB" w:rsidRPr="002F20D6" w:rsidRDefault="00AA18DB" w:rsidP="00AA18DB">
            <w:pPr>
              <w:jc w:val="center"/>
              <w:rPr>
                <w:sz w:val="20"/>
                <w:szCs w:val="20"/>
              </w:rPr>
            </w:pPr>
            <w:r w:rsidRPr="002F20D6">
              <w:rPr>
                <w:sz w:val="20"/>
                <w:szCs w:val="20"/>
              </w:rPr>
              <w:t>12</w:t>
            </w:r>
          </w:p>
        </w:tc>
        <w:tc>
          <w:tcPr>
            <w:tcW w:w="1110" w:type="pct"/>
            <w:tcBorders>
              <w:top w:val="nil"/>
              <w:left w:val="nil"/>
              <w:bottom w:val="single" w:sz="4" w:space="0" w:color="auto"/>
              <w:right w:val="single" w:sz="4" w:space="0" w:color="auto"/>
            </w:tcBorders>
          </w:tcPr>
          <w:p w14:paraId="626F5923" w14:textId="77777777" w:rsidR="00AA18DB" w:rsidRPr="002F20D6" w:rsidRDefault="00AA18DB" w:rsidP="00AA18DB">
            <w:pPr>
              <w:rPr>
                <w:sz w:val="20"/>
                <w:szCs w:val="20"/>
                <w:lang w:eastAsia="en-US"/>
              </w:rPr>
            </w:pPr>
            <w:r w:rsidRPr="002F20D6">
              <w:rPr>
                <w:sz w:val="20"/>
                <w:szCs w:val="20"/>
                <w:lang w:eastAsia="en-US"/>
              </w:rPr>
              <w:t xml:space="preserve">Публикация и освещение деятельности  </w:t>
            </w:r>
            <w:r w:rsidRPr="002F20D6">
              <w:rPr>
                <w:sz w:val="20"/>
                <w:szCs w:val="20"/>
                <w:lang w:eastAsia="en-US"/>
              </w:rPr>
              <w:lastRenderedPageBreak/>
              <w:t>библиотеки в СМИ</w:t>
            </w:r>
          </w:p>
        </w:tc>
        <w:tc>
          <w:tcPr>
            <w:tcW w:w="400" w:type="pct"/>
            <w:gridSpan w:val="2"/>
            <w:tcBorders>
              <w:top w:val="nil"/>
              <w:left w:val="nil"/>
              <w:bottom w:val="single" w:sz="4" w:space="0" w:color="auto"/>
              <w:right w:val="single" w:sz="4" w:space="0" w:color="auto"/>
            </w:tcBorders>
          </w:tcPr>
          <w:p w14:paraId="64BB90D8" w14:textId="77777777" w:rsidR="00AA18DB" w:rsidRPr="002F20D6" w:rsidRDefault="00AA18DB" w:rsidP="00AA18DB">
            <w:pPr>
              <w:jc w:val="center"/>
              <w:rPr>
                <w:sz w:val="20"/>
                <w:szCs w:val="20"/>
                <w:lang w:eastAsia="en-US"/>
              </w:rPr>
            </w:pPr>
            <w:r w:rsidRPr="002F20D6">
              <w:rPr>
                <w:sz w:val="20"/>
                <w:szCs w:val="20"/>
                <w:lang w:eastAsia="en-US"/>
              </w:rPr>
              <w:lastRenderedPageBreak/>
              <w:t>ед.</w:t>
            </w:r>
          </w:p>
        </w:tc>
        <w:tc>
          <w:tcPr>
            <w:tcW w:w="489" w:type="pct"/>
            <w:gridSpan w:val="3"/>
            <w:tcBorders>
              <w:top w:val="nil"/>
              <w:left w:val="nil"/>
              <w:bottom w:val="single" w:sz="4" w:space="0" w:color="auto"/>
              <w:right w:val="single" w:sz="4" w:space="0" w:color="auto"/>
            </w:tcBorders>
          </w:tcPr>
          <w:p w14:paraId="0AB09559" w14:textId="77777777" w:rsidR="00AA18DB" w:rsidRPr="002F20D6" w:rsidRDefault="00AA18DB" w:rsidP="00AA18DB">
            <w:pPr>
              <w:jc w:val="center"/>
              <w:rPr>
                <w:sz w:val="20"/>
                <w:szCs w:val="20"/>
                <w:lang w:eastAsia="en-US"/>
              </w:rPr>
            </w:pPr>
            <w:r w:rsidRPr="002F20D6">
              <w:rPr>
                <w:sz w:val="20"/>
                <w:szCs w:val="20"/>
                <w:lang w:eastAsia="en-US"/>
              </w:rPr>
              <w:t>0- N</w:t>
            </w:r>
          </w:p>
        </w:tc>
        <w:tc>
          <w:tcPr>
            <w:tcW w:w="490" w:type="pct"/>
            <w:gridSpan w:val="2"/>
            <w:tcBorders>
              <w:top w:val="nil"/>
              <w:left w:val="nil"/>
              <w:bottom w:val="single" w:sz="4" w:space="0" w:color="auto"/>
              <w:right w:val="single" w:sz="4" w:space="0" w:color="auto"/>
            </w:tcBorders>
          </w:tcPr>
          <w:p w14:paraId="335E39DF" w14:textId="77777777" w:rsidR="00AA18DB" w:rsidRPr="002F20D6" w:rsidRDefault="00AA18DB" w:rsidP="00AA18DB">
            <w:pPr>
              <w:jc w:val="center"/>
              <w:rPr>
                <w:sz w:val="20"/>
                <w:szCs w:val="20"/>
                <w:lang w:eastAsia="en-US"/>
              </w:rPr>
            </w:pPr>
            <w:r w:rsidRPr="002F20D6">
              <w:rPr>
                <w:sz w:val="20"/>
                <w:szCs w:val="20"/>
                <w:lang w:eastAsia="en-US"/>
              </w:rPr>
              <w:t>3</w:t>
            </w:r>
          </w:p>
        </w:tc>
        <w:tc>
          <w:tcPr>
            <w:tcW w:w="488" w:type="pct"/>
            <w:gridSpan w:val="2"/>
            <w:tcBorders>
              <w:top w:val="nil"/>
              <w:left w:val="nil"/>
              <w:bottom w:val="single" w:sz="4" w:space="0" w:color="auto"/>
              <w:right w:val="single" w:sz="4" w:space="0" w:color="auto"/>
            </w:tcBorders>
          </w:tcPr>
          <w:p w14:paraId="40DEDEE0" w14:textId="77777777" w:rsidR="00AA18DB" w:rsidRPr="002F20D6" w:rsidRDefault="00AA18DB" w:rsidP="00AA18DB">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14:paraId="4119206D" w14:textId="77777777" w:rsidR="00AA18DB" w:rsidRPr="002F20D6" w:rsidRDefault="00AA18DB" w:rsidP="00AA18DB">
            <w:pPr>
              <w:jc w:val="both"/>
              <w:rPr>
                <w:sz w:val="20"/>
                <w:szCs w:val="20"/>
                <w:lang w:eastAsia="en-US"/>
              </w:rPr>
            </w:pPr>
            <w:r w:rsidRPr="002F20D6">
              <w:rPr>
                <w:sz w:val="20"/>
                <w:szCs w:val="20"/>
                <w:lang w:eastAsia="en-US"/>
              </w:rPr>
              <w:t>Наличие  публикаций, портфолио -  N, отсутствие-0</w:t>
            </w:r>
          </w:p>
        </w:tc>
      </w:tr>
      <w:tr w:rsidR="00AA18DB" w:rsidRPr="002F20D6" w14:paraId="2E7C890A" w14:textId="77777777" w:rsidTr="00AA18DB">
        <w:trPr>
          <w:gridAfter w:val="1"/>
          <w:wAfter w:w="15" w:type="pct"/>
          <w:trHeight w:val="20"/>
        </w:trPr>
        <w:tc>
          <w:tcPr>
            <w:tcW w:w="257" w:type="pct"/>
            <w:tcBorders>
              <w:top w:val="nil"/>
              <w:left w:val="single" w:sz="4" w:space="0" w:color="auto"/>
              <w:bottom w:val="single" w:sz="4" w:space="0" w:color="auto"/>
              <w:right w:val="single" w:sz="4" w:space="0" w:color="auto"/>
            </w:tcBorders>
            <w:vAlign w:val="center"/>
          </w:tcPr>
          <w:p w14:paraId="5117A3DC" w14:textId="77777777" w:rsidR="00AA18DB" w:rsidRPr="002F20D6" w:rsidRDefault="00AA18DB" w:rsidP="00AA18DB">
            <w:pPr>
              <w:jc w:val="center"/>
              <w:rPr>
                <w:sz w:val="20"/>
                <w:szCs w:val="20"/>
              </w:rPr>
            </w:pPr>
            <w:r w:rsidRPr="002F20D6">
              <w:rPr>
                <w:sz w:val="20"/>
                <w:szCs w:val="20"/>
              </w:rPr>
              <w:t>13</w:t>
            </w:r>
          </w:p>
        </w:tc>
        <w:tc>
          <w:tcPr>
            <w:tcW w:w="1110" w:type="pct"/>
            <w:tcBorders>
              <w:top w:val="nil"/>
              <w:left w:val="nil"/>
              <w:bottom w:val="single" w:sz="4" w:space="0" w:color="auto"/>
              <w:right w:val="single" w:sz="4" w:space="0" w:color="auto"/>
            </w:tcBorders>
          </w:tcPr>
          <w:p w14:paraId="12F622D7" w14:textId="77777777" w:rsidR="00AA18DB" w:rsidRPr="002F20D6" w:rsidRDefault="00AA18DB" w:rsidP="00AA18DB">
            <w:pPr>
              <w:rPr>
                <w:sz w:val="20"/>
                <w:szCs w:val="20"/>
                <w:lang w:eastAsia="en-US"/>
              </w:rPr>
            </w:pPr>
            <w:r w:rsidRPr="002F20D6">
              <w:rPr>
                <w:sz w:val="20"/>
                <w:szCs w:val="20"/>
                <w:lang w:eastAsia="en-US"/>
              </w:rPr>
              <w:t>Межведомственные отношения с ЦБС (наличие договора и плана работы)</w:t>
            </w:r>
          </w:p>
        </w:tc>
        <w:tc>
          <w:tcPr>
            <w:tcW w:w="400" w:type="pct"/>
            <w:gridSpan w:val="2"/>
            <w:tcBorders>
              <w:top w:val="nil"/>
              <w:left w:val="nil"/>
              <w:bottom w:val="single" w:sz="4" w:space="0" w:color="auto"/>
              <w:right w:val="single" w:sz="4" w:space="0" w:color="auto"/>
            </w:tcBorders>
          </w:tcPr>
          <w:p w14:paraId="07A34583" w14:textId="77777777" w:rsidR="00AA18DB" w:rsidRPr="002F20D6" w:rsidRDefault="00AA18DB" w:rsidP="00AA18DB">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14:paraId="1DAE56EF" w14:textId="77777777" w:rsidR="00AA18DB" w:rsidRPr="002F20D6" w:rsidRDefault="00AA18DB" w:rsidP="00AA18DB">
            <w:pPr>
              <w:jc w:val="center"/>
              <w:rPr>
                <w:sz w:val="20"/>
                <w:szCs w:val="20"/>
                <w:lang w:eastAsia="en-US"/>
              </w:rPr>
            </w:pPr>
            <w:r w:rsidRPr="002F20D6">
              <w:rPr>
                <w:sz w:val="20"/>
                <w:szCs w:val="20"/>
                <w:lang w:eastAsia="en-US"/>
              </w:rPr>
              <w:t>1</w:t>
            </w:r>
          </w:p>
        </w:tc>
        <w:tc>
          <w:tcPr>
            <w:tcW w:w="490" w:type="pct"/>
            <w:gridSpan w:val="2"/>
            <w:tcBorders>
              <w:top w:val="nil"/>
              <w:left w:val="nil"/>
              <w:bottom w:val="single" w:sz="4" w:space="0" w:color="auto"/>
              <w:right w:val="single" w:sz="4" w:space="0" w:color="auto"/>
            </w:tcBorders>
          </w:tcPr>
          <w:p w14:paraId="4449C5F9" w14:textId="77777777" w:rsidR="00AA18DB" w:rsidRPr="002F20D6" w:rsidRDefault="00AA18DB" w:rsidP="00AA18DB">
            <w:pPr>
              <w:jc w:val="center"/>
              <w:rPr>
                <w:sz w:val="20"/>
                <w:szCs w:val="20"/>
                <w:lang w:eastAsia="en-US"/>
              </w:rPr>
            </w:pPr>
            <w:r w:rsidRPr="002F20D6">
              <w:rPr>
                <w:sz w:val="20"/>
                <w:szCs w:val="20"/>
                <w:lang w:eastAsia="en-US"/>
              </w:rPr>
              <w:t>2</w:t>
            </w:r>
          </w:p>
        </w:tc>
        <w:tc>
          <w:tcPr>
            <w:tcW w:w="488" w:type="pct"/>
            <w:gridSpan w:val="2"/>
            <w:tcBorders>
              <w:top w:val="nil"/>
              <w:left w:val="nil"/>
              <w:bottom w:val="single" w:sz="4" w:space="0" w:color="auto"/>
              <w:right w:val="single" w:sz="4" w:space="0" w:color="auto"/>
            </w:tcBorders>
          </w:tcPr>
          <w:p w14:paraId="5D3CAF4E" w14:textId="77777777" w:rsidR="00AA18DB" w:rsidRPr="002F20D6" w:rsidRDefault="00AA18DB" w:rsidP="00AA18DB">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14:paraId="7C1E38F8" w14:textId="77777777" w:rsidR="00AA18DB" w:rsidRPr="002F20D6" w:rsidRDefault="00AA18DB" w:rsidP="00AA18DB">
            <w:pPr>
              <w:jc w:val="both"/>
              <w:rPr>
                <w:sz w:val="20"/>
                <w:szCs w:val="20"/>
                <w:lang w:eastAsia="en-US"/>
              </w:rPr>
            </w:pPr>
            <w:r w:rsidRPr="002F20D6">
              <w:rPr>
                <w:sz w:val="20"/>
                <w:szCs w:val="20"/>
                <w:lang w:eastAsia="en-US"/>
              </w:rPr>
              <w:t>Наличие  соответствующих документов</w:t>
            </w:r>
          </w:p>
        </w:tc>
      </w:tr>
      <w:tr w:rsidR="00AA18DB" w:rsidRPr="002F20D6" w14:paraId="39411094" w14:textId="77777777" w:rsidTr="00AA18DB">
        <w:trPr>
          <w:gridAfter w:val="1"/>
          <w:wAfter w:w="15" w:type="pct"/>
          <w:trHeight w:val="406"/>
        </w:trPr>
        <w:tc>
          <w:tcPr>
            <w:tcW w:w="4985" w:type="pct"/>
            <w:gridSpan w:val="14"/>
            <w:tcBorders>
              <w:top w:val="single" w:sz="4" w:space="0" w:color="auto"/>
              <w:left w:val="single" w:sz="4" w:space="0" w:color="auto"/>
              <w:bottom w:val="single" w:sz="4" w:space="0" w:color="auto"/>
              <w:right w:val="single" w:sz="4" w:space="0" w:color="auto"/>
            </w:tcBorders>
            <w:vAlign w:val="center"/>
          </w:tcPr>
          <w:p w14:paraId="7AA223B7" w14:textId="77777777" w:rsidR="00AA18DB" w:rsidRPr="002F20D6" w:rsidRDefault="00AA18DB" w:rsidP="00AA18DB">
            <w:pPr>
              <w:jc w:val="both"/>
              <w:rPr>
                <w:b/>
                <w:bCs/>
                <w:sz w:val="20"/>
                <w:szCs w:val="20"/>
              </w:rPr>
            </w:pPr>
            <w:r w:rsidRPr="002F20D6">
              <w:rPr>
                <w:b/>
                <w:bCs/>
                <w:sz w:val="20"/>
                <w:szCs w:val="20"/>
              </w:rPr>
              <w:t xml:space="preserve">ИТОГО – 40 </w:t>
            </w:r>
          </w:p>
        </w:tc>
      </w:tr>
      <w:tr w:rsidR="00AA18DB" w:rsidRPr="002F20D6" w14:paraId="13BF4A29" w14:textId="77777777" w:rsidTr="00AA18DB">
        <w:trPr>
          <w:trHeight w:val="20"/>
        </w:trPr>
        <w:tc>
          <w:tcPr>
            <w:tcW w:w="5000" w:type="pct"/>
            <w:gridSpan w:val="15"/>
            <w:tcBorders>
              <w:top w:val="single" w:sz="4" w:space="0" w:color="auto"/>
              <w:left w:val="nil"/>
              <w:bottom w:val="single" w:sz="4" w:space="0" w:color="auto"/>
              <w:right w:val="nil"/>
            </w:tcBorders>
            <w:noWrap/>
            <w:vAlign w:val="center"/>
          </w:tcPr>
          <w:p w14:paraId="1025C33A" w14:textId="77777777" w:rsidR="00AA18DB" w:rsidRPr="002F20D6" w:rsidRDefault="00AA18DB" w:rsidP="00AA18DB">
            <w:pPr>
              <w:jc w:val="both"/>
              <w:rPr>
                <w:b/>
                <w:bCs/>
                <w:sz w:val="20"/>
                <w:szCs w:val="20"/>
              </w:rPr>
            </w:pPr>
          </w:p>
        </w:tc>
      </w:tr>
    </w:tbl>
    <w:p w14:paraId="2C8CC250" w14:textId="77777777" w:rsidR="00AA18DB" w:rsidRPr="00FB1C0E" w:rsidRDefault="00AA18DB" w:rsidP="00AA18DB">
      <w:pPr>
        <w:widowControl w:val="0"/>
        <w:autoSpaceDE w:val="0"/>
        <w:autoSpaceDN w:val="0"/>
        <w:adjustRightInd w:val="0"/>
        <w:jc w:val="both"/>
        <w:sectPr w:rsidR="00AA18DB" w:rsidRPr="00FB1C0E" w:rsidSect="00AA18DB">
          <w:pgSz w:w="11906" w:h="16838"/>
          <w:pgMar w:top="567" w:right="567" w:bottom="567" w:left="567" w:header="709" w:footer="709" w:gutter="0"/>
          <w:cols w:space="708"/>
          <w:docGrid w:linePitch="360"/>
        </w:sectPr>
      </w:pPr>
    </w:p>
    <w:p w14:paraId="2F07527A" w14:textId="77777777" w:rsidR="00AA18DB" w:rsidRPr="00FB1C0E" w:rsidRDefault="00AA18DB" w:rsidP="00AA18DB">
      <w:pPr>
        <w:widowControl w:val="0"/>
        <w:autoSpaceDE w:val="0"/>
        <w:autoSpaceDN w:val="0"/>
        <w:adjustRightInd w:val="0"/>
        <w:jc w:val="right"/>
      </w:pPr>
      <w:r>
        <w:lastRenderedPageBreak/>
        <w:t>П</w:t>
      </w:r>
      <w:r w:rsidRPr="00FB1C0E">
        <w:t>риложение № 1</w:t>
      </w:r>
    </w:p>
    <w:p w14:paraId="46F3DCE0" w14:textId="77777777" w:rsidR="00AA18DB" w:rsidRPr="00FB1C0E" w:rsidRDefault="00AA18DB" w:rsidP="00AA18DB">
      <w:pPr>
        <w:widowControl w:val="0"/>
        <w:autoSpaceDE w:val="0"/>
        <w:autoSpaceDN w:val="0"/>
        <w:adjustRightInd w:val="0"/>
        <w:jc w:val="center"/>
      </w:pPr>
    </w:p>
    <w:p w14:paraId="146D4CF4" w14:textId="77777777" w:rsidR="00AA18DB" w:rsidRDefault="00AA18DB" w:rsidP="00AA18DB">
      <w:pPr>
        <w:widowControl w:val="0"/>
        <w:autoSpaceDE w:val="0"/>
        <w:autoSpaceDN w:val="0"/>
        <w:adjustRightInd w:val="0"/>
      </w:pPr>
    </w:p>
    <w:p w14:paraId="402DDC5F" w14:textId="77777777" w:rsidR="00AA18DB" w:rsidRPr="002F20D6" w:rsidRDefault="00AA18DB" w:rsidP="00AA18DB">
      <w:pPr>
        <w:spacing w:line="360" w:lineRule="auto"/>
        <w:jc w:val="center"/>
        <w:rPr>
          <w:b/>
          <w:sz w:val="20"/>
          <w:szCs w:val="20"/>
        </w:rPr>
      </w:pPr>
      <w:r w:rsidRPr="00DC2AAC">
        <w:rPr>
          <w:b/>
          <w:sz w:val="20"/>
          <w:szCs w:val="20"/>
        </w:rPr>
        <w:t xml:space="preserve">Критерии  оценки деятельности </w:t>
      </w:r>
      <w:r>
        <w:rPr>
          <w:b/>
          <w:sz w:val="20"/>
          <w:szCs w:val="20"/>
        </w:rPr>
        <w:t xml:space="preserve"> по должности </w:t>
      </w:r>
      <w:r w:rsidRPr="002F20D6">
        <w:rPr>
          <w:b/>
          <w:sz w:val="20"/>
          <w:szCs w:val="20"/>
        </w:rPr>
        <w:t>Заместитель директора по учебно-воспитательной работе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1932"/>
        <w:gridCol w:w="1176"/>
        <w:gridCol w:w="1080"/>
        <w:gridCol w:w="1443"/>
        <w:gridCol w:w="1625"/>
        <w:gridCol w:w="3266"/>
      </w:tblGrid>
      <w:tr w:rsidR="00AA18DB" w:rsidRPr="002F20D6" w14:paraId="7470DB24" w14:textId="77777777" w:rsidTr="00AA18DB">
        <w:trPr>
          <w:trHeight w:val="1284"/>
        </w:trPr>
        <w:tc>
          <w:tcPr>
            <w:tcW w:w="139" w:type="pct"/>
          </w:tcPr>
          <w:p w14:paraId="3A6BF70A" w14:textId="77777777" w:rsidR="00AA18DB" w:rsidRPr="002F20D6" w:rsidRDefault="00AA18DB" w:rsidP="00AA18DB">
            <w:pPr>
              <w:spacing w:line="360" w:lineRule="auto"/>
              <w:jc w:val="both"/>
              <w:rPr>
                <w:b/>
                <w:sz w:val="20"/>
                <w:szCs w:val="20"/>
              </w:rPr>
            </w:pPr>
            <w:r w:rsidRPr="002F20D6">
              <w:rPr>
                <w:b/>
                <w:sz w:val="20"/>
                <w:szCs w:val="20"/>
              </w:rPr>
              <w:t xml:space="preserve">№ </w:t>
            </w:r>
          </w:p>
        </w:tc>
        <w:tc>
          <w:tcPr>
            <w:tcW w:w="926" w:type="pct"/>
          </w:tcPr>
          <w:p w14:paraId="5AF0FBE5" w14:textId="77777777" w:rsidR="00AA18DB" w:rsidRPr="002F20D6" w:rsidRDefault="00AA18DB" w:rsidP="00AA18DB">
            <w:pPr>
              <w:spacing w:line="360" w:lineRule="auto"/>
              <w:jc w:val="center"/>
              <w:rPr>
                <w:b/>
                <w:sz w:val="20"/>
                <w:szCs w:val="20"/>
              </w:rPr>
            </w:pPr>
            <w:r w:rsidRPr="002F20D6">
              <w:rPr>
                <w:b/>
                <w:sz w:val="20"/>
                <w:szCs w:val="20"/>
              </w:rPr>
              <w:t>Наименование</w:t>
            </w:r>
          </w:p>
          <w:p w14:paraId="69FC620C" w14:textId="77777777" w:rsidR="00AA18DB" w:rsidRPr="002F20D6" w:rsidRDefault="00AA18DB" w:rsidP="00AA18DB">
            <w:pPr>
              <w:spacing w:line="360" w:lineRule="auto"/>
              <w:jc w:val="center"/>
              <w:rPr>
                <w:b/>
                <w:sz w:val="20"/>
                <w:szCs w:val="20"/>
              </w:rPr>
            </w:pPr>
            <w:r w:rsidRPr="002F20D6">
              <w:rPr>
                <w:b/>
                <w:sz w:val="20"/>
                <w:szCs w:val="20"/>
              </w:rPr>
              <w:t>критерия</w:t>
            </w:r>
          </w:p>
        </w:tc>
        <w:tc>
          <w:tcPr>
            <w:tcW w:w="416" w:type="pct"/>
          </w:tcPr>
          <w:p w14:paraId="124A48BE" w14:textId="77777777" w:rsidR="00AA18DB" w:rsidRPr="002F20D6" w:rsidRDefault="00AA18DB" w:rsidP="00AA18DB">
            <w:pPr>
              <w:spacing w:line="360" w:lineRule="auto"/>
              <w:jc w:val="center"/>
              <w:rPr>
                <w:b/>
                <w:sz w:val="20"/>
                <w:szCs w:val="20"/>
              </w:rPr>
            </w:pPr>
            <w:r w:rsidRPr="002F20D6">
              <w:rPr>
                <w:b/>
                <w:sz w:val="20"/>
                <w:szCs w:val="20"/>
              </w:rPr>
              <w:t>Ед.</w:t>
            </w:r>
          </w:p>
          <w:p w14:paraId="46D56775" w14:textId="77777777" w:rsidR="00AA18DB" w:rsidRPr="002F20D6" w:rsidRDefault="00AA18DB" w:rsidP="00AA18DB">
            <w:pPr>
              <w:spacing w:line="360" w:lineRule="auto"/>
              <w:jc w:val="center"/>
              <w:rPr>
                <w:b/>
                <w:sz w:val="20"/>
                <w:szCs w:val="20"/>
              </w:rPr>
            </w:pPr>
            <w:r w:rsidRPr="002F20D6">
              <w:rPr>
                <w:b/>
                <w:sz w:val="20"/>
                <w:szCs w:val="20"/>
              </w:rPr>
              <w:t>измерения</w:t>
            </w:r>
          </w:p>
        </w:tc>
        <w:tc>
          <w:tcPr>
            <w:tcW w:w="370" w:type="pct"/>
          </w:tcPr>
          <w:p w14:paraId="03EEC375" w14:textId="77777777" w:rsidR="00AA18DB" w:rsidRPr="002F20D6" w:rsidRDefault="00AA18DB" w:rsidP="00AA18DB">
            <w:pPr>
              <w:spacing w:line="360" w:lineRule="auto"/>
              <w:jc w:val="center"/>
              <w:rPr>
                <w:b/>
                <w:sz w:val="20"/>
                <w:szCs w:val="20"/>
              </w:rPr>
            </w:pPr>
            <w:r w:rsidRPr="002F20D6">
              <w:rPr>
                <w:b/>
                <w:sz w:val="20"/>
                <w:szCs w:val="20"/>
              </w:rPr>
              <w:t>Диапазон</w:t>
            </w:r>
          </w:p>
          <w:p w14:paraId="79CD0BB5" w14:textId="77777777" w:rsidR="00AA18DB" w:rsidRPr="002F20D6" w:rsidRDefault="00AA18DB" w:rsidP="00AA18DB">
            <w:pPr>
              <w:spacing w:line="360" w:lineRule="auto"/>
              <w:jc w:val="center"/>
              <w:rPr>
                <w:b/>
                <w:sz w:val="20"/>
                <w:szCs w:val="20"/>
              </w:rPr>
            </w:pPr>
            <w:r w:rsidRPr="002F20D6">
              <w:rPr>
                <w:b/>
                <w:sz w:val="20"/>
                <w:szCs w:val="20"/>
              </w:rPr>
              <w:t>значений</w:t>
            </w:r>
          </w:p>
        </w:tc>
        <w:tc>
          <w:tcPr>
            <w:tcW w:w="510" w:type="pct"/>
          </w:tcPr>
          <w:p w14:paraId="4A472566" w14:textId="77777777" w:rsidR="00AA18DB" w:rsidRPr="002F20D6" w:rsidRDefault="00AA18DB" w:rsidP="00AA18DB">
            <w:pPr>
              <w:spacing w:line="360" w:lineRule="auto"/>
              <w:jc w:val="center"/>
              <w:rPr>
                <w:b/>
                <w:sz w:val="20"/>
                <w:szCs w:val="20"/>
              </w:rPr>
            </w:pPr>
            <w:r w:rsidRPr="002F20D6">
              <w:rPr>
                <w:b/>
                <w:sz w:val="20"/>
                <w:szCs w:val="20"/>
              </w:rPr>
              <w:t>Весовой</w:t>
            </w:r>
          </w:p>
          <w:p w14:paraId="2672A3A1" w14:textId="77777777" w:rsidR="00AA18DB" w:rsidRPr="002F20D6" w:rsidRDefault="00AA18DB" w:rsidP="00AA18DB">
            <w:pPr>
              <w:spacing w:line="360" w:lineRule="auto"/>
              <w:jc w:val="center"/>
              <w:rPr>
                <w:b/>
                <w:sz w:val="20"/>
                <w:szCs w:val="20"/>
              </w:rPr>
            </w:pPr>
            <w:r w:rsidRPr="002F20D6">
              <w:rPr>
                <w:b/>
                <w:sz w:val="20"/>
                <w:szCs w:val="20"/>
              </w:rPr>
              <w:t>коэффициент</w:t>
            </w:r>
          </w:p>
        </w:tc>
        <w:tc>
          <w:tcPr>
            <w:tcW w:w="556" w:type="pct"/>
          </w:tcPr>
          <w:p w14:paraId="16FC2EB5" w14:textId="77777777" w:rsidR="00AA18DB" w:rsidRPr="002F20D6" w:rsidRDefault="00AA18DB" w:rsidP="00AA18DB">
            <w:pPr>
              <w:spacing w:line="360" w:lineRule="auto"/>
              <w:jc w:val="center"/>
              <w:rPr>
                <w:b/>
                <w:sz w:val="20"/>
                <w:szCs w:val="20"/>
              </w:rPr>
            </w:pPr>
            <w:r>
              <w:rPr>
                <w:b/>
                <w:sz w:val="20"/>
                <w:szCs w:val="20"/>
              </w:rPr>
              <w:t>Периодичность измерения</w:t>
            </w:r>
          </w:p>
        </w:tc>
        <w:tc>
          <w:tcPr>
            <w:tcW w:w="2083" w:type="pct"/>
          </w:tcPr>
          <w:p w14:paraId="639899B6" w14:textId="77777777" w:rsidR="00AA18DB" w:rsidRPr="002F20D6" w:rsidRDefault="00AA18DB" w:rsidP="00AA18DB">
            <w:pPr>
              <w:spacing w:line="360" w:lineRule="auto"/>
              <w:jc w:val="center"/>
              <w:rPr>
                <w:b/>
                <w:sz w:val="20"/>
                <w:szCs w:val="20"/>
              </w:rPr>
            </w:pPr>
            <w:r w:rsidRPr="002F20D6">
              <w:rPr>
                <w:b/>
                <w:sz w:val="20"/>
                <w:szCs w:val="20"/>
              </w:rPr>
              <w:t>Расчет показателя</w:t>
            </w:r>
          </w:p>
          <w:p w14:paraId="704DD1A7" w14:textId="77777777" w:rsidR="00AA18DB" w:rsidRPr="002F20D6" w:rsidRDefault="00AA18DB" w:rsidP="00AA18DB">
            <w:pPr>
              <w:spacing w:line="360" w:lineRule="auto"/>
              <w:jc w:val="center"/>
              <w:rPr>
                <w:b/>
                <w:sz w:val="20"/>
                <w:szCs w:val="20"/>
              </w:rPr>
            </w:pPr>
          </w:p>
        </w:tc>
      </w:tr>
      <w:tr w:rsidR="00AA18DB" w:rsidRPr="002F20D6" w14:paraId="7EDFBD70" w14:textId="77777777" w:rsidTr="00AA18DB">
        <w:trPr>
          <w:trHeight w:val="740"/>
        </w:trPr>
        <w:tc>
          <w:tcPr>
            <w:tcW w:w="139" w:type="pct"/>
          </w:tcPr>
          <w:p w14:paraId="2893EE70" w14:textId="77777777" w:rsidR="00AA18DB" w:rsidRPr="002F20D6" w:rsidRDefault="00AA18DB" w:rsidP="00AA18DB">
            <w:pPr>
              <w:spacing w:line="360" w:lineRule="auto"/>
              <w:jc w:val="both"/>
              <w:rPr>
                <w:sz w:val="20"/>
                <w:szCs w:val="20"/>
              </w:rPr>
            </w:pPr>
            <w:r w:rsidRPr="002F20D6">
              <w:rPr>
                <w:sz w:val="20"/>
                <w:szCs w:val="20"/>
              </w:rPr>
              <w:t>1</w:t>
            </w:r>
          </w:p>
        </w:tc>
        <w:tc>
          <w:tcPr>
            <w:tcW w:w="926" w:type="pct"/>
          </w:tcPr>
          <w:p w14:paraId="4E2F09FD" w14:textId="77777777" w:rsidR="00AA18DB" w:rsidRPr="002F20D6" w:rsidRDefault="00AA18DB" w:rsidP="00AA18DB">
            <w:pPr>
              <w:spacing w:line="360" w:lineRule="auto"/>
              <w:jc w:val="both"/>
              <w:rPr>
                <w:sz w:val="20"/>
                <w:szCs w:val="20"/>
              </w:rPr>
            </w:pPr>
            <w:r w:rsidRPr="002F20D6">
              <w:rPr>
                <w:sz w:val="20"/>
                <w:szCs w:val="20"/>
              </w:rPr>
              <w:t>Сохранность контингента</w:t>
            </w:r>
          </w:p>
        </w:tc>
        <w:tc>
          <w:tcPr>
            <w:tcW w:w="416" w:type="pct"/>
          </w:tcPr>
          <w:p w14:paraId="7D9F1DCD" w14:textId="77777777" w:rsidR="00AA18DB" w:rsidRPr="002F20D6" w:rsidRDefault="00AA18DB" w:rsidP="00AA18DB">
            <w:pPr>
              <w:spacing w:line="360" w:lineRule="auto"/>
              <w:jc w:val="center"/>
              <w:rPr>
                <w:sz w:val="20"/>
                <w:szCs w:val="20"/>
              </w:rPr>
            </w:pPr>
            <w:r w:rsidRPr="002F20D6">
              <w:rPr>
                <w:sz w:val="20"/>
                <w:szCs w:val="20"/>
              </w:rPr>
              <w:t>%</w:t>
            </w:r>
          </w:p>
        </w:tc>
        <w:tc>
          <w:tcPr>
            <w:tcW w:w="370" w:type="pct"/>
          </w:tcPr>
          <w:p w14:paraId="5C473B14" w14:textId="77777777" w:rsidR="00AA18DB" w:rsidRPr="002F20D6" w:rsidRDefault="00AA18DB" w:rsidP="00AA18DB">
            <w:pPr>
              <w:spacing w:line="360" w:lineRule="auto"/>
              <w:jc w:val="center"/>
              <w:rPr>
                <w:sz w:val="20"/>
                <w:szCs w:val="20"/>
              </w:rPr>
            </w:pPr>
            <w:r w:rsidRPr="002F20D6">
              <w:rPr>
                <w:sz w:val="20"/>
                <w:szCs w:val="20"/>
              </w:rPr>
              <w:t>0 -100</w:t>
            </w:r>
          </w:p>
        </w:tc>
        <w:tc>
          <w:tcPr>
            <w:tcW w:w="510" w:type="pct"/>
          </w:tcPr>
          <w:p w14:paraId="33B266FA" w14:textId="77777777" w:rsidR="00AA18DB" w:rsidRPr="002F20D6" w:rsidRDefault="00AA18DB" w:rsidP="00AA18DB">
            <w:pPr>
              <w:spacing w:line="360" w:lineRule="auto"/>
              <w:jc w:val="center"/>
              <w:rPr>
                <w:sz w:val="20"/>
                <w:szCs w:val="20"/>
              </w:rPr>
            </w:pPr>
            <w:r w:rsidRPr="002F20D6">
              <w:rPr>
                <w:sz w:val="20"/>
                <w:szCs w:val="20"/>
              </w:rPr>
              <w:t xml:space="preserve"> 5</w:t>
            </w:r>
          </w:p>
          <w:p w14:paraId="5E255032" w14:textId="77777777" w:rsidR="00AA18DB" w:rsidRPr="002F20D6" w:rsidRDefault="00AA18DB" w:rsidP="00AA18DB">
            <w:pPr>
              <w:spacing w:line="360" w:lineRule="auto"/>
              <w:jc w:val="center"/>
              <w:rPr>
                <w:sz w:val="20"/>
                <w:szCs w:val="20"/>
              </w:rPr>
            </w:pPr>
          </w:p>
        </w:tc>
        <w:tc>
          <w:tcPr>
            <w:tcW w:w="556" w:type="pct"/>
          </w:tcPr>
          <w:p w14:paraId="58828406" w14:textId="77777777" w:rsidR="00AA18DB" w:rsidRPr="002F20D6" w:rsidRDefault="00AA18DB" w:rsidP="00AA18DB">
            <w:pPr>
              <w:jc w:val="center"/>
              <w:rPr>
                <w:sz w:val="20"/>
                <w:szCs w:val="20"/>
              </w:rPr>
            </w:pPr>
            <w:r w:rsidRPr="002F20D6">
              <w:rPr>
                <w:sz w:val="20"/>
                <w:szCs w:val="20"/>
              </w:rPr>
              <w:t>годовая</w:t>
            </w:r>
          </w:p>
        </w:tc>
        <w:tc>
          <w:tcPr>
            <w:tcW w:w="2083" w:type="pct"/>
          </w:tcPr>
          <w:p w14:paraId="220FCFAB" w14:textId="77777777" w:rsidR="00AA18DB" w:rsidRPr="002F20D6" w:rsidRDefault="00AA18DB" w:rsidP="00AA18DB">
            <w:pPr>
              <w:jc w:val="both"/>
              <w:rPr>
                <w:sz w:val="20"/>
                <w:szCs w:val="20"/>
              </w:rPr>
            </w:pPr>
            <w:r w:rsidRPr="002F20D6">
              <w:rPr>
                <w:sz w:val="20"/>
                <w:szCs w:val="20"/>
              </w:rPr>
              <w:t>А/В)*100%,  где А –контингент прошлого года, В – контингент отчетного года</w:t>
            </w:r>
          </w:p>
          <w:p w14:paraId="539EA5C4" w14:textId="77777777" w:rsidR="00AA18DB" w:rsidRPr="002F20D6" w:rsidRDefault="00AA18DB" w:rsidP="00AA18DB">
            <w:pPr>
              <w:jc w:val="both"/>
              <w:rPr>
                <w:sz w:val="20"/>
                <w:szCs w:val="20"/>
              </w:rPr>
            </w:pPr>
            <w:r w:rsidRPr="002F20D6">
              <w:rPr>
                <w:sz w:val="20"/>
                <w:szCs w:val="20"/>
              </w:rPr>
              <w:t>80- 100 % - 5 баллов,</w:t>
            </w:r>
          </w:p>
          <w:p w14:paraId="084A3775" w14:textId="77777777" w:rsidR="00AA18DB" w:rsidRPr="002F20D6" w:rsidRDefault="00AA18DB" w:rsidP="00AA18DB">
            <w:pPr>
              <w:jc w:val="both"/>
              <w:rPr>
                <w:sz w:val="20"/>
                <w:szCs w:val="20"/>
              </w:rPr>
            </w:pPr>
            <w:r w:rsidRPr="002F20D6">
              <w:rPr>
                <w:sz w:val="20"/>
                <w:szCs w:val="20"/>
              </w:rPr>
              <w:t>60 -79% - 4 балла,</w:t>
            </w:r>
          </w:p>
          <w:p w14:paraId="223E4285" w14:textId="77777777" w:rsidR="00AA18DB" w:rsidRPr="002F20D6" w:rsidRDefault="00AA18DB" w:rsidP="00AA18DB">
            <w:pPr>
              <w:jc w:val="both"/>
              <w:rPr>
                <w:sz w:val="20"/>
                <w:szCs w:val="20"/>
              </w:rPr>
            </w:pPr>
            <w:r w:rsidRPr="002F20D6">
              <w:rPr>
                <w:sz w:val="20"/>
                <w:szCs w:val="20"/>
              </w:rPr>
              <w:t>50-59% - 3 балла</w:t>
            </w:r>
          </w:p>
          <w:p w14:paraId="498AB8F0" w14:textId="77777777" w:rsidR="00AA18DB" w:rsidRPr="002F20D6" w:rsidRDefault="00AA18DB" w:rsidP="00AA18DB">
            <w:pPr>
              <w:jc w:val="both"/>
              <w:rPr>
                <w:sz w:val="20"/>
                <w:szCs w:val="20"/>
              </w:rPr>
            </w:pPr>
            <w:r w:rsidRPr="002F20D6">
              <w:rPr>
                <w:sz w:val="20"/>
                <w:szCs w:val="20"/>
              </w:rPr>
              <w:t>40-49 % - 2 баллов,</w:t>
            </w:r>
          </w:p>
          <w:p w14:paraId="69E5BA1C" w14:textId="77777777" w:rsidR="00AA18DB" w:rsidRPr="002F20D6" w:rsidRDefault="00AA18DB" w:rsidP="00AA18DB">
            <w:pPr>
              <w:jc w:val="both"/>
              <w:rPr>
                <w:sz w:val="20"/>
                <w:szCs w:val="20"/>
              </w:rPr>
            </w:pPr>
            <w:r w:rsidRPr="002F20D6">
              <w:rPr>
                <w:sz w:val="20"/>
                <w:szCs w:val="20"/>
              </w:rPr>
              <w:t>30- 39% - 1 балл,</w:t>
            </w:r>
          </w:p>
          <w:p w14:paraId="2D21A5BB" w14:textId="77777777" w:rsidR="00AA18DB" w:rsidRPr="002F20D6" w:rsidRDefault="00AA18DB" w:rsidP="00AA18DB">
            <w:pPr>
              <w:jc w:val="both"/>
              <w:rPr>
                <w:sz w:val="20"/>
                <w:szCs w:val="20"/>
              </w:rPr>
            </w:pPr>
            <w:r w:rsidRPr="002F20D6">
              <w:rPr>
                <w:sz w:val="20"/>
                <w:szCs w:val="20"/>
              </w:rPr>
              <w:t>Ниже 30% - 0 баллов.</w:t>
            </w:r>
          </w:p>
        </w:tc>
      </w:tr>
      <w:tr w:rsidR="00AA18DB" w:rsidRPr="002F20D6" w14:paraId="5C2E9D85" w14:textId="77777777" w:rsidTr="00AA18DB">
        <w:trPr>
          <w:trHeight w:val="740"/>
        </w:trPr>
        <w:tc>
          <w:tcPr>
            <w:tcW w:w="139" w:type="pct"/>
          </w:tcPr>
          <w:p w14:paraId="68736EF7" w14:textId="77777777" w:rsidR="00AA18DB" w:rsidRPr="002F20D6" w:rsidRDefault="00AA18DB" w:rsidP="00AA18DB">
            <w:pPr>
              <w:spacing w:line="360" w:lineRule="auto"/>
              <w:jc w:val="both"/>
              <w:rPr>
                <w:sz w:val="20"/>
                <w:szCs w:val="20"/>
              </w:rPr>
            </w:pPr>
            <w:r w:rsidRPr="002F20D6">
              <w:rPr>
                <w:sz w:val="20"/>
                <w:szCs w:val="20"/>
              </w:rPr>
              <w:t>2</w:t>
            </w:r>
          </w:p>
        </w:tc>
        <w:tc>
          <w:tcPr>
            <w:tcW w:w="926" w:type="pct"/>
            <w:vAlign w:val="center"/>
          </w:tcPr>
          <w:p w14:paraId="2F74EE8C" w14:textId="77777777" w:rsidR="00AA18DB" w:rsidRPr="002F20D6" w:rsidRDefault="00AA18DB" w:rsidP="00AA18DB">
            <w:pPr>
              <w:rPr>
                <w:sz w:val="20"/>
                <w:szCs w:val="20"/>
              </w:rPr>
            </w:pPr>
            <w:r w:rsidRPr="002F20D6">
              <w:rPr>
                <w:sz w:val="20"/>
                <w:szCs w:val="20"/>
              </w:rPr>
              <w:t>Квалификационный уровень курируемых педагогических работников</w:t>
            </w:r>
          </w:p>
        </w:tc>
        <w:tc>
          <w:tcPr>
            <w:tcW w:w="416" w:type="pct"/>
            <w:vAlign w:val="center"/>
          </w:tcPr>
          <w:p w14:paraId="33F02B28" w14:textId="77777777" w:rsidR="00AA18DB" w:rsidRPr="002F20D6" w:rsidRDefault="00AA18DB" w:rsidP="00AA18DB">
            <w:pPr>
              <w:jc w:val="center"/>
              <w:rPr>
                <w:sz w:val="20"/>
                <w:szCs w:val="20"/>
              </w:rPr>
            </w:pPr>
            <w:r w:rsidRPr="002F20D6">
              <w:rPr>
                <w:sz w:val="20"/>
                <w:szCs w:val="20"/>
              </w:rPr>
              <w:t>%</w:t>
            </w:r>
          </w:p>
        </w:tc>
        <w:tc>
          <w:tcPr>
            <w:tcW w:w="370" w:type="pct"/>
            <w:vAlign w:val="center"/>
          </w:tcPr>
          <w:p w14:paraId="1FB45D26" w14:textId="77777777" w:rsidR="00AA18DB" w:rsidRPr="002F20D6" w:rsidRDefault="00AA18DB" w:rsidP="00AA18DB">
            <w:pPr>
              <w:jc w:val="center"/>
              <w:rPr>
                <w:sz w:val="20"/>
                <w:szCs w:val="20"/>
              </w:rPr>
            </w:pPr>
            <w:r w:rsidRPr="002F20D6">
              <w:rPr>
                <w:sz w:val="20"/>
                <w:szCs w:val="20"/>
              </w:rPr>
              <w:t>0-100</w:t>
            </w:r>
          </w:p>
        </w:tc>
        <w:tc>
          <w:tcPr>
            <w:tcW w:w="510" w:type="pct"/>
            <w:vAlign w:val="center"/>
          </w:tcPr>
          <w:p w14:paraId="65663672" w14:textId="77777777" w:rsidR="00AA18DB" w:rsidRPr="002F20D6" w:rsidRDefault="00AA18DB" w:rsidP="00AA18DB">
            <w:pPr>
              <w:jc w:val="center"/>
              <w:rPr>
                <w:sz w:val="20"/>
                <w:szCs w:val="20"/>
              </w:rPr>
            </w:pPr>
            <w:r w:rsidRPr="002F20D6">
              <w:rPr>
                <w:sz w:val="20"/>
                <w:szCs w:val="20"/>
              </w:rPr>
              <w:t>5</w:t>
            </w:r>
          </w:p>
        </w:tc>
        <w:tc>
          <w:tcPr>
            <w:tcW w:w="556" w:type="pct"/>
            <w:vAlign w:val="center"/>
          </w:tcPr>
          <w:p w14:paraId="1D43A3BC"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2083" w:type="pct"/>
            <w:vAlign w:val="center"/>
          </w:tcPr>
          <w:p w14:paraId="46ED217D" w14:textId="77777777" w:rsidR="00AA18DB" w:rsidRPr="002F20D6" w:rsidRDefault="00AA18DB" w:rsidP="00AA18DB">
            <w:pPr>
              <w:jc w:val="both"/>
              <w:rPr>
                <w:sz w:val="20"/>
                <w:szCs w:val="20"/>
              </w:rPr>
            </w:pPr>
            <w:r w:rsidRPr="002F20D6">
              <w:rPr>
                <w:sz w:val="20"/>
                <w:szCs w:val="20"/>
              </w:rPr>
              <w:t>(А/В)*100%, где А – численность педагогических работников по курируемым образовательным областям, имеющих высшую и первую квалификационную категорию, В - общая численность педагогических работников в по курируемым образовательным областям</w:t>
            </w:r>
          </w:p>
          <w:p w14:paraId="122A891C" w14:textId="77777777" w:rsidR="00AA18DB" w:rsidRPr="002F20D6" w:rsidRDefault="00AA18DB" w:rsidP="00AA18DB">
            <w:pPr>
              <w:jc w:val="both"/>
              <w:rPr>
                <w:sz w:val="20"/>
                <w:szCs w:val="20"/>
              </w:rPr>
            </w:pPr>
            <w:r w:rsidRPr="002F20D6">
              <w:rPr>
                <w:sz w:val="20"/>
                <w:szCs w:val="20"/>
              </w:rPr>
              <w:t>0-10% - 0б</w:t>
            </w:r>
          </w:p>
          <w:p w14:paraId="04DAC2B4" w14:textId="77777777" w:rsidR="00AA18DB" w:rsidRPr="002F20D6" w:rsidRDefault="00AA18DB" w:rsidP="00AA18DB">
            <w:pPr>
              <w:jc w:val="both"/>
              <w:rPr>
                <w:sz w:val="20"/>
                <w:szCs w:val="20"/>
              </w:rPr>
            </w:pPr>
            <w:r w:rsidRPr="002F20D6">
              <w:rPr>
                <w:sz w:val="20"/>
                <w:szCs w:val="20"/>
              </w:rPr>
              <w:t>10-20% - 1б.</w:t>
            </w:r>
          </w:p>
          <w:p w14:paraId="576C2A76" w14:textId="77777777" w:rsidR="00AA18DB" w:rsidRPr="002F20D6" w:rsidRDefault="00AA18DB" w:rsidP="00AA18DB">
            <w:pPr>
              <w:jc w:val="both"/>
              <w:rPr>
                <w:sz w:val="20"/>
                <w:szCs w:val="20"/>
              </w:rPr>
            </w:pPr>
            <w:r w:rsidRPr="002F20D6">
              <w:rPr>
                <w:sz w:val="20"/>
                <w:szCs w:val="20"/>
              </w:rPr>
              <w:t>21-30% - 2 б.</w:t>
            </w:r>
          </w:p>
          <w:p w14:paraId="6BA5DE1C" w14:textId="77777777" w:rsidR="00AA18DB" w:rsidRPr="002F20D6" w:rsidRDefault="00AA18DB" w:rsidP="00AA18DB">
            <w:pPr>
              <w:jc w:val="both"/>
              <w:rPr>
                <w:sz w:val="20"/>
                <w:szCs w:val="20"/>
              </w:rPr>
            </w:pPr>
            <w:r w:rsidRPr="002F20D6">
              <w:rPr>
                <w:sz w:val="20"/>
                <w:szCs w:val="20"/>
              </w:rPr>
              <w:t>31- 40 % - 3 б.</w:t>
            </w:r>
          </w:p>
          <w:p w14:paraId="5546D1EE" w14:textId="77777777" w:rsidR="00AA18DB" w:rsidRPr="002F20D6" w:rsidRDefault="00AA18DB" w:rsidP="00AA18DB">
            <w:pPr>
              <w:jc w:val="both"/>
              <w:rPr>
                <w:sz w:val="20"/>
                <w:szCs w:val="20"/>
              </w:rPr>
            </w:pPr>
            <w:r w:rsidRPr="002F20D6">
              <w:rPr>
                <w:sz w:val="20"/>
                <w:szCs w:val="20"/>
              </w:rPr>
              <w:t>41-60%  - 4 б.</w:t>
            </w:r>
          </w:p>
          <w:p w14:paraId="18F077BF" w14:textId="77777777" w:rsidR="00AA18DB" w:rsidRPr="002F20D6" w:rsidRDefault="00AA18DB" w:rsidP="00AA18DB">
            <w:pPr>
              <w:jc w:val="both"/>
              <w:rPr>
                <w:sz w:val="20"/>
                <w:szCs w:val="20"/>
              </w:rPr>
            </w:pPr>
            <w:r w:rsidRPr="002F20D6">
              <w:rPr>
                <w:sz w:val="20"/>
                <w:szCs w:val="20"/>
              </w:rPr>
              <w:t>61-100% - 5б.</w:t>
            </w:r>
          </w:p>
        </w:tc>
      </w:tr>
      <w:tr w:rsidR="00AA18DB" w:rsidRPr="002F20D6" w14:paraId="44965244" w14:textId="77777777" w:rsidTr="00AA18DB">
        <w:trPr>
          <w:trHeight w:val="70"/>
        </w:trPr>
        <w:tc>
          <w:tcPr>
            <w:tcW w:w="139" w:type="pct"/>
          </w:tcPr>
          <w:p w14:paraId="035DEDEF" w14:textId="77777777" w:rsidR="00AA18DB" w:rsidRPr="002F20D6" w:rsidRDefault="00AA18DB" w:rsidP="00AA18DB">
            <w:pPr>
              <w:spacing w:line="360" w:lineRule="auto"/>
              <w:jc w:val="both"/>
              <w:rPr>
                <w:sz w:val="20"/>
                <w:szCs w:val="20"/>
              </w:rPr>
            </w:pPr>
            <w:r w:rsidRPr="002F20D6">
              <w:rPr>
                <w:sz w:val="20"/>
                <w:szCs w:val="20"/>
              </w:rPr>
              <w:t>3</w:t>
            </w:r>
          </w:p>
        </w:tc>
        <w:tc>
          <w:tcPr>
            <w:tcW w:w="926" w:type="pct"/>
            <w:vAlign w:val="center"/>
          </w:tcPr>
          <w:p w14:paraId="457D8B8B" w14:textId="77777777" w:rsidR="00AA18DB" w:rsidRPr="002F20D6" w:rsidRDefault="00AA18DB" w:rsidP="00AA18DB">
            <w:pPr>
              <w:rPr>
                <w:sz w:val="20"/>
                <w:szCs w:val="20"/>
              </w:rPr>
            </w:pPr>
            <w:r w:rsidRPr="00DC2AAC">
              <w:rPr>
                <w:sz w:val="20"/>
                <w:szCs w:val="20"/>
              </w:rPr>
              <w:t xml:space="preserve">Результативность участия в смотрах, конкурсах различного уровня </w:t>
            </w:r>
            <w:r w:rsidRPr="002F20D6">
              <w:rPr>
                <w:sz w:val="20"/>
                <w:szCs w:val="20"/>
              </w:rPr>
              <w:t>учреждения</w:t>
            </w:r>
          </w:p>
        </w:tc>
        <w:tc>
          <w:tcPr>
            <w:tcW w:w="416" w:type="pct"/>
            <w:vAlign w:val="center"/>
          </w:tcPr>
          <w:p w14:paraId="7C5F234B" w14:textId="77777777" w:rsidR="00AA18DB" w:rsidRPr="002F20D6" w:rsidRDefault="00AA18DB" w:rsidP="00AA18DB">
            <w:pPr>
              <w:jc w:val="center"/>
              <w:rPr>
                <w:sz w:val="20"/>
                <w:szCs w:val="20"/>
              </w:rPr>
            </w:pPr>
            <w:r w:rsidRPr="002F20D6">
              <w:rPr>
                <w:sz w:val="20"/>
                <w:szCs w:val="20"/>
              </w:rPr>
              <w:t>единиц</w:t>
            </w:r>
          </w:p>
        </w:tc>
        <w:tc>
          <w:tcPr>
            <w:tcW w:w="370" w:type="pct"/>
            <w:vAlign w:val="center"/>
          </w:tcPr>
          <w:p w14:paraId="68D9DF3E" w14:textId="77777777" w:rsidR="00AA18DB" w:rsidRPr="002F20D6" w:rsidRDefault="00AA18DB" w:rsidP="00AA18DB">
            <w:pPr>
              <w:jc w:val="center"/>
              <w:rPr>
                <w:sz w:val="20"/>
                <w:szCs w:val="20"/>
              </w:rPr>
            </w:pPr>
            <w:r w:rsidRPr="002F20D6">
              <w:rPr>
                <w:sz w:val="20"/>
                <w:szCs w:val="20"/>
              </w:rPr>
              <w:t>0-5</w:t>
            </w:r>
          </w:p>
        </w:tc>
        <w:tc>
          <w:tcPr>
            <w:tcW w:w="510" w:type="pct"/>
            <w:vAlign w:val="center"/>
          </w:tcPr>
          <w:p w14:paraId="0956360D" w14:textId="77777777" w:rsidR="00AA18DB" w:rsidRPr="002F20D6" w:rsidRDefault="00AA18DB" w:rsidP="00AA18DB">
            <w:pPr>
              <w:jc w:val="center"/>
              <w:rPr>
                <w:sz w:val="20"/>
                <w:szCs w:val="20"/>
              </w:rPr>
            </w:pPr>
            <w:r w:rsidRPr="002F20D6">
              <w:rPr>
                <w:sz w:val="20"/>
                <w:szCs w:val="20"/>
              </w:rPr>
              <w:t>5</w:t>
            </w:r>
          </w:p>
        </w:tc>
        <w:tc>
          <w:tcPr>
            <w:tcW w:w="556" w:type="pct"/>
            <w:vAlign w:val="center"/>
          </w:tcPr>
          <w:p w14:paraId="4B64531C" w14:textId="77777777" w:rsidR="00AA18DB" w:rsidRPr="002F20D6" w:rsidRDefault="00AA18DB" w:rsidP="00AA18DB">
            <w:pPr>
              <w:jc w:val="center"/>
              <w:rPr>
                <w:sz w:val="20"/>
                <w:szCs w:val="20"/>
              </w:rPr>
            </w:pPr>
            <w:r w:rsidRPr="002F20D6">
              <w:rPr>
                <w:sz w:val="20"/>
                <w:szCs w:val="20"/>
              </w:rPr>
              <w:t>годовая</w:t>
            </w:r>
          </w:p>
        </w:tc>
        <w:tc>
          <w:tcPr>
            <w:tcW w:w="2083" w:type="pct"/>
            <w:vAlign w:val="center"/>
          </w:tcPr>
          <w:p w14:paraId="62D53076" w14:textId="77777777" w:rsidR="00AA18DB" w:rsidRPr="002F20D6" w:rsidRDefault="00AA18DB" w:rsidP="00AA18DB">
            <w:pPr>
              <w:jc w:val="both"/>
              <w:rPr>
                <w:sz w:val="20"/>
                <w:szCs w:val="20"/>
              </w:rPr>
            </w:pPr>
            <w:r w:rsidRPr="002F20D6">
              <w:rPr>
                <w:sz w:val="20"/>
                <w:szCs w:val="20"/>
              </w:rPr>
              <w:t>При успешном участии учреждения  в смотрах, конкурсах федерального уровня  начисляется  5 баллов,</w:t>
            </w:r>
          </w:p>
          <w:p w14:paraId="27B11029" w14:textId="77777777" w:rsidR="00AA18DB" w:rsidRPr="002F20D6" w:rsidRDefault="00AA18DB" w:rsidP="00AA18DB">
            <w:pPr>
              <w:jc w:val="both"/>
              <w:rPr>
                <w:sz w:val="20"/>
                <w:szCs w:val="20"/>
              </w:rPr>
            </w:pPr>
            <w:r w:rsidRPr="002F20D6">
              <w:rPr>
                <w:sz w:val="20"/>
                <w:szCs w:val="20"/>
              </w:rPr>
              <w:t>республиканского уровня -4 балла;</w:t>
            </w:r>
          </w:p>
          <w:p w14:paraId="4EC5C0F2" w14:textId="77777777" w:rsidR="00AA18DB" w:rsidRPr="002F20D6" w:rsidRDefault="00AA18DB" w:rsidP="00AA18DB">
            <w:pPr>
              <w:jc w:val="both"/>
              <w:rPr>
                <w:sz w:val="20"/>
                <w:szCs w:val="20"/>
              </w:rPr>
            </w:pPr>
            <w:r w:rsidRPr="002F20D6">
              <w:rPr>
                <w:sz w:val="20"/>
                <w:szCs w:val="20"/>
              </w:rPr>
              <w:t xml:space="preserve">муниципального уровня – 3 балла, </w:t>
            </w:r>
          </w:p>
          <w:p w14:paraId="1387EBC5" w14:textId="77777777" w:rsidR="00AA18DB" w:rsidRPr="002F20D6" w:rsidRDefault="00AA18DB" w:rsidP="00AA18DB">
            <w:pPr>
              <w:jc w:val="both"/>
              <w:rPr>
                <w:sz w:val="20"/>
                <w:szCs w:val="20"/>
              </w:rPr>
            </w:pPr>
            <w:r w:rsidRPr="002F20D6">
              <w:rPr>
                <w:sz w:val="20"/>
                <w:szCs w:val="20"/>
              </w:rPr>
              <w:t xml:space="preserve">районного уровня – 2 балла. </w:t>
            </w:r>
          </w:p>
          <w:p w14:paraId="606C8E99" w14:textId="77777777" w:rsidR="00AA18DB" w:rsidRPr="002F20D6" w:rsidRDefault="00AA18DB" w:rsidP="00AA18DB">
            <w:pPr>
              <w:jc w:val="both"/>
              <w:rPr>
                <w:sz w:val="20"/>
                <w:szCs w:val="20"/>
              </w:rPr>
            </w:pPr>
            <w:r w:rsidRPr="002F20D6">
              <w:rPr>
                <w:sz w:val="20"/>
                <w:szCs w:val="20"/>
              </w:rPr>
              <w:t>За участие – 1 балл.</w:t>
            </w:r>
          </w:p>
          <w:p w14:paraId="3FA77FF7" w14:textId="77777777" w:rsidR="00AA18DB" w:rsidRPr="002F20D6" w:rsidRDefault="00AA18DB" w:rsidP="00AA18DB">
            <w:pPr>
              <w:jc w:val="both"/>
              <w:rPr>
                <w:sz w:val="20"/>
                <w:szCs w:val="20"/>
              </w:rPr>
            </w:pPr>
            <w:r w:rsidRPr="002F20D6">
              <w:rPr>
                <w:sz w:val="20"/>
                <w:szCs w:val="20"/>
              </w:rPr>
              <w:t>При неучастии- 0 баллов.( по курируемому направлению)</w:t>
            </w:r>
          </w:p>
          <w:p w14:paraId="17E4EE4A" w14:textId="77777777" w:rsidR="00AA18DB" w:rsidRPr="002F20D6" w:rsidRDefault="00AA18DB" w:rsidP="00AA18DB">
            <w:pPr>
              <w:jc w:val="both"/>
              <w:rPr>
                <w:sz w:val="20"/>
                <w:szCs w:val="20"/>
              </w:rPr>
            </w:pPr>
            <w:r w:rsidRPr="002F20D6">
              <w:rPr>
                <w:sz w:val="20"/>
                <w:szCs w:val="20"/>
              </w:rPr>
              <w:t>( балл присваивается по наивысшему уровню)</w:t>
            </w:r>
          </w:p>
        </w:tc>
      </w:tr>
      <w:tr w:rsidR="00AA18DB" w:rsidRPr="002F20D6" w14:paraId="3C279C79" w14:textId="77777777" w:rsidTr="00AA18DB">
        <w:trPr>
          <w:trHeight w:val="2544"/>
        </w:trPr>
        <w:tc>
          <w:tcPr>
            <w:tcW w:w="139" w:type="pct"/>
          </w:tcPr>
          <w:p w14:paraId="55DEDC2F" w14:textId="77777777" w:rsidR="00AA18DB" w:rsidRPr="002F20D6" w:rsidRDefault="00AA18DB" w:rsidP="00AA18DB">
            <w:pPr>
              <w:spacing w:line="360" w:lineRule="auto"/>
              <w:jc w:val="both"/>
              <w:rPr>
                <w:sz w:val="20"/>
                <w:szCs w:val="20"/>
              </w:rPr>
            </w:pPr>
            <w:r w:rsidRPr="002F20D6">
              <w:rPr>
                <w:sz w:val="20"/>
                <w:szCs w:val="20"/>
              </w:rPr>
              <w:t>4</w:t>
            </w:r>
          </w:p>
        </w:tc>
        <w:tc>
          <w:tcPr>
            <w:tcW w:w="926" w:type="pct"/>
            <w:vAlign w:val="center"/>
          </w:tcPr>
          <w:p w14:paraId="61B1DCFA" w14:textId="77777777" w:rsidR="00AA18DB" w:rsidRPr="002F20D6" w:rsidRDefault="00AA18DB" w:rsidP="00AA18DB">
            <w:pPr>
              <w:rPr>
                <w:sz w:val="20"/>
                <w:szCs w:val="20"/>
              </w:rPr>
            </w:pPr>
            <w:r w:rsidRPr="002F20D6">
              <w:rPr>
                <w:sz w:val="20"/>
                <w:szCs w:val="20"/>
              </w:rPr>
              <w:t>Участие в конкурсах профессионального мастерства</w:t>
            </w:r>
          </w:p>
        </w:tc>
        <w:tc>
          <w:tcPr>
            <w:tcW w:w="416" w:type="pct"/>
            <w:vAlign w:val="center"/>
          </w:tcPr>
          <w:p w14:paraId="7F773DDB" w14:textId="77777777" w:rsidR="00AA18DB" w:rsidRPr="002F20D6" w:rsidRDefault="00AA18DB" w:rsidP="00AA18DB">
            <w:pPr>
              <w:jc w:val="center"/>
              <w:rPr>
                <w:sz w:val="20"/>
                <w:szCs w:val="20"/>
              </w:rPr>
            </w:pPr>
            <w:r w:rsidRPr="002F20D6">
              <w:rPr>
                <w:sz w:val="20"/>
                <w:szCs w:val="20"/>
              </w:rPr>
              <w:t>единиц</w:t>
            </w:r>
          </w:p>
        </w:tc>
        <w:tc>
          <w:tcPr>
            <w:tcW w:w="370" w:type="pct"/>
            <w:vAlign w:val="center"/>
          </w:tcPr>
          <w:p w14:paraId="1C8CEF00" w14:textId="77777777" w:rsidR="00AA18DB" w:rsidRPr="002F20D6" w:rsidRDefault="00AA18DB" w:rsidP="00AA18DB">
            <w:pPr>
              <w:jc w:val="center"/>
              <w:rPr>
                <w:sz w:val="20"/>
                <w:szCs w:val="20"/>
              </w:rPr>
            </w:pPr>
            <w:r w:rsidRPr="002F20D6">
              <w:rPr>
                <w:sz w:val="20"/>
                <w:szCs w:val="20"/>
              </w:rPr>
              <w:t>0-6</w:t>
            </w:r>
          </w:p>
        </w:tc>
        <w:tc>
          <w:tcPr>
            <w:tcW w:w="510" w:type="pct"/>
            <w:vAlign w:val="center"/>
          </w:tcPr>
          <w:p w14:paraId="65B990F7" w14:textId="77777777" w:rsidR="00AA18DB" w:rsidRPr="002F20D6" w:rsidRDefault="00AA18DB" w:rsidP="00AA18DB">
            <w:pPr>
              <w:jc w:val="center"/>
              <w:rPr>
                <w:sz w:val="20"/>
                <w:szCs w:val="20"/>
              </w:rPr>
            </w:pPr>
            <w:r w:rsidRPr="002F20D6">
              <w:rPr>
                <w:sz w:val="20"/>
                <w:szCs w:val="20"/>
              </w:rPr>
              <w:t>6</w:t>
            </w:r>
          </w:p>
        </w:tc>
        <w:tc>
          <w:tcPr>
            <w:tcW w:w="556" w:type="pct"/>
            <w:vAlign w:val="center"/>
          </w:tcPr>
          <w:p w14:paraId="1AFB35E4"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2083" w:type="pct"/>
            <w:vAlign w:val="center"/>
          </w:tcPr>
          <w:p w14:paraId="324F1D5B" w14:textId="77777777" w:rsidR="00AA18DB" w:rsidRPr="002F20D6" w:rsidRDefault="00AA18DB" w:rsidP="00AA18DB">
            <w:pPr>
              <w:rPr>
                <w:sz w:val="20"/>
                <w:szCs w:val="20"/>
              </w:rPr>
            </w:pPr>
            <w:r w:rsidRPr="002F20D6">
              <w:rPr>
                <w:sz w:val="20"/>
                <w:szCs w:val="20"/>
              </w:rPr>
              <w:t>При успешном участии педагогических работников в смотрах, конкурсах по курируемым предметам  федерального уровня  начисляется  6 баллов,</w:t>
            </w:r>
          </w:p>
          <w:p w14:paraId="2026085F" w14:textId="77777777" w:rsidR="00AA18DB" w:rsidRPr="002F20D6" w:rsidRDefault="00AA18DB" w:rsidP="00AA18DB">
            <w:pPr>
              <w:rPr>
                <w:sz w:val="20"/>
                <w:szCs w:val="20"/>
              </w:rPr>
            </w:pPr>
            <w:r w:rsidRPr="002F20D6">
              <w:rPr>
                <w:sz w:val="20"/>
                <w:szCs w:val="20"/>
              </w:rPr>
              <w:t>межрегионального уровня – 5 баллов,</w:t>
            </w:r>
          </w:p>
          <w:p w14:paraId="6E1BF5F5" w14:textId="77777777" w:rsidR="00AA18DB" w:rsidRPr="002F20D6" w:rsidRDefault="00AA18DB" w:rsidP="00AA18DB">
            <w:pPr>
              <w:rPr>
                <w:sz w:val="20"/>
                <w:szCs w:val="20"/>
              </w:rPr>
            </w:pPr>
            <w:r w:rsidRPr="002F20D6">
              <w:rPr>
                <w:sz w:val="20"/>
                <w:szCs w:val="20"/>
              </w:rPr>
              <w:t>республиканского уровня -4 балла;</w:t>
            </w:r>
          </w:p>
          <w:p w14:paraId="41B7A2DA" w14:textId="77777777" w:rsidR="00AA18DB" w:rsidRPr="002F20D6" w:rsidRDefault="00AA18DB" w:rsidP="00AA18DB">
            <w:pPr>
              <w:rPr>
                <w:sz w:val="20"/>
                <w:szCs w:val="20"/>
              </w:rPr>
            </w:pPr>
            <w:r w:rsidRPr="002F20D6">
              <w:rPr>
                <w:sz w:val="20"/>
                <w:szCs w:val="20"/>
              </w:rPr>
              <w:t xml:space="preserve">муниципального уровня – 3 балла,  </w:t>
            </w:r>
          </w:p>
          <w:p w14:paraId="3CEF5FEF" w14:textId="77777777" w:rsidR="00AA18DB" w:rsidRPr="002F20D6" w:rsidRDefault="00AA18DB" w:rsidP="00AA18DB">
            <w:pPr>
              <w:rPr>
                <w:sz w:val="20"/>
                <w:szCs w:val="20"/>
              </w:rPr>
            </w:pPr>
            <w:r w:rsidRPr="002F20D6">
              <w:rPr>
                <w:sz w:val="20"/>
                <w:szCs w:val="20"/>
              </w:rPr>
              <w:t xml:space="preserve">районного уровня – 2балла. </w:t>
            </w:r>
          </w:p>
          <w:p w14:paraId="46402C64" w14:textId="77777777" w:rsidR="00AA18DB" w:rsidRPr="002F20D6" w:rsidRDefault="00AA18DB" w:rsidP="00AA18DB">
            <w:pPr>
              <w:rPr>
                <w:sz w:val="20"/>
                <w:szCs w:val="20"/>
              </w:rPr>
            </w:pPr>
            <w:r w:rsidRPr="002F20D6">
              <w:rPr>
                <w:sz w:val="20"/>
                <w:szCs w:val="20"/>
              </w:rPr>
              <w:t>За участие – 1 балл.</w:t>
            </w:r>
          </w:p>
          <w:p w14:paraId="26F3C6A1" w14:textId="77777777" w:rsidR="00AA18DB" w:rsidRPr="002F20D6" w:rsidRDefault="00AA18DB" w:rsidP="00AA18DB">
            <w:pPr>
              <w:rPr>
                <w:sz w:val="20"/>
                <w:szCs w:val="20"/>
              </w:rPr>
            </w:pPr>
            <w:r w:rsidRPr="002F20D6">
              <w:rPr>
                <w:sz w:val="20"/>
                <w:szCs w:val="20"/>
              </w:rPr>
              <w:t>при неучастии – 0 баллов.</w:t>
            </w:r>
          </w:p>
          <w:p w14:paraId="7117E135" w14:textId="77777777" w:rsidR="00AA18DB" w:rsidRPr="002F20D6" w:rsidRDefault="00AA18DB" w:rsidP="00AA18DB">
            <w:pPr>
              <w:rPr>
                <w:sz w:val="20"/>
                <w:szCs w:val="20"/>
              </w:rPr>
            </w:pPr>
            <w:r w:rsidRPr="002F20D6">
              <w:rPr>
                <w:sz w:val="20"/>
                <w:szCs w:val="20"/>
              </w:rPr>
              <w:t>( балл присваивается по наивысшему уровню)</w:t>
            </w:r>
          </w:p>
        </w:tc>
      </w:tr>
      <w:tr w:rsidR="00AA18DB" w:rsidRPr="002F20D6" w14:paraId="4EFB5BE8" w14:textId="77777777" w:rsidTr="00AA18DB">
        <w:trPr>
          <w:trHeight w:val="840"/>
        </w:trPr>
        <w:tc>
          <w:tcPr>
            <w:tcW w:w="139" w:type="pct"/>
          </w:tcPr>
          <w:p w14:paraId="56AAAF4A" w14:textId="77777777" w:rsidR="00AA18DB" w:rsidRPr="002F20D6" w:rsidRDefault="00AA18DB" w:rsidP="00AA18DB">
            <w:pPr>
              <w:spacing w:line="360" w:lineRule="auto"/>
              <w:jc w:val="both"/>
              <w:rPr>
                <w:sz w:val="20"/>
                <w:szCs w:val="20"/>
              </w:rPr>
            </w:pPr>
            <w:r>
              <w:rPr>
                <w:sz w:val="20"/>
                <w:szCs w:val="20"/>
              </w:rPr>
              <w:lastRenderedPageBreak/>
              <w:t>5</w:t>
            </w:r>
            <w:r w:rsidRPr="002F20D6">
              <w:rPr>
                <w:sz w:val="20"/>
                <w:szCs w:val="20"/>
              </w:rPr>
              <w:t>.</w:t>
            </w:r>
          </w:p>
        </w:tc>
        <w:tc>
          <w:tcPr>
            <w:tcW w:w="926" w:type="pct"/>
            <w:vAlign w:val="center"/>
          </w:tcPr>
          <w:p w14:paraId="6D1381D9" w14:textId="77777777" w:rsidR="00AA18DB" w:rsidRPr="002F20D6" w:rsidRDefault="00AA18DB" w:rsidP="00AA18DB">
            <w:pPr>
              <w:rPr>
                <w:sz w:val="20"/>
                <w:szCs w:val="20"/>
              </w:rPr>
            </w:pPr>
            <w:r w:rsidRPr="00DC2AAC">
              <w:rPr>
                <w:sz w:val="20"/>
                <w:szCs w:val="20"/>
              </w:rPr>
              <w:t xml:space="preserve">Наличие печатных работ </w:t>
            </w:r>
            <w:r w:rsidRPr="002F20D6">
              <w:rPr>
                <w:sz w:val="20"/>
                <w:szCs w:val="20"/>
              </w:rPr>
              <w:t>обучающихся (воспитанников) в конкурсах, фестивалях, научно-практических конференциях.</w:t>
            </w:r>
          </w:p>
        </w:tc>
        <w:tc>
          <w:tcPr>
            <w:tcW w:w="416" w:type="pct"/>
            <w:vAlign w:val="center"/>
          </w:tcPr>
          <w:p w14:paraId="2069451D" w14:textId="77777777" w:rsidR="00AA18DB" w:rsidRPr="002F20D6" w:rsidRDefault="00AA18DB" w:rsidP="00AA18DB">
            <w:pPr>
              <w:jc w:val="center"/>
              <w:rPr>
                <w:sz w:val="20"/>
                <w:szCs w:val="20"/>
              </w:rPr>
            </w:pPr>
            <w:r w:rsidRPr="002F20D6">
              <w:rPr>
                <w:sz w:val="20"/>
                <w:szCs w:val="20"/>
              </w:rPr>
              <w:t>единиц</w:t>
            </w:r>
          </w:p>
        </w:tc>
        <w:tc>
          <w:tcPr>
            <w:tcW w:w="370" w:type="pct"/>
            <w:vAlign w:val="center"/>
          </w:tcPr>
          <w:p w14:paraId="018D36F1" w14:textId="77777777" w:rsidR="00AA18DB" w:rsidRPr="002F20D6" w:rsidRDefault="00AA18DB" w:rsidP="00AA18DB">
            <w:pPr>
              <w:jc w:val="center"/>
              <w:rPr>
                <w:sz w:val="20"/>
                <w:szCs w:val="20"/>
              </w:rPr>
            </w:pPr>
            <w:r w:rsidRPr="002F20D6">
              <w:rPr>
                <w:sz w:val="20"/>
                <w:szCs w:val="20"/>
              </w:rPr>
              <w:t>0-6</w:t>
            </w:r>
          </w:p>
        </w:tc>
        <w:tc>
          <w:tcPr>
            <w:tcW w:w="510" w:type="pct"/>
            <w:vAlign w:val="center"/>
          </w:tcPr>
          <w:p w14:paraId="21816104" w14:textId="77777777" w:rsidR="00AA18DB" w:rsidRPr="002F20D6" w:rsidRDefault="00AA18DB" w:rsidP="00AA18DB">
            <w:pPr>
              <w:jc w:val="center"/>
              <w:rPr>
                <w:sz w:val="20"/>
                <w:szCs w:val="20"/>
              </w:rPr>
            </w:pPr>
            <w:r w:rsidRPr="002F20D6">
              <w:rPr>
                <w:sz w:val="20"/>
                <w:szCs w:val="20"/>
              </w:rPr>
              <w:t>6</w:t>
            </w:r>
          </w:p>
        </w:tc>
        <w:tc>
          <w:tcPr>
            <w:tcW w:w="556" w:type="pct"/>
            <w:vAlign w:val="center"/>
          </w:tcPr>
          <w:p w14:paraId="7B73A966"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2083" w:type="pct"/>
            <w:vAlign w:val="center"/>
          </w:tcPr>
          <w:p w14:paraId="1F369652" w14:textId="77777777" w:rsidR="00AA18DB" w:rsidRPr="002F20D6" w:rsidRDefault="00AA18DB" w:rsidP="00AA18DB">
            <w:pPr>
              <w:rPr>
                <w:sz w:val="20"/>
                <w:szCs w:val="20"/>
              </w:rPr>
            </w:pPr>
            <w:r w:rsidRPr="002F20D6">
              <w:rPr>
                <w:sz w:val="20"/>
                <w:szCs w:val="20"/>
              </w:rPr>
              <w:t xml:space="preserve">При  наличии в учреждении обучающихся (по курируемым предметам) – победителей, призеров предметных олимпиад, конкурсов, смотров, соревнований, конференций   федерального уровня  начисляется  6 баллов, </w:t>
            </w:r>
          </w:p>
          <w:p w14:paraId="0C318502" w14:textId="77777777" w:rsidR="00AA18DB" w:rsidRPr="002F20D6" w:rsidRDefault="00AA18DB" w:rsidP="00AA18DB">
            <w:pPr>
              <w:rPr>
                <w:sz w:val="20"/>
                <w:szCs w:val="20"/>
              </w:rPr>
            </w:pPr>
            <w:r w:rsidRPr="002F20D6">
              <w:rPr>
                <w:sz w:val="20"/>
                <w:szCs w:val="20"/>
              </w:rPr>
              <w:t xml:space="preserve">Межрегионального уровня – 5 баллов, </w:t>
            </w:r>
          </w:p>
          <w:p w14:paraId="62C86090" w14:textId="77777777" w:rsidR="00AA18DB" w:rsidRPr="002F20D6" w:rsidRDefault="00AA18DB" w:rsidP="00AA18DB">
            <w:pPr>
              <w:rPr>
                <w:sz w:val="20"/>
                <w:szCs w:val="20"/>
              </w:rPr>
            </w:pPr>
            <w:r w:rsidRPr="002F20D6">
              <w:rPr>
                <w:sz w:val="20"/>
                <w:szCs w:val="20"/>
              </w:rPr>
              <w:t>республиканского уровня -4 балла;</w:t>
            </w:r>
          </w:p>
          <w:p w14:paraId="3C2D4F0D" w14:textId="77777777" w:rsidR="00AA18DB" w:rsidRPr="002F20D6" w:rsidRDefault="00AA18DB" w:rsidP="00AA18DB">
            <w:pPr>
              <w:rPr>
                <w:sz w:val="20"/>
                <w:szCs w:val="20"/>
              </w:rPr>
            </w:pPr>
            <w:r w:rsidRPr="002F20D6">
              <w:rPr>
                <w:sz w:val="20"/>
                <w:szCs w:val="20"/>
              </w:rPr>
              <w:t xml:space="preserve">муниципального уровня – 3 балла, </w:t>
            </w:r>
          </w:p>
          <w:p w14:paraId="313E7E4A" w14:textId="77777777" w:rsidR="00AA18DB" w:rsidRPr="002F20D6" w:rsidRDefault="00AA18DB" w:rsidP="00AA18DB">
            <w:pPr>
              <w:rPr>
                <w:sz w:val="20"/>
                <w:szCs w:val="20"/>
              </w:rPr>
            </w:pPr>
            <w:r w:rsidRPr="002F20D6">
              <w:rPr>
                <w:sz w:val="20"/>
                <w:szCs w:val="20"/>
              </w:rPr>
              <w:t xml:space="preserve">районного уровня – 2 балла. </w:t>
            </w:r>
          </w:p>
          <w:p w14:paraId="457FAB2F" w14:textId="77777777" w:rsidR="00AA18DB" w:rsidRPr="002F20D6" w:rsidRDefault="00AA18DB" w:rsidP="00AA18DB">
            <w:pPr>
              <w:rPr>
                <w:sz w:val="20"/>
                <w:szCs w:val="20"/>
              </w:rPr>
            </w:pPr>
            <w:r w:rsidRPr="002F20D6">
              <w:rPr>
                <w:sz w:val="20"/>
                <w:szCs w:val="20"/>
              </w:rPr>
              <w:t>За участие – 1 балл,</w:t>
            </w:r>
          </w:p>
          <w:p w14:paraId="4DD6FCCB" w14:textId="77777777" w:rsidR="00AA18DB" w:rsidRPr="002F20D6" w:rsidRDefault="00AA18DB" w:rsidP="00AA18DB">
            <w:pPr>
              <w:rPr>
                <w:sz w:val="20"/>
                <w:szCs w:val="20"/>
              </w:rPr>
            </w:pPr>
            <w:r w:rsidRPr="002F20D6">
              <w:rPr>
                <w:sz w:val="20"/>
                <w:szCs w:val="20"/>
              </w:rPr>
              <w:t>при отсутствии успешных результатов –</w:t>
            </w:r>
          </w:p>
          <w:p w14:paraId="4BACE5F7" w14:textId="77777777" w:rsidR="00AA18DB" w:rsidRPr="002F20D6" w:rsidRDefault="00AA18DB" w:rsidP="00AA18DB">
            <w:pPr>
              <w:rPr>
                <w:sz w:val="20"/>
                <w:szCs w:val="20"/>
              </w:rPr>
            </w:pPr>
            <w:r w:rsidRPr="002F20D6">
              <w:rPr>
                <w:sz w:val="20"/>
                <w:szCs w:val="20"/>
              </w:rPr>
              <w:t xml:space="preserve"> 0 баллов. </w:t>
            </w:r>
          </w:p>
          <w:p w14:paraId="42FF15FD" w14:textId="77777777" w:rsidR="00AA18DB" w:rsidRPr="002F20D6" w:rsidRDefault="00AA18DB" w:rsidP="00AA18DB">
            <w:pPr>
              <w:rPr>
                <w:i/>
                <w:sz w:val="20"/>
                <w:szCs w:val="20"/>
              </w:rPr>
            </w:pPr>
            <w:r w:rsidRPr="002F20D6">
              <w:rPr>
                <w:sz w:val="20"/>
                <w:szCs w:val="20"/>
              </w:rPr>
              <w:t>( балл присваивается по наивысшему уровню)</w:t>
            </w:r>
          </w:p>
        </w:tc>
      </w:tr>
      <w:tr w:rsidR="00AA18DB" w:rsidRPr="002F20D6" w14:paraId="10FE85D5" w14:textId="77777777" w:rsidTr="00AA18DB">
        <w:tc>
          <w:tcPr>
            <w:tcW w:w="139" w:type="pct"/>
          </w:tcPr>
          <w:p w14:paraId="1C01BAAF" w14:textId="77777777" w:rsidR="00AA18DB" w:rsidRPr="002F20D6" w:rsidRDefault="00AA18DB" w:rsidP="00AA18DB">
            <w:pPr>
              <w:spacing w:line="360" w:lineRule="auto"/>
              <w:jc w:val="both"/>
              <w:rPr>
                <w:sz w:val="20"/>
                <w:szCs w:val="20"/>
              </w:rPr>
            </w:pPr>
            <w:r>
              <w:rPr>
                <w:sz w:val="20"/>
                <w:szCs w:val="20"/>
              </w:rPr>
              <w:t>6</w:t>
            </w:r>
            <w:r w:rsidRPr="002F20D6">
              <w:rPr>
                <w:sz w:val="20"/>
                <w:szCs w:val="20"/>
              </w:rPr>
              <w:t xml:space="preserve">. </w:t>
            </w:r>
          </w:p>
        </w:tc>
        <w:tc>
          <w:tcPr>
            <w:tcW w:w="926" w:type="pct"/>
            <w:vAlign w:val="center"/>
          </w:tcPr>
          <w:p w14:paraId="09639887" w14:textId="77777777" w:rsidR="00AA18DB" w:rsidRPr="002F20D6" w:rsidRDefault="00AA18DB" w:rsidP="00AA18DB">
            <w:pPr>
              <w:rPr>
                <w:sz w:val="20"/>
                <w:szCs w:val="20"/>
              </w:rPr>
            </w:pPr>
            <w:r w:rsidRPr="002F20D6">
              <w:rPr>
                <w:sz w:val="20"/>
                <w:szCs w:val="20"/>
              </w:rPr>
              <w:t>Участие в значимых мероприятиях (смотр школ, фестиваль «Большая перемена», смотр учреждений ДО)</w:t>
            </w:r>
          </w:p>
        </w:tc>
        <w:tc>
          <w:tcPr>
            <w:tcW w:w="416" w:type="pct"/>
            <w:vAlign w:val="center"/>
          </w:tcPr>
          <w:p w14:paraId="4CDF3B6C" w14:textId="77777777" w:rsidR="00AA18DB" w:rsidRPr="002F20D6" w:rsidRDefault="00AA18DB" w:rsidP="00AA18DB">
            <w:pPr>
              <w:jc w:val="center"/>
              <w:rPr>
                <w:sz w:val="20"/>
                <w:szCs w:val="20"/>
              </w:rPr>
            </w:pPr>
            <w:r w:rsidRPr="002F20D6">
              <w:rPr>
                <w:sz w:val="20"/>
                <w:szCs w:val="20"/>
              </w:rPr>
              <w:t>единиц</w:t>
            </w:r>
          </w:p>
        </w:tc>
        <w:tc>
          <w:tcPr>
            <w:tcW w:w="370" w:type="pct"/>
            <w:vAlign w:val="center"/>
          </w:tcPr>
          <w:p w14:paraId="2AF789E8" w14:textId="77777777" w:rsidR="00AA18DB" w:rsidRPr="002F20D6" w:rsidRDefault="00AA18DB" w:rsidP="00AA18DB">
            <w:pPr>
              <w:jc w:val="center"/>
              <w:rPr>
                <w:sz w:val="20"/>
                <w:szCs w:val="20"/>
              </w:rPr>
            </w:pPr>
            <w:r w:rsidRPr="002F20D6">
              <w:rPr>
                <w:sz w:val="20"/>
                <w:szCs w:val="20"/>
              </w:rPr>
              <w:t>0-6</w:t>
            </w:r>
          </w:p>
        </w:tc>
        <w:tc>
          <w:tcPr>
            <w:tcW w:w="510" w:type="pct"/>
            <w:vAlign w:val="center"/>
          </w:tcPr>
          <w:p w14:paraId="757263CB" w14:textId="77777777" w:rsidR="00AA18DB" w:rsidRPr="002F20D6" w:rsidRDefault="00AA18DB" w:rsidP="00AA18DB">
            <w:pPr>
              <w:jc w:val="center"/>
              <w:rPr>
                <w:sz w:val="20"/>
                <w:szCs w:val="20"/>
              </w:rPr>
            </w:pPr>
            <w:r w:rsidRPr="002F20D6">
              <w:rPr>
                <w:sz w:val="20"/>
                <w:szCs w:val="20"/>
              </w:rPr>
              <w:t>6</w:t>
            </w:r>
          </w:p>
        </w:tc>
        <w:tc>
          <w:tcPr>
            <w:tcW w:w="556" w:type="pct"/>
          </w:tcPr>
          <w:p w14:paraId="406B4CC5" w14:textId="77777777" w:rsidR="00AA18DB" w:rsidRPr="002F20D6" w:rsidRDefault="00AA18DB" w:rsidP="00AA18DB">
            <w:pPr>
              <w:jc w:val="center"/>
              <w:rPr>
                <w:sz w:val="20"/>
                <w:szCs w:val="20"/>
              </w:rPr>
            </w:pPr>
            <w:r>
              <w:rPr>
                <w:sz w:val="20"/>
                <w:szCs w:val="20"/>
              </w:rPr>
              <w:t>полу</w:t>
            </w:r>
            <w:r w:rsidRPr="002F20D6">
              <w:rPr>
                <w:sz w:val="20"/>
                <w:szCs w:val="20"/>
              </w:rPr>
              <w:t>годовая</w:t>
            </w:r>
          </w:p>
        </w:tc>
        <w:tc>
          <w:tcPr>
            <w:tcW w:w="2083" w:type="pct"/>
            <w:vAlign w:val="center"/>
          </w:tcPr>
          <w:p w14:paraId="6F6CFC4D" w14:textId="77777777" w:rsidR="00AA18DB" w:rsidRPr="002F20D6" w:rsidRDefault="00AA18DB" w:rsidP="00AA18DB">
            <w:pPr>
              <w:rPr>
                <w:sz w:val="20"/>
                <w:szCs w:val="20"/>
              </w:rPr>
            </w:pPr>
            <w:r w:rsidRPr="002F20D6">
              <w:rPr>
                <w:sz w:val="20"/>
                <w:szCs w:val="20"/>
              </w:rPr>
              <w:t>федерального уровня  начисляется  6 баллов,</w:t>
            </w:r>
          </w:p>
          <w:p w14:paraId="431814E7" w14:textId="77777777" w:rsidR="00AA18DB" w:rsidRPr="002F20D6" w:rsidRDefault="00AA18DB" w:rsidP="00AA18DB">
            <w:pPr>
              <w:rPr>
                <w:sz w:val="20"/>
                <w:szCs w:val="20"/>
              </w:rPr>
            </w:pPr>
            <w:r w:rsidRPr="002F20D6">
              <w:rPr>
                <w:sz w:val="20"/>
                <w:szCs w:val="20"/>
              </w:rPr>
              <w:t>межрегионального уровня – 5 баллов,</w:t>
            </w:r>
          </w:p>
          <w:p w14:paraId="0DE6B05F" w14:textId="77777777" w:rsidR="00AA18DB" w:rsidRPr="002F20D6" w:rsidRDefault="00AA18DB" w:rsidP="00AA18DB">
            <w:pPr>
              <w:rPr>
                <w:sz w:val="20"/>
                <w:szCs w:val="20"/>
              </w:rPr>
            </w:pPr>
            <w:r w:rsidRPr="002F20D6">
              <w:rPr>
                <w:sz w:val="20"/>
                <w:szCs w:val="20"/>
              </w:rPr>
              <w:t>республиканского уровня -4 балла;</w:t>
            </w:r>
          </w:p>
          <w:p w14:paraId="6608E6CE" w14:textId="77777777" w:rsidR="00AA18DB" w:rsidRPr="002F20D6" w:rsidRDefault="00AA18DB" w:rsidP="00AA18DB">
            <w:pPr>
              <w:rPr>
                <w:sz w:val="20"/>
                <w:szCs w:val="20"/>
              </w:rPr>
            </w:pPr>
            <w:r w:rsidRPr="002F20D6">
              <w:rPr>
                <w:sz w:val="20"/>
                <w:szCs w:val="20"/>
              </w:rPr>
              <w:t xml:space="preserve">муниципального уровня – 3 балла,  </w:t>
            </w:r>
          </w:p>
          <w:p w14:paraId="7E8B52CF" w14:textId="77777777" w:rsidR="00AA18DB" w:rsidRPr="002F20D6" w:rsidRDefault="00AA18DB" w:rsidP="00AA18DB">
            <w:pPr>
              <w:rPr>
                <w:sz w:val="20"/>
                <w:szCs w:val="20"/>
              </w:rPr>
            </w:pPr>
            <w:r w:rsidRPr="002F20D6">
              <w:rPr>
                <w:sz w:val="20"/>
                <w:szCs w:val="20"/>
              </w:rPr>
              <w:t xml:space="preserve">районного уровня – 2 балла. </w:t>
            </w:r>
          </w:p>
          <w:p w14:paraId="41F4D792" w14:textId="77777777" w:rsidR="00AA18DB" w:rsidRPr="002F20D6" w:rsidRDefault="00AA18DB" w:rsidP="00AA18DB">
            <w:pPr>
              <w:rPr>
                <w:sz w:val="20"/>
                <w:szCs w:val="20"/>
              </w:rPr>
            </w:pPr>
            <w:r w:rsidRPr="002F20D6">
              <w:rPr>
                <w:sz w:val="20"/>
                <w:szCs w:val="20"/>
              </w:rPr>
              <w:t>Школьного уровня -– 1 балл.</w:t>
            </w:r>
          </w:p>
          <w:p w14:paraId="68FEC5FE" w14:textId="77777777" w:rsidR="00AA18DB" w:rsidRPr="002F20D6" w:rsidRDefault="00AA18DB" w:rsidP="00AA18DB">
            <w:pPr>
              <w:rPr>
                <w:sz w:val="20"/>
                <w:szCs w:val="20"/>
              </w:rPr>
            </w:pPr>
            <w:r w:rsidRPr="002F20D6">
              <w:rPr>
                <w:sz w:val="20"/>
                <w:szCs w:val="20"/>
              </w:rPr>
              <w:t>( балл присваивается по наивысшему уровню)</w:t>
            </w:r>
          </w:p>
        </w:tc>
      </w:tr>
      <w:tr w:rsidR="00AA18DB" w:rsidRPr="002F20D6" w14:paraId="4DFC5E90" w14:textId="77777777" w:rsidTr="00AA18DB">
        <w:tc>
          <w:tcPr>
            <w:tcW w:w="139" w:type="pct"/>
          </w:tcPr>
          <w:p w14:paraId="0F60E6B7" w14:textId="77777777" w:rsidR="00AA18DB" w:rsidRPr="002F20D6" w:rsidRDefault="00AA18DB" w:rsidP="00AA18DB">
            <w:pPr>
              <w:spacing w:line="360" w:lineRule="auto"/>
              <w:jc w:val="both"/>
              <w:rPr>
                <w:sz w:val="20"/>
                <w:szCs w:val="20"/>
              </w:rPr>
            </w:pPr>
            <w:r>
              <w:rPr>
                <w:sz w:val="20"/>
                <w:szCs w:val="20"/>
              </w:rPr>
              <w:t>7</w:t>
            </w:r>
            <w:r w:rsidRPr="002F20D6">
              <w:rPr>
                <w:sz w:val="20"/>
                <w:szCs w:val="20"/>
              </w:rPr>
              <w:t xml:space="preserve">. </w:t>
            </w:r>
          </w:p>
        </w:tc>
        <w:tc>
          <w:tcPr>
            <w:tcW w:w="926" w:type="pct"/>
            <w:vAlign w:val="center"/>
          </w:tcPr>
          <w:p w14:paraId="137FC603" w14:textId="77777777" w:rsidR="00AA18DB" w:rsidRPr="002F20D6" w:rsidRDefault="00AA18DB" w:rsidP="00AA18DB">
            <w:pPr>
              <w:rPr>
                <w:sz w:val="20"/>
                <w:szCs w:val="20"/>
              </w:rPr>
            </w:pPr>
            <w:r w:rsidRPr="002F20D6">
              <w:rPr>
                <w:sz w:val="20"/>
                <w:szCs w:val="20"/>
              </w:rPr>
              <w:t>Участие в значимых концертных мероприятиях на площадках города (9 Мая, Сабантуй, Ярмарка добра, День города, День защиты детей)</w:t>
            </w:r>
          </w:p>
        </w:tc>
        <w:tc>
          <w:tcPr>
            <w:tcW w:w="416" w:type="pct"/>
            <w:vAlign w:val="center"/>
          </w:tcPr>
          <w:p w14:paraId="27DC182A" w14:textId="77777777" w:rsidR="00AA18DB" w:rsidRPr="002F20D6" w:rsidRDefault="00AA18DB" w:rsidP="00AA18DB">
            <w:pPr>
              <w:jc w:val="center"/>
              <w:rPr>
                <w:sz w:val="20"/>
                <w:szCs w:val="20"/>
              </w:rPr>
            </w:pPr>
            <w:r w:rsidRPr="002F20D6">
              <w:rPr>
                <w:sz w:val="20"/>
                <w:szCs w:val="20"/>
              </w:rPr>
              <w:t>единиц</w:t>
            </w:r>
          </w:p>
        </w:tc>
        <w:tc>
          <w:tcPr>
            <w:tcW w:w="370" w:type="pct"/>
            <w:vAlign w:val="center"/>
          </w:tcPr>
          <w:p w14:paraId="4197CA24" w14:textId="77777777" w:rsidR="00AA18DB" w:rsidRPr="002F20D6" w:rsidRDefault="00AA18DB" w:rsidP="00AA18DB">
            <w:pPr>
              <w:jc w:val="center"/>
              <w:rPr>
                <w:sz w:val="20"/>
                <w:szCs w:val="20"/>
              </w:rPr>
            </w:pPr>
            <w:r w:rsidRPr="002F20D6">
              <w:rPr>
                <w:sz w:val="20"/>
                <w:szCs w:val="20"/>
              </w:rPr>
              <w:t>0-5</w:t>
            </w:r>
          </w:p>
        </w:tc>
        <w:tc>
          <w:tcPr>
            <w:tcW w:w="510" w:type="pct"/>
            <w:vAlign w:val="center"/>
          </w:tcPr>
          <w:p w14:paraId="77329A78" w14:textId="77777777" w:rsidR="00AA18DB" w:rsidRPr="002F20D6" w:rsidRDefault="00AA18DB" w:rsidP="00AA18DB">
            <w:pPr>
              <w:jc w:val="center"/>
              <w:rPr>
                <w:sz w:val="20"/>
                <w:szCs w:val="20"/>
              </w:rPr>
            </w:pPr>
            <w:r w:rsidRPr="002F20D6">
              <w:rPr>
                <w:sz w:val="20"/>
                <w:szCs w:val="20"/>
              </w:rPr>
              <w:t>5</w:t>
            </w:r>
          </w:p>
        </w:tc>
        <w:tc>
          <w:tcPr>
            <w:tcW w:w="556" w:type="pct"/>
          </w:tcPr>
          <w:p w14:paraId="6B5CF42A" w14:textId="77777777" w:rsidR="00AA18DB" w:rsidRPr="002F20D6" w:rsidRDefault="00AA18DB" w:rsidP="00AA18DB">
            <w:pPr>
              <w:jc w:val="center"/>
              <w:rPr>
                <w:sz w:val="20"/>
                <w:szCs w:val="20"/>
              </w:rPr>
            </w:pPr>
            <w:r w:rsidRPr="002F20D6">
              <w:rPr>
                <w:sz w:val="20"/>
                <w:szCs w:val="20"/>
              </w:rPr>
              <w:t>годовая</w:t>
            </w:r>
          </w:p>
        </w:tc>
        <w:tc>
          <w:tcPr>
            <w:tcW w:w="2083" w:type="pct"/>
            <w:vAlign w:val="center"/>
          </w:tcPr>
          <w:p w14:paraId="680FD1C9" w14:textId="77777777" w:rsidR="00AA18DB" w:rsidRPr="002F20D6" w:rsidRDefault="00AA18DB" w:rsidP="00AA18DB">
            <w:pPr>
              <w:rPr>
                <w:sz w:val="20"/>
                <w:szCs w:val="20"/>
              </w:rPr>
            </w:pPr>
            <w:r w:rsidRPr="002F20D6">
              <w:rPr>
                <w:sz w:val="20"/>
                <w:szCs w:val="20"/>
              </w:rPr>
              <w:t>федерального уровня  начисляется - 5 баллов,</w:t>
            </w:r>
          </w:p>
          <w:p w14:paraId="41F006D4" w14:textId="77777777" w:rsidR="00AA18DB" w:rsidRPr="002F20D6" w:rsidRDefault="00AA18DB" w:rsidP="00AA18DB">
            <w:pPr>
              <w:rPr>
                <w:sz w:val="20"/>
                <w:szCs w:val="20"/>
              </w:rPr>
            </w:pPr>
            <w:r w:rsidRPr="002F20D6">
              <w:rPr>
                <w:sz w:val="20"/>
                <w:szCs w:val="20"/>
              </w:rPr>
              <w:t>межрегионального уровня – 4 баллов,</w:t>
            </w:r>
          </w:p>
          <w:p w14:paraId="3042C1B1" w14:textId="77777777" w:rsidR="00AA18DB" w:rsidRPr="002F20D6" w:rsidRDefault="00AA18DB" w:rsidP="00AA18DB">
            <w:pPr>
              <w:rPr>
                <w:sz w:val="20"/>
                <w:szCs w:val="20"/>
              </w:rPr>
            </w:pPr>
            <w:r w:rsidRPr="002F20D6">
              <w:rPr>
                <w:sz w:val="20"/>
                <w:szCs w:val="20"/>
              </w:rPr>
              <w:t>республиканского уровня -3 балла;</w:t>
            </w:r>
          </w:p>
          <w:p w14:paraId="0C0D7281" w14:textId="77777777" w:rsidR="00AA18DB" w:rsidRPr="002F20D6" w:rsidRDefault="00AA18DB" w:rsidP="00AA18DB">
            <w:pPr>
              <w:rPr>
                <w:sz w:val="20"/>
                <w:szCs w:val="20"/>
              </w:rPr>
            </w:pPr>
            <w:r w:rsidRPr="002F20D6">
              <w:rPr>
                <w:sz w:val="20"/>
                <w:szCs w:val="20"/>
              </w:rPr>
              <w:t xml:space="preserve">муниципального уровня – 2 балла,  </w:t>
            </w:r>
          </w:p>
          <w:p w14:paraId="7AEE721C" w14:textId="77777777" w:rsidR="00AA18DB" w:rsidRPr="002F20D6" w:rsidRDefault="00AA18DB" w:rsidP="00AA18DB">
            <w:pPr>
              <w:rPr>
                <w:sz w:val="20"/>
                <w:szCs w:val="20"/>
              </w:rPr>
            </w:pPr>
            <w:r w:rsidRPr="002F20D6">
              <w:rPr>
                <w:sz w:val="20"/>
                <w:szCs w:val="20"/>
              </w:rPr>
              <w:t xml:space="preserve">районного уровня – 1 балла. </w:t>
            </w:r>
          </w:p>
          <w:p w14:paraId="289CA5AB" w14:textId="77777777" w:rsidR="00AA18DB" w:rsidRPr="002F20D6" w:rsidRDefault="00AA18DB" w:rsidP="00AA18DB">
            <w:pPr>
              <w:rPr>
                <w:sz w:val="20"/>
                <w:szCs w:val="20"/>
              </w:rPr>
            </w:pPr>
            <w:r w:rsidRPr="002F20D6">
              <w:rPr>
                <w:sz w:val="20"/>
                <w:szCs w:val="20"/>
              </w:rPr>
              <w:t>( балл присваивается по наивысшему уровню)</w:t>
            </w:r>
          </w:p>
          <w:p w14:paraId="1C8C5096" w14:textId="77777777" w:rsidR="00AA18DB" w:rsidRPr="002F20D6" w:rsidRDefault="00AA18DB" w:rsidP="00AA18DB">
            <w:pPr>
              <w:rPr>
                <w:sz w:val="20"/>
                <w:szCs w:val="20"/>
              </w:rPr>
            </w:pPr>
          </w:p>
        </w:tc>
      </w:tr>
      <w:tr w:rsidR="00AA18DB" w:rsidRPr="002F20D6" w14:paraId="776B5B39" w14:textId="77777777" w:rsidTr="00AA18DB">
        <w:tc>
          <w:tcPr>
            <w:tcW w:w="139" w:type="pct"/>
          </w:tcPr>
          <w:p w14:paraId="65C48C82" w14:textId="77777777" w:rsidR="00AA18DB" w:rsidRPr="002F20D6" w:rsidRDefault="00AA18DB" w:rsidP="00AA18DB">
            <w:pPr>
              <w:spacing w:line="360" w:lineRule="auto"/>
              <w:jc w:val="both"/>
              <w:rPr>
                <w:sz w:val="20"/>
                <w:szCs w:val="20"/>
              </w:rPr>
            </w:pPr>
            <w:r>
              <w:rPr>
                <w:sz w:val="20"/>
                <w:szCs w:val="20"/>
              </w:rPr>
              <w:t>8</w:t>
            </w:r>
            <w:r w:rsidRPr="002F20D6">
              <w:rPr>
                <w:sz w:val="20"/>
                <w:szCs w:val="20"/>
              </w:rPr>
              <w:t xml:space="preserve">. </w:t>
            </w:r>
          </w:p>
        </w:tc>
        <w:tc>
          <w:tcPr>
            <w:tcW w:w="926" w:type="pct"/>
            <w:vAlign w:val="center"/>
          </w:tcPr>
          <w:p w14:paraId="404F3B08" w14:textId="77777777" w:rsidR="00AA18DB" w:rsidRPr="002F20D6" w:rsidRDefault="00AA18DB" w:rsidP="00AA18DB">
            <w:pPr>
              <w:rPr>
                <w:sz w:val="20"/>
                <w:szCs w:val="20"/>
              </w:rPr>
            </w:pPr>
            <w:r w:rsidRPr="002F20D6">
              <w:rPr>
                <w:sz w:val="20"/>
                <w:szCs w:val="20"/>
              </w:rPr>
              <w:t>Кураторство методической службы по работе с детьми с ОВЗ</w:t>
            </w:r>
          </w:p>
        </w:tc>
        <w:tc>
          <w:tcPr>
            <w:tcW w:w="416" w:type="pct"/>
            <w:vAlign w:val="center"/>
          </w:tcPr>
          <w:p w14:paraId="3A9879A6" w14:textId="77777777" w:rsidR="00AA18DB" w:rsidRPr="002F20D6" w:rsidRDefault="00AA18DB" w:rsidP="00AA18DB">
            <w:pPr>
              <w:jc w:val="center"/>
              <w:rPr>
                <w:sz w:val="20"/>
                <w:szCs w:val="20"/>
              </w:rPr>
            </w:pPr>
            <w:r w:rsidRPr="002F20D6">
              <w:rPr>
                <w:sz w:val="20"/>
                <w:szCs w:val="20"/>
              </w:rPr>
              <w:t>единиц</w:t>
            </w:r>
          </w:p>
        </w:tc>
        <w:tc>
          <w:tcPr>
            <w:tcW w:w="370" w:type="pct"/>
            <w:vAlign w:val="center"/>
          </w:tcPr>
          <w:p w14:paraId="067FA3AF" w14:textId="77777777" w:rsidR="00AA18DB" w:rsidRPr="002F20D6" w:rsidRDefault="00AA18DB" w:rsidP="00AA18DB">
            <w:pPr>
              <w:jc w:val="center"/>
              <w:rPr>
                <w:sz w:val="20"/>
                <w:szCs w:val="20"/>
              </w:rPr>
            </w:pPr>
            <w:r w:rsidRPr="002F20D6">
              <w:rPr>
                <w:sz w:val="20"/>
                <w:szCs w:val="20"/>
              </w:rPr>
              <w:t>0-8</w:t>
            </w:r>
          </w:p>
        </w:tc>
        <w:tc>
          <w:tcPr>
            <w:tcW w:w="510" w:type="pct"/>
            <w:vAlign w:val="center"/>
          </w:tcPr>
          <w:p w14:paraId="69B723E6" w14:textId="77777777" w:rsidR="00AA18DB" w:rsidRPr="002F20D6" w:rsidRDefault="00AA18DB" w:rsidP="00AA18DB">
            <w:pPr>
              <w:jc w:val="center"/>
              <w:rPr>
                <w:sz w:val="20"/>
                <w:szCs w:val="20"/>
              </w:rPr>
            </w:pPr>
            <w:r w:rsidRPr="002F20D6">
              <w:rPr>
                <w:sz w:val="20"/>
                <w:szCs w:val="20"/>
              </w:rPr>
              <w:t>8</w:t>
            </w:r>
          </w:p>
        </w:tc>
        <w:tc>
          <w:tcPr>
            <w:tcW w:w="556" w:type="pct"/>
          </w:tcPr>
          <w:p w14:paraId="31E918A8" w14:textId="77777777" w:rsidR="00AA18DB" w:rsidRPr="002F20D6" w:rsidRDefault="00AA18DB" w:rsidP="00AA18DB">
            <w:pPr>
              <w:jc w:val="center"/>
              <w:rPr>
                <w:sz w:val="20"/>
                <w:szCs w:val="20"/>
              </w:rPr>
            </w:pPr>
            <w:r w:rsidRPr="002F20D6">
              <w:rPr>
                <w:sz w:val="20"/>
                <w:szCs w:val="20"/>
              </w:rPr>
              <w:t>годовая</w:t>
            </w:r>
          </w:p>
        </w:tc>
        <w:tc>
          <w:tcPr>
            <w:tcW w:w="2083" w:type="pct"/>
            <w:vAlign w:val="center"/>
          </w:tcPr>
          <w:p w14:paraId="5663A04C" w14:textId="77777777" w:rsidR="00AA18DB" w:rsidRPr="002F20D6" w:rsidRDefault="00AA18DB" w:rsidP="00AA18DB">
            <w:pPr>
              <w:rPr>
                <w:sz w:val="20"/>
                <w:szCs w:val="20"/>
              </w:rPr>
            </w:pPr>
            <w:r w:rsidRPr="002F20D6">
              <w:rPr>
                <w:sz w:val="20"/>
                <w:szCs w:val="20"/>
              </w:rPr>
              <w:t>Кураторство осуществляется – 8 баллов.</w:t>
            </w:r>
          </w:p>
          <w:p w14:paraId="47097773" w14:textId="77777777" w:rsidR="00AA18DB" w:rsidRPr="002F20D6" w:rsidRDefault="00AA18DB" w:rsidP="00AA18DB">
            <w:pPr>
              <w:rPr>
                <w:sz w:val="20"/>
                <w:szCs w:val="20"/>
              </w:rPr>
            </w:pPr>
            <w:r w:rsidRPr="002F20D6">
              <w:rPr>
                <w:sz w:val="20"/>
                <w:szCs w:val="20"/>
              </w:rPr>
              <w:t>Кураторство не осуществляется – 0 баллов.</w:t>
            </w:r>
          </w:p>
          <w:p w14:paraId="51384993" w14:textId="77777777" w:rsidR="00AA18DB" w:rsidRPr="002F20D6" w:rsidRDefault="00AA18DB" w:rsidP="00AA18DB">
            <w:pPr>
              <w:rPr>
                <w:sz w:val="20"/>
                <w:szCs w:val="20"/>
              </w:rPr>
            </w:pPr>
          </w:p>
        </w:tc>
      </w:tr>
      <w:tr w:rsidR="00AA18DB" w:rsidRPr="002F20D6" w14:paraId="5B10A083" w14:textId="77777777" w:rsidTr="00AA18DB">
        <w:tc>
          <w:tcPr>
            <w:tcW w:w="139" w:type="pct"/>
          </w:tcPr>
          <w:p w14:paraId="6C979D34" w14:textId="77777777" w:rsidR="00AA18DB" w:rsidRPr="002F20D6" w:rsidRDefault="00AA18DB" w:rsidP="00AA18DB">
            <w:pPr>
              <w:spacing w:line="360" w:lineRule="auto"/>
              <w:jc w:val="both"/>
              <w:rPr>
                <w:sz w:val="20"/>
                <w:szCs w:val="20"/>
              </w:rPr>
            </w:pPr>
            <w:r>
              <w:rPr>
                <w:sz w:val="20"/>
                <w:szCs w:val="20"/>
              </w:rPr>
              <w:t>9.</w:t>
            </w:r>
          </w:p>
        </w:tc>
        <w:tc>
          <w:tcPr>
            <w:tcW w:w="926" w:type="pct"/>
          </w:tcPr>
          <w:p w14:paraId="0F76CBB4" w14:textId="77777777" w:rsidR="00AA18DB" w:rsidRPr="002F20D6" w:rsidRDefault="00AA18DB" w:rsidP="00AA18DB">
            <w:pPr>
              <w:jc w:val="both"/>
              <w:rPr>
                <w:sz w:val="20"/>
                <w:szCs w:val="20"/>
              </w:rPr>
            </w:pPr>
            <w:r w:rsidRPr="002F20D6">
              <w:rPr>
                <w:sz w:val="20"/>
                <w:szCs w:val="20"/>
              </w:rPr>
              <w:t>Уровень организации каникулярного отдыха учащихся</w:t>
            </w:r>
          </w:p>
        </w:tc>
        <w:tc>
          <w:tcPr>
            <w:tcW w:w="416" w:type="pct"/>
          </w:tcPr>
          <w:p w14:paraId="5B717CF3" w14:textId="77777777" w:rsidR="00AA18DB" w:rsidRPr="002F20D6" w:rsidRDefault="00AA18DB" w:rsidP="00AA18DB">
            <w:pPr>
              <w:jc w:val="center"/>
              <w:rPr>
                <w:sz w:val="20"/>
                <w:szCs w:val="20"/>
              </w:rPr>
            </w:pPr>
            <w:r w:rsidRPr="002F20D6">
              <w:rPr>
                <w:sz w:val="20"/>
                <w:szCs w:val="20"/>
              </w:rPr>
              <w:t>%</w:t>
            </w:r>
          </w:p>
        </w:tc>
        <w:tc>
          <w:tcPr>
            <w:tcW w:w="370" w:type="pct"/>
          </w:tcPr>
          <w:p w14:paraId="2BD357D6" w14:textId="77777777" w:rsidR="00AA18DB" w:rsidRPr="002F20D6" w:rsidRDefault="00AA18DB" w:rsidP="00AA18DB">
            <w:pPr>
              <w:jc w:val="center"/>
              <w:rPr>
                <w:sz w:val="20"/>
                <w:szCs w:val="20"/>
              </w:rPr>
            </w:pPr>
            <w:r w:rsidRPr="002F20D6">
              <w:rPr>
                <w:sz w:val="20"/>
                <w:szCs w:val="20"/>
              </w:rPr>
              <w:t>0-100</w:t>
            </w:r>
          </w:p>
        </w:tc>
        <w:tc>
          <w:tcPr>
            <w:tcW w:w="510" w:type="pct"/>
          </w:tcPr>
          <w:p w14:paraId="65DD733F" w14:textId="77777777" w:rsidR="00AA18DB" w:rsidRPr="002F20D6" w:rsidRDefault="00AA18DB" w:rsidP="00AA18DB">
            <w:pPr>
              <w:jc w:val="center"/>
              <w:rPr>
                <w:sz w:val="20"/>
                <w:szCs w:val="20"/>
              </w:rPr>
            </w:pPr>
            <w:r w:rsidRPr="002F20D6">
              <w:rPr>
                <w:sz w:val="20"/>
                <w:szCs w:val="20"/>
              </w:rPr>
              <w:t>8</w:t>
            </w:r>
          </w:p>
        </w:tc>
        <w:tc>
          <w:tcPr>
            <w:tcW w:w="556" w:type="pct"/>
          </w:tcPr>
          <w:p w14:paraId="7B9B352A" w14:textId="77777777" w:rsidR="00AA18DB" w:rsidRPr="002F20D6" w:rsidRDefault="00AA18DB" w:rsidP="00AA18DB">
            <w:pPr>
              <w:jc w:val="center"/>
              <w:rPr>
                <w:sz w:val="20"/>
                <w:szCs w:val="20"/>
              </w:rPr>
            </w:pPr>
            <w:r w:rsidRPr="002F20D6">
              <w:rPr>
                <w:sz w:val="20"/>
                <w:szCs w:val="20"/>
              </w:rPr>
              <w:t>годовая</w:t>
            </w:r>
          </w:p>
        </w:tc>
        <w:tc>
          <w:tcPr>
            <w:tcW w:w="2083" w:type="pct"/>
          </w:tcPr>
          <w:p w14:paraId="0C538113" w14:textId="77777777" w:rsidR="00AA18DB" w:rsidRPr="002F20D6" w:rsidRDefault="00AA18DB" w:rsidP="00AA18DB">
            <w:pPr>
              <w:jc w:val="both"/>
              <w:rPr>
                <w:sz w:val="20"/>
                <w:szCs w:val="20"/>
              </w:rPr>
            </w:pPr>
            <w:r w:rsidRPr="002F20D6">
              <w:rPr>
                <w:sz w:val="20"/>
                <w:szCs w:val="20"/>
              </w:rPr>
              <w:t>(А/В)*100%, где А - число учащихся, для которых организован каникулярный отдых, В – общая численность учащихся в учреждении:</w:t>
            </w:r>
          </w:p>
          <w:p w14:paraId="7A8B7045" w14:textId="77777777" w:rsidR="00AA18DB" w:rsidRPr="002F20D6" w:rsidRDefault="00AA18DB" w:rsidP="00AA18DB">
            <w:pPr>
              <w:jc w:val="both"/>
              <w:rPr>
                <w:sz w:val="20"/>
                <w:szCs w:val="20"/>
              </w:rPr>
            </w:pPr>
            <w:r w:rsidRPr="002F20D6">
              <w:rPr>
                <w:sz w:val="20"/>
                <w:szCs w:val="20"/>
              </w:rPr>
              <w:t>100 % - 8 баллов,</w:t>
            </w:r>
          </w:p>
          <w:p w14:paraId="525EF403" w14:textId="77777777" w:rsidR="00AA18DB" w:rsidRPr="002F20D6" w:rsidRDefault="00AA18DB" w:rsidP="00AA18DB">
            <w:pPr>
              <w:jc w:val="both"/>
              <w:rPr>
                <w:sz w:val="20"/>
                <w:szCs w:val="20"/>
              </w:rPr>
            </w:pPr>
            <w:r w:rsidRPr="002F20D6">
              <w:rPr>
                <w:sz w:val="20"/>
                <w:szCs w:val="20"/>
              </w:rPr>
              <w:t>91-99% - 7 баллов,</w:t>
            </w:r>
          </w:p>
          <w:p w14:paraId="1FC3F521" w14:textId="77777777" w:rsidR="00AA18DB" w:rsidRPr="002F20D6" w:rsidRDefault="00AA18DB" w:rsidP="00AA18DB">
            <w:pPr>
              <w:jc w:val="both"/>
              <w:rPr>
                <w:sz w:val="20"/>
                <w:szCs w:val="20"/>
              </w:rPr>
            </w:pPr>
            <w:r w:rsidRPr="002F20D6">
              <w:rPr>
                <w:sz w:val="20"/>
                <w:szCs w:val="20"/>
              </w:rPr>
              <w:t>81-90% - 6 баллов</w:t>
            </w:r>
          </w:p>
          <w:p w14:paraId="3B9FA4E4" w14:textId="77777777" w:rsidR="00AA18DB" w:rsidRPr="002F20D6" w:rsidRDefault="00AA18DB" w:rsidP="00AA18DB">
            <w:pPr>
              <w:jc w:val="both"/>
              <w:rPr>
                <w:sz w:val="20"/>
                <w:szCs w:val="20"/>
              </w:rPr>
            </w:pPr>
            <w:r w:rsidRPr="002F20D6">
              <w:rPr>
                <w:sz w:val="20"/>
                <w:szCs w:val="20"/>
              </w:rPr>
              <w:t>71-80% - 5 баллов,</w:t>
            </w:r>
          </w:p>
          <w:p w14:paraId="7685979D" w14:textId="77777777" w:rsidR="00AA18DB" w:rsidRPr="002F20D6" w:rsidRDefault="00AA18DB" w:rsidP="00AA18DB">
            <w:pPr>
              <w:jc w:val="both"/>
              <w:rPr>
                <w:sz w:val="20"/>
                <w:szCs w:val="20"/>
              </w:rPr>
            </w:pPr>
            <w:r w:rsidRPr="002F20D6">
              <w:rPr>
                <w:sz w:val="20"/>
                <w:szCs w:val="20"/>
              </w:rPr>
              <w:t>61- 70% - 4 балла,</w:t>
            </w:r>
          </w:p>
          <w:p w14:paraId="7E166B9A" w14:textId="77777777" w:rsidR="00AA18DB" w:rsidRPr="002F20D6" w:rsidRDefault="00AA18DB" w:rsidP="00AA18DB">
            <w:pPr>
              <w:jc w:val="both"/>
              <w:rPr>
                <w:sz w:val="20"/>
                <w:szCs w:val="20"/>
              </w:rPr>
            </w:pPr>
            <w:r w:rsidRPr="002F20D6">
              <w:rPr>
                <w:sz w:val="20"/>
                <w:szCs w:val="20"/>
              </w:rPr>
              <w:t>51-60% - 3 балла,</w:t>
            </w:r>
          </w:p>
          <w:p w14:paraId="3D2ADFAB" w14:textId="77777777" w:rsidR="00AA18DB" w:rsidRPr="002F20D6" w:rsidRDefault="00AA18DB" w:rsidP="00AA18DB">
            <w:pPr>
              <w:jc w:val="both"/>
              <w:rPr>
                <w:sz w:val="20"/>
                <w:szCs w:val="20"/>
              </w:rPr>
            </w:pPr>
            <w:r w:rsidRPr="002F20D6">
              <w:rPr>
                <w:sz w:val="20"/>
                <w:szCs w:val="20"/>
              </w:rPr>
              <w:t>41-50% - 2 балла,</w:t>
            </w:r>
          </w:p>
          <w:p w14:paraId="30D36C2D" w14:textId="77777777" w:rsidR="00AA18DB" w:rsidRPr="002F20D6" w:rsidRDefault="00AA18DB" w:rsidP="00AA18DB">
            <w:pPr>
              <w:jc w:val="both"/>
              <w:rPr>
                <w:sz w:val="20"/>
                <w:szCs w:val="20"/>
              </w:rPr>
            </w:pPr>
            <w:r w:rsidRPr="002F20D6">
              <w:rPr>
                <w:sz w:val="20"/>
                <w:szCs w:val="20"/>
              </w:rPr>
              <w:t>30 – 40 – 1 балл.</w:t>
            </w:r>
          </w:p>
          <w:p w14:paraId="39E9D802" w14:textId="77777777" w:rsidR="00AA18DB" w:rsidRPr="002F20D6" w:rsidRDefault="00AA18DB" w:rsidP="00AA18DB">
            <w:pPr>
              <w:jc w:val="both"/>
              <w:rPr>
                <w:sz w:val="20"/>
                <w:szCs w:val="20"/>
              </w:rPr>
            </w:pPr>
            <w:r w:rsidRPr="002F20D6">
              <w:rPr>
                <w:sz w:val="20"/>
                <w:szCs w:val="20"/>
              </w:rPr>
              <w:t>Ниже 30% - 0 баллов.</w:t>
            </w:r>
          </w:p>
        </w:tc>
      </w:tr>
      <w:tr w:rsidR="00AA18DB" w:rsidRPr="002F20D6" w14:paraId="72145F45" w14:textId="77777777" w:rsidTr="00AA18DB">
        <w:tc>
          <w:tcPr>
            <w:tcW w:w="139" w:type="pct"/>
          </w:tcPr>
          <w:p w14:paraId="27EAAEFD" w14:textId="77777777" w:rsidR="00AA18DB" w:rsidRPr="002F20D6" w:rsidRDefault="00AA18DB" w:rsidP="00AA18DB">
            <w:pPr>
              <w:spacing w:line="360" w:lineRule="auto"/>
              <w:jc w:val="both"/>
              <w:rPr>
                <w:sz w:val="20"/>
                <w:szCs w:val="20"/>
              </w:rPr>
            </w:pPr>
            <w:r w:rsidRPr="002F20D6">
              <w:rPr>
                <w:sz w:val="20"/>
                <w:szCs w:val="20"/>
              </w:rPr>
              <w:t>1</w:t>
            </w:r>
            <w:r>
              <w:rPr>
                <w:sz w:val="20"/>
                <w:szCs w:val="20"/>
              </w:rPr>
              <w:t>0</w:t>
            </w:r>
            <w:r w:rsidRPr="002F20D6">
              <w:rPr>
                <w:sz w:val="20"/>
                <w:szCs w:val="20"/>
              </w:rPr>
              <w:t xml:space="preserve">. </w:t>
            </w:r>
          </w:p>
        </w:tc>
        <w:tc>
          <w:tcPr>
            <w:tcW w:w="926" w:type="pct"/>
            <w:vAlign w:val="center"/>
          </w:tcPr>
          <w:p w14:paraId="7147DAE0" w14:textId="77777777" w:rsidR="00AA18DB" w:rsidRPr="002F20D6" w:rsidRDefault="00AA18DB" w:rsidP="00AA18DB">
            <w:pPr>
              <w:ind w:left="-65"/>
              <w:rPr>
                <w:sz w:val="20"/>
                <w:szCs w:val="20"/>
              </w:rPr>
            </w:pPr>
            <w:r w:rsidRPr="002F20D6">
              <w:rPr>
                <w:sz w:val="20"/>
                <w:szCs w:val="20"/>
              </w:rPr>
              <w:t xml:space="preserve">Обеспечение участия учреждения и учащихся в соответствующих мероприятиях в рамках воспитания детей на </w:t>
            </w:r>
            <w:r w:rsidRPr="002F20D6">
              <w:rPr>
                <w:sz w:val="20"/>
                <w:szCs w:val="20"/>
              </w:rPr>
              <w:lastRenderedPageBreak/>
              <w:t xml:space="preserve">культурных традициях </w:t>
            </w:r>
          </w:p>
        </w:tc>
        <w:tc>
          <w:tcPr>
            <w:tcW w:w="416" w:type="pct"/>
            <w:vAlign w:val="center"/>
          </w:tcPr>
          <w:p w14:paraId="6CA4C1B4" w14:textId="77777777" w:rsidR="00AA18DB" w:rsidRPr="002F20D6" w:rsidRDefault="00AA18DB" w:rsidP="00AA18DB">
            <w:pPr>
              <w:jc w:val="center"/>
              <w:rPr>
                <w:sz w:val="20"/>
                <w:szCs w:val="20"/>
              </w:rPr>
            </w:pPr>
            <w:r w:rsidRPr="002F20D6">
              <w:rPr>
                <w:sz w:val="20"/>
                <w:szCs w:val="20"/>
              </w:rPr>
              <w:lastRenderedPageBreak/>
              <w:t>%</w:t>
            </w:r>
          </w:p>
        </w:tc>
        <w:tc>
          <w:tcPr>
            <w:tcW w:w="370" w:type="pct"/>
            <w:vAlign w:val="center"/>
          </w:tcPr>
          <w:p w14:paraId="07A7F9D3" w14:textId="77777777" w:rsidR="00AA18DB" w:rsidRPr="002F20D6" w:rsidRDefault="00AA18DB" w:rsidP="00AA18DB">
            <w:pPr>
              <w:jc w:val="center"/>
              <w:rPr>
                <w:sz w:val="20"/>
                <w:szCs w:val="20"/>
              </w:rPr>
            </w:pPr>
            <w:r w:rsidRPr="002F20D6">
              <w:rPr>
                <w:sz w:val="20"/>
                <w:szCs w:val="20"/>
              </w:rPr>
              <w:t>0-100</w:t>
            </w:r>
          </w:p>
        </w:tc>
        <w:tc>
          <w:tcPr>
            <w:tcW w:w="510" w:type="pct"/>
            <w:vAlign w:val="center"/>
          </w:tcPr>
          <w:p w14:paraId="5227C8A0" w14:textId="77777777" w:rsidR="00AA18DB" w:rsidRPr="002F20D6" w:rsidRDefault="00AA18DB" w:rsidP="00AA18DB">
            <w:pPr>
              <w:jc w:val="center"/>
              <w:rPr>
                <w:sz w:val="20"/>
                <w:szCs w:val="20"/>
              </w:rPr>
            </w:pPr>
            <w:r w:rsidRPr="002F20D6">
              <w:rPr>
                <w:sz w:val="20"/>
                <w:szCs w:val="20"/>
              </w:rPr>
              <w:t>10</w:t>
            </w:r>
          </w:p>
        </w:tc>
        <w:tc>
          <w:tcPr>
            <w:tcW w:w="556" w:type="pct"/>
            <w:vAlign w:val="center"/>
          </w:tcPr>
          <w:p w14:paraId="5B488C12" w14:textId="77777777" w:rsidR="00AA18DB" w:rsidRPr="002F20D6" w:rsidRDefault="00AA18DB" w:rsidP="00AA18DB">
            <w:pPr>
              <w:jc w:val="center"/>
              <w:rPr>
                <w:sz w:val="20"/>
                <w:szCs w:val="20"/>
              </w:rPr>
            </w:pPr>
            <w:r w:rsidRPr="002F20D6">
              <w:rPr>
                <w:sz w:val="20"/>
                <w:szCs w:val="20"/>
              </w:rPr>
              <w:t>годовая</w:t>
            </w:r>
          </w:p>
        </w:tc>
        <w:tc>
          <w:tcPr>
            <w:tcW w:w="2083" w:type="pct"/>
            <w:vAlign w:val="center"/>
          </w:tcPr>
          <w:p w14:paraId="0932889A" w14:textId="77777777" w:rsidR="00AA18DB" w:rsidRPr="002F20D6" w:rsidRDefault="00AA18DB" w:rsidP="00AA18DB">
            <w:pPr>
              <w:rPr>
                <w:sz w:val="20"/>
                <w:szCs w:val="20"/>
              </w:rPr>
            </w:pPr>
            <w:r w:rsidRPr="002F20D6">
              <w:rPr>
                <w:sz w:val="20"/>
                <w:szCs w:val="20"/>
              </w:rPr>
              <w:t xml:space="preserve">(А/В)*100%,  где А – количество мероприятий республиканского, муниципального  уровней, в которых было обеспечено участие за отчетный период, В – общее количество мероприятий республиканского, </w:t>
            </w:r>
            <w:r w:rsidRPr="002F20D6">
              <w:rPr>
                <w:sz w:val="20"/>
                <w:szCs w:val="20"/>
              </w:rPr>
              <w:lastRenderedPageBreak/>
              <w:t>муниципального  уровней, проведенных в отчетный период</w:t>
            </w:r>
          </w:p>
          <w:p w14:paraId="72AF2B4C" w14:textId="77777777" w:rsidR="00AA18DB" w:rsidRPr="002F20D6" w:rsidRDefault="00AA18DB" w:rsidP="00AA18DB">
            <w:pPr>
              <w:rPr>
                <w:sz w:val="20"/>
                <w:szCs w:val="20"/>
              </w:rPr>
            </w:pPr>
            <w:r w:rsidRPr="002F20D6">
              <w:rPr>
                <w:sz w:val="20"/>
                <w:szCs w:val="20"/>
              </w:rPr>
              <w:t>в соответствии с нормативными документами МОиН РТ, Управления образования г. Казани.</w:t>
            </w:r>
          </w:p>
          <w:p w14:paraId="451CFB05" w14:textId="77777777" w:rsidR="00AA18DB" w:rsidRPr="002F20D6" w:rsidRDefault="00AA18DB" w:rsidP="00AA18DB">
            <w:pPr>
              <w:rPr>
                <w:sz w:val="20"/>
                <w:szCs w:val="20"/>
              </w:rPr>
            </w:pPr>
            <w:r w:rsidRPr="002F20D6">
              <w:rPr>
                <w:sz w:val="20"/>
                <w:szCs w:val="20"/>
              </w:rPr>
              <w:t>100 % - 10 баллов,</w:t>
            </w:r>
          </w:p>
          <w:p w14:paraId="03D6C4C3" w14:textId="77777777" w:rsidR="00AA18DB" w:rsidRPr="002F20D6" w:rsidRDefault="00AA18DB" w:rsidP="00AA18DB">
            <w:pPr>
              <w:rPr>
                <w:sz w:val="20"/>
                <w:szCs w:val="20"/>
              </w:rPr>
            </w:pPr>
            <w:r w:rsidRPr="002F20D6">
              <w:rPr>
                <w:sz w:val="20"/>
                <w:szCs w:val="20"/>
              </w:rPr>
              <w:t>91-99% - 9 баллов,</w:t>
            </w:r>
          </w:p>
          <w:p w14:paraId="61472D6D" w14:textId="77777777" w:rsidR="00AA18DB" w:rsidRPr="002F20D6" w:rsidRDefault="00AA18DB" w:rsidP="00AA18DB">
            <w:pPr>
              <w:rPr>
                <w:sz w:val="20"/>
                <w:szCs w:val="20"/>
              </w:rPr>
            </w:pPr>
            <w:r w:rsidRPr="002F20D6">
              <w:rPr>
                <w:sz w:val="20"/>
                <w:szCs w:val="20"/>
              </w:rPr>
              <w:t>81-90% - 8 баллов</w:t>
            </w:r>
          </w:p>
          <w:p w14:paraId="02A69E78" w14:textId="77777777" w:rsidR="00AA18DB" w:rsidRPr="002F20D6" w:rsidRDefault="00AA18DB" w:rsidP="00AA18DB">
            <w:pPr>
              <w:rPr>
                <w:sz w:val="20"/>
                <w:szCs w:val="20"/>
              </w:rPr>
            </w:pPr>
            <w:r w:rsidRPr="002F20D6">
              <w:rPr>
                <w:sz w:val="20"/>
                <w:szCs w:val="20"/>
              </w:rPr>
              <w:t>71-80% - 7 баллов,</w:t>
            </w:r>
          </w:p>
          <w:p w14:paraId="4D1A1C56" w14:textId="77777777" w:rsidR="00AA18DB" w:rsidRPr="002F20D6" w:rsidRDefault="00AA18DB" w:rsidP="00AA18DB">
            <w:pPr>
              <w:rPr>
                <w:sz w:val="20"/>
                <w:szCs w:val="20"/>
              </w:rPr>
            </w:pPr>
            <w:r w:rsidRPr="002F20D6">
              <w:rPr>
                <w:sz w:val="20"/>
                <w:szCs w:val="20"/>
              </w:rPr>
              <w:t>61- 70% - 6 балла,</w:t>
            </w:r>
          </w:p>
          <w:p w14:paraId="7DBDF8AA" w14:textId="77777777" w:rsidR="00AA18DB" w:rsidRPr="002F20D6" w:rsidRDefault="00AA18DB" w:rsidP="00AA18DB">
            <w:pPr>
              <w:rPr>
                <w:sz w:val="20"/>
                <w:szCs w:val="20"/>
              </w:rPr>
            </w:pPr>
            <w:r w:rsidRPr="002F20D6">
              <w:rPr>
                <w:sz w:val="20"/>
                <w:szCs w:val="20"/>
              </w:rPr>
              <w:t>51-60% - 5 балла,</w:t>
            </w:r>
          </w:p>
          <w:p w14:paraId="7BF99867" w14:textId="77777777" w:rsidR="00AA18DB" w:rsidRPr="002F20D6" w:rsidRDefault="00AA18DB" w:rsidP="00AA18DB">
            <w:pPr>
              <w:rPr>
                <w:sz w:val="20"/>
                <w:szCs w:val="20"/>
              </w:rPr>
            </w:pPr>
            <w:r w:rsidRPr="002F20D6">
              <w:rPr>
                <w:sz w:val="20"/>
                <w:szCs w:val="20"/>
              </w:rPr>
              <w:t>41-50% - 4 балла,</w:t>
            </w:r>
          </w:p>
          <w:p w14:paraId="315890FE" w14:textId="77777777" w:rsidR="00AA18DB" w:rsidRPr="002F20D6" w:rsidRDefault="00AA18DB" w:rsidP="00AA18DB">
            <w:pPr>
              <w:rPr>
                <w:sz w:val="20"/>
                <w:szCs w:val="20"/>
              </w:rPr>
            </w:pPr>
            <w:r w:rsidRPr="002F20D6">
              <w:rPr>
                <w:sz w:val="20"/>
                <w:szCs w:val="20"/>
              </w:rPr>
              <w:t>30 – 40% – 3 балл,</w:t>
            </w:r>
          </w:p>
          <w:p w14:paraId="2DBF3791" w14:textId="77777777" w:rsidR="00AA18DB" w:rsidRPr="002F20D6" w:rsidRDefault="00AA18DB" w:rsidP="00AA18DB">
            <w:pPr>
              <w:rPr>
                <w:sz w:val="20"/>
                <w:szCs w:val="20"/>
              </w:rPr>
            </w:pPr>
            <w:r w:rsidRPr="002F20D6">
              <w:rPr>
                <w:sz w:val="20"/>
                <w:szCs w:val="20"/>
              </w:rPr>
              <w:t>25-29% - 2 балла,</w:t>
            </w:r>
          </w:p>
          <w:p w14:paraId="1BC3809B" w14:textId="77777777" w:rsidR="00AA18DB" w:rsidRPr="002F20D6" w:rsidRDefault="00AA18DB" w:rsidP="00AA18DB">
            <w:pPr>
              <w:rPr>
                <w:sz w:val="20"/>
                <w:szCs w:val="20"/>
              </w:rPr>
            </w:pPr>
            <w:r w:rsidRPr="002F20D6">
              <w:rPr>
                <w:sz w:val="20"/>
                <w:szCs w:val="20"/>
              </w:rPr>
              <w:t>20-24% - 1 балл.</w:t>
            </w:r>
          </w:p>
          <w:p w14:paraId="3629865D" w14:textId="77777777" w:rsidR="00AA18DB" w:rsidRPr="002F20D6" w:rsidRDefault="00AA18DB" w:rsidP="00AA18DB">
            <w:pPr>
              <w:rPr>
                <w:sz w:val="20"/>
                <w:szCs w:val="20"/>
              </w:rPr>
            </w:pPr>
            <w:r w:rsidRPr="002F20D6">
              <w:rPr>
                <w:sz w:val="20"/>
                <w:szCs w:val="20"/>
              </w:rPr>
              <w:t>Ниже 20% - 0 баллов.</w:t>
            </w:r>
          </w:p>
        </w:tc>
      </w:tr>
      <w:tr w:rsidR="00AA18DB" w:rsidRPr="002F20D6" w14:paraId="4740574A" w14:textId="77777777" w:rsidTr="00AA18DB">
        <w:tc>
          <w:tcPr>
            <w:tcW w:w="5000" w:type="pct"/>
            <w:gridSpan w:val="7"/>
          </w:tcPr>
          <w:p w14:paraId="1297D0D5" w14:textId="77777777" w:rsidR="00AA18DB" w:rsidRPr="002F20D6" w:rsidRDefault="00AA18DB" w:rsidP="00AA18DB">
            <w:pPr>
              <w:jc w:val="center"/>
              <w:rPr>
                <w:b/>
                <w:sz w:val="20"/>
                <w:szCs w:val="20"/>
              </w:rPr>
            </w:pPr>
            <w:r w:rsidRPr="002F20D6">
              <w:rPr>
                <w:b/>
                <w:sz w:val="20"/>
                <w:szCs w:val="20"/>
              </w:rPr>
              <w:lastRenderedPageBreak/>
              <w:t xml:space="preserve">ИТОГО – 70 </w:t>
            </w:r>
          </w:p>
          <w:p w14:paraId="65332B1B" w14:textId="77777777" w:rsidR="00AA18DB" w:rsidRPr="002F20D6" w:rsidRDefault="00AA18DB" w:rsidP="00AA18DB">
            <w:pPr>
              <w:jc w:val="center"/>
              <w:rPr>
                <w:b/>
                <w:sz w:val="20"/>
                <w:szCs w:val="20"/>
              </w:rPr>
            </w:pPr>
          </w:p>
          <w:p w14:paraId="77099FB2" w14:textId="77777777" w:rsidR="00AA18DB" w:rsidRPr="002F20D6" w:rsidRDefault="00AA18DB" w:rsidP="00AA18DB">
            <w:pPr>
              <w:jc w:val="center"/>
              <w:rPr>
                <w:b/>
                <w:sz w:val="20"/>
                <w:szCs w:val="20"/>
              </w:rPr>
            </w:pPr>
          </w:p>
        </w:tc>
      </w:tr>
    </w:tbl>
    <w:p w14:paraId="0A6193D1" w14:textId="77777777" w:rsidR="00AA18DB" w:rsidRDefault="00AA18DB" w:rsidP="00AA18DB">
      <w:pPr>
        <w:widowControl w:val="0"/>
        <w:autoSpaceDE w:val="0"/>
        <w:autoSpaceDN w:val="0"/>
        <w:adjustRightInd w:val="0"/>
        <w:jc w:val="center"/>
        <w:rPr>
          <w:sz w:val="20"/>
          <w:szCs w:val="20"/>
        </w:rPr>
      </w:pPr>
    </w:p>
    <w:p w14:paraId="5C707BE9" w14:textId="77777777" w:rsidR="003A4ECF" w:rsidRDefault="003A4ECF" w:rsidP="00AA18DB">
      <w:pPr>
        <w:widowControl w:val="0"/>
        <w:autoSpaceDE w:val="0"/>
        <w:autoSpaceDN w:val="0"/>
        <w:adjustRightInd w:val="0"/>
        <w:jc w:val="center"/>
        <w:rPr>
          <w:sz w:val="20"/>
          <w:szCs w:val="20"/>
        </w:rPr>
      </w:pPr>
    </w:p>
    <w:p w14:paraId="624E8251" w14:textId="77777777" w:rsidR="003A4ECF" w:rsidRDefault="003A4ECF" w:rsidP="00AA18DB">
      <w:pPr>
        <w:widowControl w:val="0"/>
        <w:autoSpaceDE w:val="0"/>
        <w:autoSpaceDN w:val="0"/>
        <w:adjustRightInd w:val="0"/>
        <w:jc w:val="center"/>
        <w:rPr>
          <w:sz w:val="20"/>
          <w:szCs w:val="20"/>
        </w:rPr>
      </w:pPr>
    </w:p>
    <w:p w14:paraId="78EA541C" w14:textId="77777777" w:rsidR="003A4ECF" w:rsidRPr="00CF1A8A" w:rsidRDefault="003A4ECF" w:rsidP="003A4ECF">
      <w:pPr>
        <w:tabs>
          <w:tab w:val="left" w:pos="6075"/>
        </w:tabs>
        <w:spacing w:line="360" w:lineRule="auto"/>
        <w:jc w:val="center"/>
        <w:rPr>
          <w:b/>
          <w:sz w:val="28"/>
          <w:szCs w:val="28"/>
        </w:rPr>
      </w:pPr>
      <w:r w:rsidRPr="00CF1A8A">
        <w:rPr>
          <w:b/>
          <w:sz w:val="28"/>
          <w:szCs w:val="28"/>
        </w:rPr>
        <w:t>Форма оценочного листа.</w:t>
      </w:r>
    </w:p>
    <w:p w14:paraId="50A9AB95" w14:textId="77777777" w:rsidR="003A4ECF" w:rsidRPr="00CF1A8A" w:rsidRDefault="003A4ECF" w:rsidP="003A4ECF">
      <w:pPr>
        <w:jc w:val="center"/>
        <w:rPr>
          <w:b/>
          <w:sz w:val="28"/>
          <w:szCs w:val="28"/>
        </w:rPr>
      </w:pPr>
      <w:r w:rsidRPr="00CF1A8A">
        <w:rPr>
          <w:b/>
          <w:sz w:val="28"/>
          <w:szCs w:val="28"/>
        </w:rPr>
        <w:t>Оценочный лист</w:t>
      </w:r>
    </w:p>
    <w:p w14:paraId="1828653F" w14:textId="77777777" w:rsidR="003A4ECF" w:rsidRPr="00CF1A8A" w:rsidRDefault="003A4ECF" w:rsidP="003A4ECF">
      <w:pPr>
        <w:jc w:val="center"/>
        <w:rPr>
          <w:b/>
          <w:sz w:val="28"/>
          <w:szCs w:val="28"/>
        </w:rPr>
      </w:pPr>
      <w:r w:rsidRPr="00CF1A8A">
        <w:rPr>
          <w:b/>
          <w:sz w:val="28"/>
          <w:szCs w:val="28"/>
        </w:rPr>
        <w:t>____________________________________________________________________________________</w:t>
      </w:r>
    </w:p>
    <w:p w14:paraId="60C0EDDD" w14:textId="77777777" w:rsidR="003A4ECF" w:rsidRPr="00CF1A8A" w:rsidRDefault="003A4ECF" w:rsidP="003A4ECF">
      <w:pPr>
        <w:jc w:val="center"/>
        <w:rPr>
          <w:sz w:val="28"/>
          <w:szCs w:val="28"/>
        </w:rPr>
      </w:pPr>
      <w:r w:rsidRPr="00CF1A8A">
        <w:rPr>
          <w:sz w:val="28"/>
          <w:szCs w:val="28"/>
        </w:rPr>
        <w:t>(Ф.И.О работника, должность)</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1220"/>
        <w:gridCol w:w="993"/>
        <w:gridCol w:w="1416"/>
        <w:gridCol w:w="1700"/>
        <w:gridCol w:w="1558"/>
        <w:gridCol w:w="851"/>
        <w:gridCol w:w="992"/>
      </w:tblGrid>
      <w:tr w:rsidR="003A4ECF" w:rsidRPr="00CF1A8A" w14:paraId="67DE31D3" w14:textId="77777777" w:rsidTr="00292DE0">
        <w:tc>
          <w:tcPr>
            <w:tcW w:w="480" w:type="dxa"/>
            <w:tcBorders>
              <w:top w:val="single" w:sz="4" w:space="0" w:color="auto"/>
              <w:left w:val="single" w:sz="4" w:space="0" w:color="auto"/>
              <w:bottom w:val="single" w:sz="4" w:space="0" w:color="auto"/>
              <w:right w:val="single" w:sz="4" w:space="0" w:color="auto"/>
            </w:tcBorders>
            <w:hideMark/>
          </w:tcPr>
          <w:p w14:paraId="6472182A" w14:textId="77777777" w:rsidR="003A4ECF" w:rsidRPr="00CF1A8A" w:rsidRDefault="003A4ECF" w:rsidP="00292DE0">
            <w:pPr>
              <w:jc w:val="center"/>
              <w:rPr>
                <w:sz w:val="28"/>
                <w:szCs w:val="28"/>
                <w:lang w:eastAsia="en-US"/>
              </w:rPr>
            </w:pPr>
            <w:r w:rsidRPr="00CF1A8A">
              <w:rPr>
                <w:sz w:val="28"/>
                <w:szCs w:val="28"/>
                <w:lang w:eastAsia="en-US"/>
              </w:rPr>
              <w:t>№</w:t>
            </w:r>
          </w:p>
        </w:tc>
        <w:tc>
          <w:tcPr>
            <w:tcW w:w="1221" w:type="dxa"/>
            <w:tcBorders>
              <w:top w:val="single" w:sz="4" w:space="0" w:color="auto"/>
              <w:left w:val="single" w:sz="4" w:space="0" w:color="auto"/>
              <w:bottom w:val="single" w:sz="4" w:space="0" w:color="auto"/>
              <w:right w:val="single" w:sz="4" w:space="0" w:color="auto"/>
            </w:tcBorders>
            <w:hideMark/>
          </w:tcPr>
          <w:p w14:paraId="0815FE25" w14:textId="77777777" w:rsidR="003A4ECF" w:rsidRPr="00CF1A8A" w:rsidRDefault="003A4ECF" w:rsidP="00292DE0">
            <w:pPr>
              <w:jc w:val="center"/>
              <w:rPr>
                <w:sz w:val="28"/>
                <w:szCs w:val="28"/>
                <w:lang w:eastAsia="en-US"/>
              </w:rPr>
            </w:pPr>
            <w:r w:rsidRPr="00CF1A8A">
              <w:rPr>
                <w:sz w:val="28"/>
                <w:szCs w:val="28"/>
                <w:lang w:eastAsia="en-US"/>
              </w:rPr>
              <w:t xml:space="preserve">Показатели </w:t>
            </w:r>
          </w:p>
          <w:p w14:paraId="4EC380B8" w14:textId="77777777" w:rsidR="003A4ECF" w:rsidRPr="00CF1A8A" w:rsidRDefault="003A4ECF" w:rsidP="00292DE0">
            <w:pPr>
              <w:jc w:val="center"/>
              <w:rPr>
                <w:sz w:val="28"/>
                <w:szCs w:val="28"/>
                <w:lang w:eastAsia="en-US"/>
              </w:rPr>
            </w:pPr>
            <w:r w:rsidRPr="00CF1A8A">
              <w:rPr>
                <w:sz w:val="28"/>
                <w:szCs w:val="28"/>
                <w:lang w:eastAsia="en-US"/>
              </w:rPr>
              <w:t>оценки эффективности деятельности  работника</w:t>
            </w:r>
          </w:p>
          <w:p w14:paraId="3D2E0449" w14:textId="77777777" w:rsidR="003A4ECF" w:rsidRPr="00CF1A8A" w:rsidRDefault="003A4ECF" w:rsidP="00292DE0">
            <w:pPr>
              <w:jc w:val="center"/>
              <w:rPr>
                <w:sz w:val="28"/>
                <w:szCs w:val="28"/>
                <w:lang w:eastAsia="en-US"/>
              </w:rPr>
            </w:pPr>
            <w:r w:rsidRPr="00CF1A8A">
              <w:rPr>
                <w:sz w:val="28"/>
                <w:szCs w:val="28"/>
                <w:lang w:eastAsia="en-US"/>
              </w:rPr>
              <w:t>на основании</w:t>
            </w:r>
          </w:p>
          <w:p w14:paraId="29673E83" w14:textId="77777777" w:rsidR="003A4ECF" w:rsidRPr="00CF1A8A" w:rsidRDefault="003A4ECF" w:rsidP="00292DE0">
            <w:pPr>
              <w:jc w:val="center"/>
              <w:rPr>
                <w:sz w:val="28"/>
                <w:szCs w:val="28"/>
                <w:lang w:eastAsia="en-US"/>
              </w:rPr>
            </w:pPr>
            <w:r w:rsidRPr="00CF1A8A">
              <w:rPr>
                <w:sz w:val="28"/>
                <w:szCs w:val="28"/>
                <w:lang w:eastAsia="en-US"/>
              </w:rPr>
              <w:t>критериев</w:t>
            </w:r>
          </w:p>
        </w:tc>
        <w:tc>
          <w:tcPr>
            <w:tcW w:w="993" w:type="dxa"/>
            <w:tcBorders>
              <w:top w:val="single" w:sz="4" w:space="0" w:color="auto"/>
              <w:left w:val="single" w:sz="4" w:space="0" w:color="auto"/>
              <w:bottom w:val="single" w:sz="4" w:space="0" w:color="auto"/>
              <w:right w:val="single" w:sz="4" w:space="0" w:color="auto"/>
            </w:tcBorders>
            <w:hideMark/>
          </w:tcPr>
          <w:p w14:paraId="78D5E0D5" w14:textId="77777777" w:rsidR="003A4ECF" w:rsidRPr="00CF1A8A" w:rsidRDefault="003A4ECF" w:rsidP="00292DE0">
            <w:pPr>
              <w:jc w:val="center"/>
              <w:rPr>
                <w:sz w:val="28"/>
                <w:szCs w:val="28"/>
                <w:lang w:eastAsia="en-US"/>
              </w:rPr>
            </w:pPr>
            <w:r w:rsidRPr="00CF1A8A">
              <w:rPr>
                <w:sz w:val="28"/>
                <w:szCs w:val="28"/>
                <w:lang w:eastAsia="en-US"/>
              </w:rPr>
              <w:t>Периодичность оценки</w:t>
            </w:r>
          </w:p>
        </w:tc>
        <w:tc>
          <w:tcPr>
            <w:tcW w:w="1417" w:type="dxa"/>
            <w:tcBorders>
              <w:top w:val="single" w:sz="4" w:space="0" w:color="auto"/>
              <w:left w:val="single" w:sz="4" w:space="0" w:color="auto"/>
              <w:bottom w:val="single" w:sz="4" w:space="0" w:color="auto"/>
              <w:right w:val="single" w:sz="4" w:space="0" w:color="auto"/>
            </w:tcBorders>
            <w:hideMark/>
          </w:tcPr>
          <w:p w14:paraId="401F42E4" w14:textId="77777777" w:rsidR="003A4ECF" w:rsidRPr="00CF1A8A" w:rsidRDefault="003A4ECF" w:rsidP="00292DE0">
            <w:pPr>
              <w:ind w:firstLine="108"/>
              <w:jc w:val="center"/>
              <w:rPr>
                <w:sz w:val="28"/>
                <w:szCs w:val="28"/>
                <w:lang w:eastAsia="en-US"/>
              </w:rPr>
            </w:pPr>
            <w:r w:rsidRPr="00CF1A8A">
              <w:rPr>
                <w:sz w:val="28"/>
                <w:szCs w:val="28"/>
                <w:lang w:eastAsia="en-US"/>
              </w:rPr>
              <w:t>Диапазон</w:t>
            </w:r>
          </w:p>
          <w:p w14:paraId="0A55F3E2" w14:textId="77777777" w:rsidR="003A4ECF" w:rsidRPr="00CF1A8A" w:rsidRDefault="003A4ECF" w:rsidP="00292DE0">
            <w:pPr>
              <w:ind w:firstLine="108"/>
              <w:jc w:val="center"/>
              <w:rPr>
                <w:sz w:val="28"/>
                <w:szCs w:val="28"/>
                <w:lang w:eastAsia="en-US"/>
              </w:rPr>
            </w:pPr>
            <w:r w:rsidRPr="00CF1A8A">
              <w:rPr>
                <w:sz w:val="28"/>
                <w:szCs w:val="28"/>
                <w:lang w:eastAsia="en-US"/>
              </w:rPr>
              <w:t xml:space="preserve">  значений/ максимальное количество</w:t>
            </w:r>
          </w:p>
          <w:p w14:paraId="1E79CA6B" w14:textId="77777777" w:rsidR="003A4ECF" w:rsidRPr="00CF1A8A" w:rsidRDefault="003A4ECF" w:rsidP="00292DE0">
            <w:pPr>
              <w:ind w:firstLine="108"/>
              <w:jc w:val="center"/>
              <w:rPr>
                <w:sz w:val="28"/>
                <w:szCs w:val="28"/>
                <w:lang w:eastAsia="en-US"/>
              </w:rPr>
            </w:pPr>
            <w:r w:rsidRPr="00CF1A8A">
              <w:rPr>
                <w:sz w:val="28"/>
                <w:szCs w:val="28"/>
                <w:lang w:eastAsia="en-US"/>
              </w:rPr>
              <w:t xml:space="preserve"> баллов</w:t>
            </w:r>
          </w:p>
        </w:tc>
        <w:tc>
          <w:tcPr>
            <w:tcW w:w="1701" w:type="dxa"/>
            <w:tcBorders>
              <w:top w:val="single" w:sz="4" w:space="0" w:color="auto"/>
              <w:left w:val="single" w:sz="4" w:space="0" w:color="auto"/>
              <w:bottom w:val="single" w:sz="4" w:space="0" w:color="auto"/>
              <w:right w:val="single" w:sz="4" w:space="0" w:color="auto"/>
            </w:tcBorders>
            <w:hideMark/>
          </w:tcPr>
          <w:p w14:paraId="41572FE1" w14:textId="77777777" w:rsidR="003A4ECF" w:rsidRPr="00CF1A8A" w:rsidRDefault="003A4ECF" w:rsidP="00292DE0">
            <w:pPr>
              <w:jc w:val="center"/>
              <w:rPr>
                <w:sz w:val="28"/>
                <w:szCs w:val="28"/>
                <w:lang w:eastAsia="en-US"/>
              </w:rPr>
            </w:pPr>
            <w:r w:rsidRPr="00CF1A8A">
              <w:rPr>
                <w:sz w:val="28"/>
                <w:szCs w:val="28"/>
                <w:lang w:eastAsia="en-US"/>
              </w:rPr>
              <w:t xml:space="preserve">Сведения о выполнении показателей за истекший период </w:t>
            </w:r>
            <w:r w:rsidRPr="00CF1A8A">
              <w:rPr>
                <w:b/>
                <w:sz w:val="28"/>
                <w:szCs w:val="28"/>
                <w:lang w:eastAsia="en-US"/>
              </w:rPr>
              <w:t>(заполняется работником)</w:t>
            </w:r>
          </w:p>
        </w:tc>
        <w:tc>
          <w:tcPr>
            <w:tcW w:w="1559" w:type="dxa"/>
            <w:tcBorders>
              <w:top w:val="single" w:sz="4" w:space="0" w:color="auto"/>
              <w:left w:val="single" w:sz="4" w:space="0" w:color="auto"/>
              <w:bottom w:val="single" w:sz="4" w:space="0" w:color="auto"/>
              <w:right w:val="single" w:sz="4" w:space="0" w:color="auto"/>
            </w:tcBorders>
            <w:hideMark/>
          </w:tcPr>
          <w:p w14:paraId="48D4AFBE" w14:textId="77777777" w:rsidR="003A4ECF" w:rsidRPr="00CF1A8A" w:rsidRDefault="003A4ECF" w:rsidP="00292DE0">
            <w:pPr>
              <w:jc w:val="center"/>
              <w:rPr>
                <w:sz w:val="28"/>
                <w:szCs w:val="28"/>
                <w:lang w:eastAsia="en-US"/>
              </w:rPr>
            </w:pPr>
            <w:r w:rsidRPr="00CF1A8A">
              <w:rPr>
                <w:sz w:val="28"/>
                <w:szCs w:val="28"/>
                <w:lang w:eastAsia="en-US"/>
              </w:rPr>
              <w:t>Подтверждение  сведений</w:t>
            </w:r>
          </w:p>
          <w:p w14:paraId="2266E02C" w14:textId="77777777" w:rsidR="003A4ECF" w:rsidRPr="00CF1A8A" w:rsidRDefault="003A4ECF" w:rsidP="00292DE0">
            <w:pPr>
              <w:jc w:val="center"/>
              <w:rPr>
                <w:sz w:val="28"/>
                <w:szCs w:val="28"/>
                <w:lang w:eastAsia="en-US"/>
              </w:rPr>
            </w:pPr>
            <w:r w:rsidRPr="00CF1A8A">
              <w:rPr>
                <w:sz w:val="28"/>
                <w:szCs w:val="28"/>
                <w:lang w:eastAsia="en-US"/>
              </w:rPr>
              <w:t xml:space="preserve">  в протоколе мониторинга</w:t>
            </w:r>
          </w:p>
          <w:p w14:paraId="5FB2AAC9" w14:textId="77777777" w:rsidR="003A4ECF" w:rsidRPr="00CF1A8A" w:rsidRDefault="003A4ECF" w:rsidP="00292DE0">
            <w:pPr>
              <w:jc w:val="center"/>
              <w:rPr>
                <w:sz w:val="28"/>
                <w:szCs w:val="28"/>
                <w:lang w:eastAsia="en-US"/>
              </w:rPr>
            </w:pPr>
            <w:r w:rsidRPr="00CF1A8A">
              <w:rPr>
                <w:sz w:val="28"/>
                <w:szCs w:val="28"/>
                <w:lang w:eastAsia="en-US"/>
              </w:rPr>
              <w:t xml:space="preserve"> профессиональной деятельности </w:t>
            </w:r>
          </w:p>
          <w:p w14:paraId="644EC0B3" w14:textId="77777777" w:rsidR="003A4ECF" w:rsidRPr="00CF1A8A" w:rsidRDefault="003A4ECF" w:rsidP="00292DE0">
            <w:pPr>
              <w:jc w:val="center"/>
              <w:rPr>
                <w:sz w:val="28"/>
                <w:szCs w:val="28"/>
                <w:lang w:eastAsia="en-US"/>
              </w:rPr>
            </w:pPr>
            <w:r w:rsidRPr="00CF1A8A">
              <w:rPr>
                <w:sz w:val="28"/>
                <w:szCs w:val="28"/>
                <w:lang w:eastAsia="en-US"/>
              </w:rPr>
              <w:t>работника</w:t>
            </w:r>
          </w:p>
          <w:p w14:paraId="3C439182" w14:textId="77777777" w:rsidR="003A4ECF" w:rsidRPr="00CF1A8A" w:rsidRDefault="003A4ECF" w:rsidP="00292DE0">
            <w:pPr>
              <w:jc w:val="center"/>
              <w:rPr>
                <w:b/>
                <w:sz w:val="28"/>
                <w:szCs w:val="28"/>
                <w:lang w:eastAsia="en-US"/>
              </w:rPr>
            </w:pPr>
            <w:r w:rsidRPr="00CF1A8A">
              <w:rPr>
                <w:b/>
                <w:sz w:val="28"/>
                <w:szCs w:val="28"/>
                <w:lang w:eastAsia="en-US"/>
              </w:rPr>
              <w:t>(заполняется администрацией или руководителем профильного методобъединения)</w:t>
            </w:r>
          </w:p>
        </w:tc>
        <w:tc>
          <w:tcPr>
            <w:tcW w:w="851" w:type="dxa"/>
            <w:tcBorders>
              <w:top w:val="single" w:sz="4" w:space="0" w:color="auto"/>
              <w:left w:val="single" w:sz="4" w:space="0" w:color="auto"/>
              <w:bottom w:val="single" w:sz="4" w:space="0" w:color="auto"/>
              <w:right w:val="single" w:sz="4" w:space="0" w:color="auto"/>
            </w:tcBorders>
            <w:hideMark/>
          </w:tcPr>
          <w:p w14:paraId="0731F315" w14:textId="77777777" w:rsidR="003A4ECF" w:rsidRPr="00CF1A8A" w:rsidRDefault="003A4ECF" w:rsidP="00292DE0">
            <w:pPr>
              <w:jc w:val="center"/>
              <w:rPr>
                <w:sz w:val="28"/>
                <w:szCs w:val="28"/>
                <w:lang w:eastAsia="en-US"/>
              </w:rPr>
            </w:pPr>
            <w:r w:rsidRPr="00CF1A8A">
              <w:rPr>
                <w:sz w:val="28"/>
                <w:szCs w:val="28"/>
                <w:lang w:eastAsia="en-US"/>
              </w:rPr>
              <w:t xml:space="preserve">Итоговый </w:t>
            </w:r>
          </w:p>
          <w:p w14:paraId="224731B7" w14:textId="77777777" w:rsidR="003A4ECF" w:rsidRPr="00CF1A8A" w:rsidRDefault="003A4ECF" w:rsidP="00292DE0">
            <w:pPr>
              <w:jc w:val="center"/>
              <w:rPr>
                <w:b/>
                <w:sz w:val="28"/>
                <w:szCs w:val="28"/>
                <w:lang w:eastAsia="en-US"/>
              </w:rPr>
            </w:pPr>
            <w:r w:rsidRPr="00CF1A8A">
              <w:rPr>
                <w:sz w:val="28"/>
                <w:szCs w:val="28"/>
                <w:lang w:eastAsia="en-US"/>
              </w:rPr>
              <w:t xml:space="preserve">оценочный балл </w:t>
            </w:r>
            <w:r w:rsidRPr="00CF1A8A">
              <w:rPr>
                <w:b/>
                <w:sz w:val="28"/>
                <w:szCs w:val="28"/>
                <w:lang w:eastAsia="en-US"/>
              </w:rPr>
              <w:t xml:space="preserve">(заполняется </w:t>
            </w:r>
          </w:p>
          <w:p w14:paraId="204AFF17" w14:textId="77777777" w:rsidR="003A4ECF" w:rsidRPr="00CF1A8A" w:rsidRDefault="003A4ECF" w:rsidP="00292DE0">
            <w:pPr>
              <w:jc w:val="center"/>
              <w:rPr>
                <w:sz w:val="28"/>
                <w:szCs w:val="28"/>
                <w:lang w:eastAsia="en-US"/>
              </w:rPr>
            </w:pPr>
            <w:r w:rsidRPr="00CF1A8A">
              <w:rPr>
                <w:b/>
                <w:sz w:val="28"/>
                <w:szCs w:val="28"/>
                <w:lang w:eastAsia="en-US"/>
              </w:rPr>
              <w:t>комиссией)</w:t>
            </w:r>
          </w:p>
        </w:tc>
        <w:tc>
          <w:tcPr>
            <w:tcW w:w="992" w:type="dxa"/>
            <w:tcBorders>
              <w:top w:val="single" w:sz="4" w:space="0" w:color="auto"/>
              <w:left w:val="single" w:sz="4" w:space="0" w:color="auto"/>
              <w:bottom w:val="single" w:sz="4" w:space="0" w:color="auto"/>
              <w:right w:val="single" w:sz="4" w:space="0" w:color="auto"/>
            </w:tcBorders>
            <w:hideMark/>
          </w:tcPr>
          <w:p w14:paraId="7828E560" w14:textId="77777777" w:rsidR="003A4ECF" w:rsidRPr="00CF1A8A" w:rsidRDefault="003A4ECF" w:rsidP="00292DE0">
            <w:pPr>
              <w:jc w:val="center"/>
              <w:rPr>
                <w:sz w:val="28"/>
                <w:szCs w:val="28"/>
                <w:lang w:eastAsia="en-US"/>
              </w:rPr>
            </w:pPr>
            <w:r w:rsidRPr="00CF1A8A">
              <w:rPr>
                <w:sz w:val="28"/>
                <w:szCs w:val="28"/>
                <w:lang w:eastAsia="en-US"/>
              </w:rPr>
              <w:t>Обоснование</w:t>
            </w:r>
          </w:p>
          <w:p w14:paraId="53F493C7" w14:textId="77777777" w:rsidR="003A4ECF" w:rsidRPr="00CF1A8A" w:rsidRDefault="003A4ECF" w:rsidP="00292DE0">
            <w:pPr>
              <w:jc w:val="center"/>
              <w:rPr>
                <w:b/>
                <w:sz w:val="28"/>
                <w:szCs w:val="28"/>
                <w:lang w:eastAsia="en-US"/>
              </w:rPr>
            </w:pPr>
            <w:r w:rsidRPr="00CF1A8A">
              <w:rPr>
                <w:b/>
                <w:sz w:val="28"/>
                <w:szCs w:val="28"/>
                <w:lang w:eastAsia="en-US"/>
              </w:rPr>
              <w:t>(заполняется</w:t>
            </w:r>
          </w:p>
          <w:p w14:paraId="68D61587" w14:textId="77777777" w:rsidR="003A4ECF" w:rsidRPr="00CF1A8A" w:rsidRDefault="003A4ECF" w:rsidP="00292DE0">
            <w:pPr>
              <w:jc w:val="center"/>
              <w:rPr>
                <w:b/>
                <w:sz w:val="28"/>
                <w:szCs w:val="28"/>
                <w:lang w:eastAsia="en-US"/>
              </w:rPr>
            </w:pPr>
            <w:r w:rsidRPr="00CF1A8A">
              <w:rPr>
                <w:b/>
                <w:sz w:val="28"/>
                <w:szCs w:val="28"/>
                <w:lang w:eastAsia="en-US"/>
              </w:rPr>
              <w:t xml:space="preserve"> комиссией </w:t>
            </w:r>
          </w:p>
          <w:p w14:paraId="7804CCE2" w14:textId="77777777" w:rsidR="003A4ECF" w:rsidRPr="00CF1A8A" w:rsidRDefault="003A4ECF" w:rsidP="00292DE0">
            <w:pPr>
              <w:jc w:val="center"/>
              <w:rPr>
                <w:b/>
                <w:sz w:val="28"/>
                <w:szCs w:val="28"/>
                <w:lang w:eastAsia="en-US"/>
              </w:rPr>
            </w:pPr>
            <w:r w:rsidRPr="00CF1A8A">
              <w:rPr>
                <w:b/>
                <w:sz w:val="28"/>
                <w:szCs w:val="28"/>
                <w:lang w:eastAsia="en-US"/>
              </w:rPr>
              <w:t xml:space="preserve">в случае снижения  </w:t>
            </w:r>
          </w:p>
          <w:p w14:paraId="6B34E911" w14:textId="77777777" w:rsidR="003A4ECF" w:rsidRPr="00CF1A8A" w:rsidRDefault="003A4ECF" w:rsidP="00292DE0">
            <w:pPr>
              <w:jc w:val="center"/>
              <w:rPr>
                <w:sz w:val="28"/>
                <w:szCs w:val="28"/>
                <w:lang w:eastAsia="en-US"/>
              </w:rPr>
            </w:pPr>
            <w:r w:rsidRPr="00CF1A8A">
              <w:rPr>
                <w:b/>
                <w:sz w:val="28"/>
                <w:szCs w:val="28"/>
                <w:lang w:eastAsia="en-US"/>
              </w:rPr>
              <w:t>оценочных баллов)</w:t>
            </w:r>
          </w:p>
        </w:tc>
      </w:tr>
      <w:tr w:rsidR="003A4ECF" w:rsidRPr="00CF1A8A" w14:paraId="06A909E5" w14:textId="77777777" w:rsidTr="00292DE0">
        <w:tc>
          <w:tcPr>
            <w:tcW w:w="480" w:type="dxa"/>
            <w:tcBorders>
              <w:top w:val="single" w:sz="4" w:space="0" w:color="auto"/>
              <w:left w:val="single" w:sz="4" w:space="0" w:color="auto"/>
              <w:bottom w:val="single" w:sz="4" w:space="0" w:color="auto"/>
              <w:right w:val="single" w:sz="4" w:space="0" w:color="auto"/>
            </w:tcBorders>
            <w:hideMark/>
          </w:tcPr>
          <w:p w14:paraId="522A6735" w14:textId="77777777" w:rsidR="003A4ECF" w:rsidRPr="00CF1A8A" w:rsidRDefault="003A4ECF" w:rsidP="00292DE0">
            <w:pPr>
              <w:jc w:val="center"/>
              <w:rPr>
                <w:sz w:val="28"/>
                <w:szCs w:val="28"/>
                <w:lang w:eastAsia="en-US"/>
              </w:rPr>
            </w:pPr>
            <w:r w:rsidRPr="00CF1A8A">
              <w:rPr>
                <w:sz w:val="28"/>
                <w:szCs w:val="28"/>
                <w:lang w:eastAsia="en-US"/>
              </w:rPr>
              <w:t>1</w:t>
            </w:r>
          </w:p>
        </w:tc>
        <w:tc>
          <w:tcPr>
            <w:tcW w:w="1221" w:type="dxa"/>
            <w:tcBorders>
              <w:top w:val="single" w:sz="4" w:space="0" w:color="auto"/>
              <w:left w:val="single" w:sz="4" w:space="0" w:color="auto"/>
              <w:bottom w:val="single" w:sz="4" w:space="0" w:color="auto"/>
              <w:right w:val="single" w:sz="4" w:space="0" w:color="auto"/>
            </w:tcBorders>
            <w:hideMark/>
          </w:tcPr>
          <w:p w14:paraId="3FC64A40" w14:textId="77777777" w:rsidR="003A4ECF" w:rsidRPr="00CF1A8A" w:rsidRDefault="003A4ECF" w:rsidP="00292DE0">
            <w:pPr>
              <w:jc w:val="center"/>
              <w:rPr>
                <w:sz w:val="28"/>
                <w:szCs w:val="28"/>
                <w:lang w:eastAsia="en-US"/>
              </w:rPr>
            </w:pPr>
            <w:r w:rsidRPr="00CF1A8A">
              <w:rPr>
                <w:sz w:val="28"/>
                <w:szCs w:val="28"/>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14:paraId="351B459A" w14:textId="77777777" w:rsidR="003A4ECF" w:rsidRPr="00CF1A8A" w:rsidRDefault="003A4ECF" w:rsidP="00292DE0">
            <w:pPr>
              <w:jc w:val="center"/>
              <w:rPr>
                <w:sz w:val="28"/>
                <w:szCs w:val="28"/>
                <w:lang w:eastAsia="en-US"/>
              </w:rPr>
            </w:pPr>
            <w:r w:rsidRPr="00CF1A8A">
              <w:rPr>
                <w:sz w:val="28"/>
                <w:szCs w:val="28"/>
                <w:lang w:eastAsia="en-US"/>
              </w:rPr>
              <w:t>3</w:t>
            </w:r>
          </w:p>
        </w:tc>
        <w:tc>
          <w:tcPr>
            <w:tcW w:w="1417" w:type="dxa"/>
            <w:tcBorders>
              <w:top w:val="single" w:sz="4" w:space="0" w:color="auto"/>
              <w:left w:val="single" w:sz="4" w:space="0" w:color="auto"/>
              <w:bottom w:val="single" w:sz="4" w:space="0" w:color="auto"/>
              <w:right w:val="single" w:sz="4" w:space="0" w:color="auto"/>
            </w:tcBorders>
            <w:hideMark/>
          </w:tcPr>
          <w:p w14:paraId="724A024E" w14:textId="77777777" w:rsidR="003A4ECF" w:rsidRPr="00CF1A8A" w:rsidRDefault="003A4ECF" w:rsidP="00292DE0">
            <w:pPr>
              <w:jc w:val="center"/>
              <w:rPr>
                <w:sz w:val="28"/>
                <w:szCs w:val="28"/>
                <w:lang w:eastAsia="en-US"/>
              </w:rPr>
            </w:pPr>
            <w:r w:rsidRPr="00CF1A8A">
              <w:rPr>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14:paraId="1C47509E" w14:textId="77777777" w:rsidR="003A4ECF" w:rsidRPr="00CF1A8A" w:rsidRDefault="003A4ECF" w:rsidP="00292DE0">
            <w:pPr>
              <w:jc w:val="center"/>
              <w:rPr>
                <w:sz w:val="28"/>
                <w:szCs w:val="28"/>
                <w:lang w:eastAsia="en-US"/>
              </w:rPr>
            </w:pPr>
            <w:r w:rsidRPr="00CF1A8A">
              <w:rPr>
                <w:sz w:val="28"/>
                <w:szCs w:val="28"/>
                <w:lang w:eastAsia="en-US"/>
              </w:rPr>
              <w:t>5</w:t>
            </w:r>
          </w:p>
        </w:tc>
        <w:tc>
          <w:tcPr>
            <w:tcW w:w="1559" w:type="dxa"/>
            <w:tcBorders>
              <w:top w:val="single" w:sz="4" w:space="0" w:color="auto"/>
              <w:left w:val="single" w:sz="4" w:space="0" w:color="auto"/>
              <w:bottom w:val="single" w:sz="4" w:space="0" w:color="auto"/>
              <w:right w:val="single" w:sz="4" w:space="0" w:color="auto"/>
            </w:tcBorders>
            <w:hideMark/>
          </w:tcPr>
          <w:p w14:paraId="76EC6EA0" w14:textId="77777777" w:rsidR="003A4ECF" w:rsidRPr="00CF1A8A" w:rsidRDefault="003A4ECF" w:rsidP="00292DE0">
            <w:pPr>
              <w:jc w:val="center"/>
              <w:rPr>
                <w:sz w:val="28"/>
                <w:szCs w:val="28"/>
                <w:lang w:eastAsia="en-US"/>
              </w:rPr>
            </w:pPr>
            <w:r w:rsidRPr="00CF1A8A">
              <w:rPr>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14:paraId="675CD6ED" w14:textId="77777777" w:rsidR="003A4ECF" w:rsidRPr="00CF1A8A" w:rsidRDefault="003A4ECF" w:rsidP="00292DE0">
            <w:pPr>
              <w:jc w:val="center"/>
              <w:rPr>
                <w:sz w:val="28"/>
                <w:szCs w:val="28"/>
                <w:lang w:eastAsia="en-US"/>
              </w:rPr>
            </w:pPr>
            <w:r w:rsidRPr="00CF1A8A">
              <w:rPr>
                <w:sz w:val="28"/>
                <w:szCs w:val="28"/>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14:paraId="6FAE2407" w14:textId="77777777" w:rsidR="003A4ECF" w:rsidRPr="00CF1A8A" w:rsidRDefault="003A4ECF" w:rsidP="00292DE0">
            <w:pPr>
              <w:jc w:val="center"/>
              <w:rPr>
                <w:sz w:val="28"/>
                <w:szCs w:val="28"/>
                <w:lang w:eastAsia="en-US"/>
              </w:rPr>
            </w:pPr>
            <w:r w:rsidRPr="00CF1A8A">
              <w:rPr>
                <w:sz w:val="28"/>
                <w:szCs w:val="28"/>
                <w:lang w:eastAsia="en-US"/>
              </w:rPr>
              <w:t>8</w:t>
            </w:r>
          </w:p>
        </w:tc>
      </w:tr>
      <w:tr w:rsidR="003A4ECF" w:rsidRPr="00CF1A8A" w14:paraId="5074E888" w14:textId="77777777" w:rsidTr="00292DE0">
        <w:tc>
          <w:tcPr>
            <w:tcW w:w="480" w:type="dxa"/>
            <w:tcBorders>
              <w:top w:val="single" w:sz="4" w:space="0" w:color="auto"/>
              <w:left w:val="single" w:sz="4" w:space="0" w:color="auto"/>
              <w:bottom w:val="single" w:sz="4" w:space="0" w:color="auto"/>
              <w:right w:val="single" w:sz="4" w:space="0" w:color="auto"/>
            </w:tcBorders>
          </w:tcPr>
          <w:p w14:paraId="1DED58A8" w14:textId="77777777" w:rsidR="003A4ECF" w:rsidRPr="00CF1A8A" w:rsidRDefault="003A4ECF" w:rsidP="00292DE0">
            <w:pPr>
              <w:jc w:val="center"/>
              <w:rPr>
                <w:sz w:val="28"/>
                <w:szCs w:val="28"/>
                <w:lang w:eastAsia="en-US"/>
              </w:rPr>
            </w:pPr>
          </w:p>
        </w:tc>
        <w:tc>
          <w:tcPr>
            <w:tcW w:w="1221" w:type="dxa"/>
            <w:tcBorders>
              <w:top w:val="single" w:sz="4" w:space="0" w:color="auto"/>
              <w:left w:val="single" w:sz="4" w:space="0" w:color="auto"/>
              <w:bottom w:val="single" w:sz="4" w:space="0" w:color="auto"/>
              <w:right w:val="single" w:sz="4" w:space="0" w:color="auto"/>
            </w:tcBorders>
          </w:tcPr>
          <w:p w14:paraId="356EDCEE" w14:textId="77777777" w:rsidR="003A4ECF" w:rsidRPr="00CF1A8A" w:rsidRDefault="003A4ECF" w:rsidP="00292DE0">
            <w:pPr>
              <w:jc w:val="center"/>
              <w:rPr>
                <w:sz w:val="28"/>
                <w:szCs w:val="28"/>
                <w:lang w:eastAsia="en-US"/>
              </w:rPr>
            </w:pPr>
          </w:p>
        </w:tc>
        <w:tc>
          <w:tcPr>
            <w:tcW w:w="993" w:type="dxa"/>
            <w:tcBorders>
              <w:top w:val="single" w:sz="4" w:space="0" w:color="auto"/>
              <w:left w:val="single" w:sz="4" w:space="0" w:color="auto"/>
              <w:bottom w:val="single" w:sz="4" w:space="0" w:color="auto"/>
              <w:right w:val="single" w:sz="4" w:space="0" w:color="auto"/>
            </w:tcBorders>
          </w:tcPr>
          <w:p w14:paraId="791E5D44" w14:textId="77777777" w:rsidR="003A4ECF" w:rsidRPr="00CF1A8A" w:rsidRDefault="003A4ECF" w:rsidP="00292DE0">
            <w:pPr>
              <w:jc w:val="center"/>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14:paraId="1CECEC7F" w14:textId="77777777" w:rsidR="003A4ECF" w:rsidRPr="00CF1A8A" w:rsidRDefault="003A4ECF" w:rsidP="00292DE0">
            <w:pPr>
              <w:jc w:val="cente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14:paraId="4839821A" w14:textId="77777777" w:rsidR="003A4ECF" w:rsidRPr="00CF1A8A" w:rsidRDefault="003A4ECF" w:rsidP="00292DE0">
            <w:pPr>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tcPr>
          <w:p w14:paraId="6141019A" w14:textId="77777777" w:rsidR="003A4ECF" w:rsidRPr="00CF1A8A" w:rsidRDefault="003A4ECF" w:rsidP="00292DE0">
            <w:pPr>
              <w:jc w:val="center"/>
              <w:rPr>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14:paraId="15E748D7" w14:textId="77777777" w:rsidR="003A4ECF" w:rsidRPr="00CF1A8A" w:rsidRDefault="003A4ECF" w:rsidP="00292DE0">
            <w:pPr>
              <w:jc w:val="center"/>
              <w:rPr>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14:paraId="64E2160D" w14:textId="77777777" w:rsidR="003A4ECF" w:rsidRPr="00CF1A8A" w:rsidRDefault="003A4ECF" w:rsidP="00292DE0">
            <w:pPr>
              <w:jc w:val="center"/>
              <w:rPr>
                <w:sz w:val="28"/>
                <w:szCs w:val="28"/>
                <w:lang w:eastAsia="en-US"/>
              </w:rPr>
            </w:pPr>
          </w:p>
        </w:tc>
      </w:tr>
      <w:tr w:rsidR="003A4ECF" w:rsidRPr="00CF1A8A" w14:paraId="7B8E6966" w14:textId="77777777" w:rsidTr="00292DE0">
        <w:tc>
          <w:tcPr>
            <w:tcW w:w="480" w:type="dxa"/>
            <w:tcBorders>
              <w:top w:val="single" w:sz="4" w:space="0" w:color="auto"/>
              <w:left w:val="single" w:sz="4" w:space="0" w:color="auto"/>
              <w:bottom w:val="single" w:sz="4" w:space="0" w:color="auto"/>
              <w:right w:val="single" w:sz="4" w:space="0" w:color="auto"/>
            </w:tcBorders>
          </w:tcPr>
          <w:p w14:paraId="30099441" w14:textId="77777777" w:rsidR="003A4ECF" w:rsidRPr="00CF1A8A" w:rsidRDefault="003A4ECF" w:rsidP="00292DE0">
            <w:pPr>
              <w:jc w:val="center"/>
              <w:rPr>
                <w:sz w:val="28"/>
                <w:szCs w:val="28"/>
                <w:lang w:eastAsia="en-US"/>
              </w:rPr>
            </w:pPr>
          </w:p>
        </w:tc>
        <w:tc>
          <w:tcPr>
            <w:tcW w:w="1221" w:type="dxa"/>
            <w:tcBorders>
              <w:top w:val="single" w:sz="4" w:space="0" w:color="auto"/>
              <w:left w:val="single" w:sz="4" w:space="0" w:color="auto"/>
              <w:bottom w:val="single" w:sz="4" w:space="0" w:color="auto"/>
              <w:right w:val="single" w:sz="4" w:space="0" w:color="auto"/>
            </w:tcBorders>
            <w:hideMark/>
          </w:tcPr>
          <w:p w14:paraId="7A895C33" w14:textId="77777777" w:rsidR="003A4ECF" w:rsidRPr="00CF1A8A" w:rsidRDefault="003A4ECF" w:rsidP="00292DE0">
            <w:pPr>
              <w:jc w:val="center"/>
              <w:rPr>
                <w:b/>
                <w:sz w:val="28"/>
                <w:szCs w:val="28"/>
                <w:lang w:eastAsia="en-US"/>
              </w:rPr>
            </w:pPr>
            <w:r w:rsidRPr="00CF1A8A">
              <w:rPr>
                <w:b/>
                <w:sz w:val="28"/>
                <w:szCs w:val="28"/>
                <w:lang w:eastAsia="en-US"/>
              </w:rPr>
              <w:t>ИТОГО</w:t>
            </w:r>
          </w:p>
        </w:tc>
        <w:tc>
          <w:tcPr>
            <w:tcW w:w="993" w:type="dxa"/>
            <w:tcBorders>
              <w:top w:val="single" w:sz="4" w:space="0" w:color="auto"/>
              <w:left w:val="single" w:sz="4" w:space="0" w:color="auto"/>
              <w:bottom w:val="single" w:sz="4" w:space="0" w:color="auto"/>
              <w:right w:val="single" w:sz="4" w:space="0" w:color="auto"/>
            </w:tcBorders>
          </w:tcPr>
          <w:p w14:paraId="02A30186" w14:textId="77777777" w:rsidR="003A4ECF" w:rsidRPr="00CF1A8A" w:rsidRDefault="003A4ECF" w:rsidP="00292DE0">
            <w:pPr>
              <w:jc w:val="center"/>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14:paraId="427E21DC" w14:textId="77777777" w:rsidR="003A4ECF" w:rsidRPr="00CF1A8A" w:rsidRDefault="003A4ECF" w:rsidP="00292DE0">
            <w:pPr>
              <w:jc w:val="cente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14:paraId="7BE5C6E4" w14:textId="77777777" w:rsidR="003A4ECF" w:rsidRPr="00CF1A8A" w:rsidRDefault="003A4ECF" w:rsidP="00292DE0">
            <w:pPr>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tcPr>
          <w:p w14:paraId="390C2518" w14:textId="77777777" w:rsidR="003A4ECF" w:rsidRPr="00CF1A8A" w:rsidRDefault="003A4ECF" w:rsidP="00292DE0">
            <w:pPr>
              <w:jc w:val="center"/>
              <w:rPr>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14:paraId="21F7E4C2" w14:textId="77777777" w:rsidR="003A4ECF" w:rsidRPr="00CF1A8A" w:rsidRDefault="003A4ECF" w:rsidP="00292DE0">
            <w:pPr>
              <w:jc w:val="center"/>
              <w:rPr>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14:paraId="3E0FB48D" w14:textId="77777777" w:rsidR="003A4ECF" w:rsidRPr="00CF1A8A" w:rsidRDefault="003A4ECF" w:rsidP="00292DE0">
            <w:pPr>
              <w:jc w:val="center"/>
              <w:rPr>
                <w:sz w:val="28"/>
                <w:szCs w:val="28"/>
                <w:lang w:eastAsia="en-US"/>
              </w:rPr>
            </w:pPr>
          </w:p>
        </w:tc>
      </w:tr>
    </w:tbl>
    <w:p w14:paraId="216E68A4" w14:textId="77777777" w:rsidR="003A4ECF" w:rsidRPr="00CF1A8A" w:rsidRDefault="003A4ECF" w:rsidP="003A4ECF">
      <w:pPr>
        <w:rPr>
          <w:b/>
          <w:sz w:val="28"/>
          <w:szCs w:val="28"/>
        </w:rPr>
      </w:pPr>
    </w:p>
    <w:p w14:paraId="23B1155A" w14:textId="77777777" w:rsidR="003A4ECF" w:rsidRPr="00CF1A8A" w:rsidRDefault="003A4ECF" w:rsidP="003A4ECF">
      <w:pPr>
        <w:rPr>
          <w:b/>
          <w:sz w:val="28"/>
          <w:szCs w:val="28"/>
        </w:rPr>
      </w:pPr>
      <w:r w:rsidRPr="00CF1A8A">
        <w:rPr>
          <w:b/>
          <w:sz w:val="28"/>
          <w:szCs w:val="28"/>
        </w:rPr>
        <w:t>Члены комиссии</w:t>
      </w:r>
    </w:p>
    <w:p w14:paraId="5B8CD2E5" w14:textId="77777777" w:rsidR="003A4ECF" w:rsidRPr="00CF1A8A" w:rsidRDefault="003A4ECF" w:rsidP="003A4ECF">
      <w:pPr>
        <w:jc w:val="center"/>
        <w:rPr>
          <w:sz w:val="28"/>
          <w:szCs w:val="28"/>
        </w:rPr>
      </w:pPr>
    </w:p>
    <w:p w14:paraId="448373AF" w14:textId="77777777" w:rsidR="003A4ECF" w:rsidRPr="00CF1A8A" w:rsidRDefault="003A4ECF" w:rsidP="003A4ECF">
      <w:pPr>
        <w:ind w:right="-57"/>
        <w:jc w:val="both"/>
        <w:rPr>
          <w:sz w:val="28"/>
          <w:szCs w:val="28"/>
        </w:rPr>
      </w:pPr>
      <w:r w:rsidRPr="00CF1A8A">
        <w:rPr>
          <w:b/>
          <w:sz w:val="28"/>
          <w:szCs w:val="28"/>
        </w:rPr>
        <w:t xml:space="preserve">Оценочный  лист заполнен___________20     г.                               </w:t>
      </w:r>
      <w:r w:rsidRPr="00CF1A8A">
        <w:rPr>
          <w:sz w:val="28"/>
          <w:szCs w:val="28"/>
        </w:rPr>
        <w:t>Протокол  № ____  от  «___» ___________  20__ г.</w:t>
      </w:r>
    </w:p>
    <w:p w14:paraId="01F9C7E9" w14:textId="77777777" w:rsidR="003A4ECF" w:rsidRPr="00CF1A8A" w:rsidRDefault="003A4ECF" w:rsidP="003A4ECF">
      <w:pPr>
        <w:jc w:val="center"/>
        <w:rPr>
          <w:b/>
          <w:sz w:val="28"/>
          <w:szCs w:val="28"/>
        </w:rPr>
      </w:pPr>
    </w:p>
    <w:p w14:paraId="6676E61F" w14:textId="77777777" w:rsidR="003A4ECF" w:rsidRPr="00CF1A8A" w:rsidRDefault="003A4ECF" w:rsidP="003A4ECF">
      <w:pPr>
        <w:rPr>
          <w:b/>
          <w:sz w:val="28"/>
          <w:szCs w:val="28"/>
        </w:rPr>
      </w:pPr>
      <w:r w:rsidRPr="00CF1A8A">
        <w:rPr>
          <w:b/>
          <w:sz w:val="28"/>
          <w:szCs w:val="28"/>
        </w:rPr>
        <w:t>С оценочным листом ознакомлен_____________(подпись работника)</w:t>
      </w:r>
    </w:p>
    <w:p w14:paraId="7A67211B" w14:textId="77777777" w:rsidR="003A4ECF" w:rsidRPr="00CF1A8A" w:rsidRDefault="003A4ECF" w:rsidP="003A4ECF">
      <w:pPr>
        <w:rPr>
          <w:b/>
          <w:sz w:val="28"/>
          <w:szCs w:val="28"/>
        </w:rPr>
      </w:pPr>
    </w:p>
    <w:p w14:paraId="616E0497" w14:textId="77777777" w:rsidR="003A4ECF" w:rsidRPr="003A4ECF" w:rsidRDefault="003A4ECF" w:rsidP="003A4ECF">
      <w:pPr>
        <w:rPr>
          <w:b/>
        </w:rPr>
      </w:pPr>
    </w:p>
    <w:p w14:paraId="54B2F164" w14:textId="77777777" w:rsidR="00392306" w:rsidRDefault="00392306" w:rsidP="00AA18DB">
      <w:pPr>
        <w:widowControl w:val="0"/>
        <w:autoSpaceDE w:val="0"/>
        <w:autoSpaceDN w:val="0"/>
        <w:adjustRightInd w:val="0"/>
        <w:jc w:val="center"/>
        <w:rPr>
          <w:b/>
        </w:rPr>
      </w:pPr>
    </w:p>
    <w:p w14:paraId="6FE36FAD" w14:textId="77777777" w:rsidR="00392306" w:rsidRDefault="00392306" w:rsidP="00AA18DB">
      <w:pPr>
        <w:widowControl w:val="0"/>
        <w:autoSpaceDE w:val="0"/>
        <w:autoSpaceDN w:val="0"/>
        <w:adjustRightInd w:val="0"/>
        <w:jc w:val="center"/>
        <w:rPr>
          <w:b/>
        </w:rPr>
      </w:pPr>
    </w:p>
    <w:p w14:paraId="034044B3" w14:textId="77777777" w:rsidR="00392306" w:rsidRDefault="00392306" w:rsidP="00AA18DB">
      <w:pPr>
        <w:widowControl w:val="0"/>
        <w:autoSpaceDE w:val="0"/>
        <w:autoSpaceDN w:val="0"/>
        <w:adjustRightInd w:val="0"/>
        <w:jc w:val="center"/>
        <w:rPr>
          <w:b/>
        </w:rPr>
      </w:pPr>
    </w:p>
    <w:p w14:paraId="53983C73" w14:textId="77777777" w:rsidR="00392306" w:rsidRDefault="00392306" w:rsidP="00AA18DB">
      <w:pPr>
        <w:widowControl w:val="0"/>
        <w:autoSpaceDE w:val="0"/>
        <w:autoSpaceDN w:val="0"/>
        <w:adjustRightInd w:val="0"/>
        <w:jc w:val="center"/>
        <w:rPr>
          <w:b/>
        </w:rPr>
      </w:pPr>
    </w:p>
    <w:p w14:paraId="1253F52E" w14:textId="77777777" w:rsidR="00392306" w:rsidRDefault="00392306" w:rsidP="00AA18DB">
      <w:pPr>
        <w:widowControl w:val="0"/>
        <w:autoSpaceDE w:val="0"/>
        <w:autoSpaceDN w:val="0"/>
        <w:adjustRightInd w:val="0"/>
        <w:jc w:val="center"/>
        <w:rPr>
          <w:b/>
        </w:rPr>
      </w:pPr>
    </w:p>
    <w:p w14:paraId="39F19152" w14:textId="77777777" w:rsidR="00392306" w:rsidRDefault="00392306" w:rsidP="00AA18DB">
      <w:pPr>
        <w:widowControl w:val="0"/>
        <w:autoSpaceDE w:val="0"/>
        <w:autoSpaceDN w:val="0"/>
        <w:adjustRightInd w:val="0"/>
        <w:jc w:val="center"/>
        <w:rPr>
          <w:b/>
        </w:rPr>
      </w:pPr>
    </w:p>
    <w:p w14:paraId="0360C5B1" w14:textId="77777777" w:rsidR="00392306" w:rsidRDefault="00392306" w:rsidP="00AA18DB">
      <w:pPr>
        <w:widowControl w:val="0"/>
        <w:autoSpaceDE w:val="0"/>
        <w:autoSpaceDN w:val="0"/>
        <w:adjustRightInd w:val="0"/>
        <w:jc w:val="center"/>
        <w:rPr>
          <w:b/>
        </w:rPr>
      </w:pPr>
    </w:p>
    <w:p w14:paraId="328CD50B" w14:textId="77777777" w:rsidR="00392306" w:rsidRDefault="00392306" w:rsidP="00AA18DB">
      <w:pPr>
        <w:widowControl w:val="0"/>
        <w:autoSpaceDE w:val="0"/>
        <w:autoSpaceDN w:val="0"/>
        <w:adjustRightInd w:val="0"/>
        <w:jc w:val="center"/>
        <w:rPr>
          <w:b/>
        </w:rPr>
      </w:pPr>
    </w:p>
    <w:p w14:paraId="5FD5D43F" w14:textId="77777777" w:rsidR="00392306" w:rsidRDefault="00392306" w:rsidP="00AA18DB">
      <w:pPr>
        <w:widowControl w:val="0"/>
        <w:autoSpaceDE w:val="0"/>
        <w:autoSpaceDN w:val="0"/>
        <w:adjustRightInd w:val="0"/>
        <w:jc w:val="center"/>
        <w:rPr>
          <w:b/>
        </w:rPr>
      </w:pPr>
    </w:p>
    <w:p w14:paraId="293C5924" w14:textId="77777777" w:rsidR="00392306" w:rsidRDefault="00392306" w:rsidP="00AA18DB">
      <w:pPr>
        <w:widowControl w:val="0"/>
        <w:autoSpaceDE w:val="0"/>
        <w:autoSpaceDN w:val="0"/>
        <w:adjustRightInd w:val="0"/>
        <w:jc w:val="center"/>
        <w:rPr>
          <w:b/>
        </w:rPr>
      </w:pPr>
    </w:p>
    <w:p w14:paraId="0B349545" w14:textId="77777777" w:rsidR="00392306" w:rsidRDefault="00392306" w:rsidP="00AA18DB">
      <w:pPr>
        <w:widowControl w:val="0"/>
        <w:autoSpaceDE w:val="0"/>
        <w:autoSpaceDN w:val="0"/>
        <w:adjustRightInd w:val="0"/>
        <w:jc w:val="center"/>
        <w:rPr>
          <w:b/>
        </w:rPr>
      </w:pPr>
    </w:p>
    <w:p w14:paraId="7B4F2DB6" w14:textId="77777777" w:rsidR="00392306" w:rsidRDefault="00392306" w:rsidP="00AA18DB">
      <w:pPr>
        <w:widowControl w:val="0"/>
        <w:autoSpaceDE w:val="0"/>
        <w:autoSpaceDN w:val="0"/>
        <w:adjustRightInd w:val="0"/>
        <w:jc w:val="center"/>
        <w:rPr>
          <w:b/>
        </w:rPr>
      </w:pPr>
    </w:p>
    <w:p w14:paraId="2799A16B" w14:textId="77777777" w:rsidR="00392306" w:rsidRDefault="00392306" w:rsidP="00AA18DB">
      <w:pPr>
        <w:widowControl w:val="0"/>
        <w:autoSpaceDE w:val="0"/>
        <w:autoSpaceDN w:val="0"/>
        <w:adjustRightInd w:val="0"/>
        <w:jc w:val="center"/>
        <w:rPr>
          <w:b/>
        </w:rPr>
      </w:pPr>
    </w:p>
    <w:p w14:paraId="4BD25AEA" w14:textId="77777777" w:rsidR="00392306" w:rsidRDefault="00392306" w:rsidP="00AA18DB">
      <w:pPr>
        <w:widowControl w:val="0"/>
        <w:autoSpaceDE w:val="0"/>
        <w:autoSpaceDN w:val="0"/>
        <w:adjustRightInd w:val="0"/>
        <w:jc w:val="center"/>
        <w:rPr>
          <w:b/>
        </w:rPr>
      </w:pPr>
    </w:p>
    <w:p w14:paraId="5FF6A310" w14:textId="77777777" w:rsidR="00392306" w:rsidRDefault="00392306" w:rsidP="00AA18DB">
      <w:pPr>
        <w:widowControl w:val="0"/>
        <w:autoSpaceDE w:val="0"/>
        <w:autoSpaceDN w:val="0"/>
        <w:adjustRightInd w:val="0"/>
        <w:jc w:val="center"/>
        <w:rPr>
          <w:b/>
        </w:rPr>
      </w:pPr>
    </w:p>
    <w:p w14:paraId="13DA97C6" w14:textId="77777777" w:rsidR="00392306" w:rsidRDefault="00392306" w:rsidP="00AA18DB">
      <w:pPr>
        <w:widowControl w:val="0"/>
        <w:autoSpaceDE w:val="0"/>
        <w:autoSpaceDN w:val="0"/>
        <w:adjustRightInd w:val="0"/>
        <w:jc w:val="center"/>
        <w:rPr>
          <w:b/>
        </w:rPr>
      </w:pPr>
    </w:p>
    <w:p w14:paraId="43FD3D2E" w14:textId="77777777" w:rsidR="00392306" w:rsidRDefault="00392306" w:rsidP="00AA18DB">
      <w:pPr>
        <w:widowControl w:val="0"/>
        <w:autoSpaceDE w:val="0"/>
        <w:autoSpaceDN w:val="0"/>
        <w:adjustRightInd w:val="0"/>
        <w:jc w:val="center"/>
        <w:rPr>
          <w:b/>
        </w:rPr>
      </w:pPr>
    </w:p>
    <w:p w14:paraId="6520D4AB" w14:textId="77777777" w:rsidR="00392306" w:rsidRDefault="00392306" w:rsidP="00AA18DB">
      <w:pPr>
        <w:widowControl w:val="0"/>
        <w:autoSpaceDE w:val="0"/>
        <w:autoSpaceDN w:val="0"/>
        <w:adjustRightInd w:val="0"/>
        <w:jc w:val="center"/>
        <w:rPr>
          <w:b/>
        </w:rPr>
      </w:pPr>
    </w:p>
    <w:p w14:paraId="378B7E7C" w14:textId="77777777" w:rsidR="00392306" w:rsidRDefault="00392306" w:rsidP="00AA18DB">
      <w:pPr>
        <w:widowControl w:val="0"/>
        <w:autoSpaceDE w:val="0"/>
        <w:autoSpaceDN w:val="0"/>
        <w:adjustRightInd w:val="0"/>
        <w:jc w:val="center"/>
        <w:rPr>
          <w:b/>
        </w:rPr>
      </w:pPr>
    </w:p>
    <w:p w14:paraId="7D803721" w14:textId="77777777" w:rsidR="00392306" w:rsidRDefault="00392306" w:rsidP="00AA18DB">
      <w:pPr>
        <w:widowControl w:val="0"/>
        <w:autoSpaceDE w:val="0"/>
        <w:autoSpaceDN w:val="0"/>
        <w:adjustRightInd w:val="0"/>
        <w:jc w:val="center"/>
        <w:rPr>
          <w:b/>
        </w:rPr>
      </w:pPr>
    </w:p>
    <w:p w14:paraId="3ACFF642" w14:textId="77777777" w:rsidR="00392306" w:rsidRDefault="00392306" w:rsidP="00AA18DB">
      <w:pPr>
        <w:widowControl w:val="0"/>
        <w:autoSpaceDE w:val="0"/>
        <w:autoSpaceDN w:val="0"/>
        <w:adjustRightInd w:val="0"/>
        <w:jc w:val="center"/>
        <w:rPr>
          <w:b/>
        </w:rPr>
      </w:pPr>
    </w:p>
    <w:p w14:paraId="572712D3" w14:textId="77777777" w:rsidR="00392306" w:rsidRDefault="00392306" w:rsidP="00AA18DB">
      <w:pPr>
        <w:widowControl w:val="0"/>
        <w:autoSpaceDE w:val="0"/>
        <w:autoSpaceDN w:val="0"/>
        <w:adjustRightInd w:val="0"/>
        <w:jc w:val="center"/>
        <w:rPr>
          <w:b/>
        </w:rPr>
      </w:pPr>
    </w:p>
    <w:p w14:paraId="110A021F" w14:textId="77777777" w:rsidR="00392306" w:rsidRDefault="00392306" w:rsidP="00AA18DB">
      <w:pPr>
        <w:widowControl w:val="0"/>
        <w:autoSpaceDE w:val="0"/>
        <w:autoSpaceDN w:val="0"/>
        <w:adjustRightInd w:val="0"/>
        <w:jc w:val="center"/>
        <w:rPr>
          <w:b/>
        </w:rPr>
      </w:pPr>
    </w:p>
    <w:p w14:paraId="48000E17" w14:textId="77777777" w:rsidR="00392306" w:rsidRDefault="00392306" w:rsidP="00AA18DB">
      <w:pPr>
        <w:widowControl w:val="0"/>
        <w:autoSpaceDE w:val="0"/>
        <w:autoSpaceDN w:val="0"/>
        <w:adjustRightInd w:val="0"/>
        <w:jc w:val="center"/>
        <w:rPr>
          <w:b/>
        </w:rPr>
      </w:pPr>
    </w:p>
    <w:p w14:paraId="4529765A" w14:textId="77777777" w:rsidR="00392306" w:rsidRDefault="00392306" w:rsidP="00AA18DB">
      <w:pPr>
        <w:widowControl w:val="0"/>
        <w:autoSpaceDE w:val="0"/>
        <w:autoSpaceDN w:val="0"/>
        <w:adjustRightInd w:val="0"/>
        <w:jc w:val="center"/>
        <w:rPr>
          <w:b/>
        </w:rPr>
      </w:pPr>
    </w:p>
    <w:p w14:paraId="62AE270C" w14:textId="77777777" w:rsidR="00392306" w:rsidRDefault="00392306" w:rsidP="00AA18DB">
      <w:pPr>
        <w:widowControl w:val="0"/>
        <w:autoSpaceDE w:val="0"/>
        <w:autoSpaceDN w:val="0"/>
        <w:adjustRightInd w:val="0"/>
        <w:jc w:val="center"/>
        <w:rPr>
          <w:b/>
        </w:rPr>
      </w:pPr>
    </w:p>
    <w:p w14:paraId="4E1CD4B8" w14:textId="77777777" w:rsidR="00392306" w:rsidRDefault="00392306" w:rsidP="00AA18DB">
      <w:pPr>
        <w:widowControl w:val="0"/>
        <w:autoSpaceDE w:val="0"/>
        <w:autoSpaceDN w:val="0"/>
        <w:adjustRightInd w:val="0"/>
        <w:jc w:val="center"/>
        <w:rPr>
          <w:b/>
        </w:rPr>
      </w:pPr>
    </w:p>
    <w:p w14:paraId="43197D1F" w14:textId="77777777" w:rsidR="00392306" w:rsidRDefault="00392306" w:rsidP="00AA18DB">
      <w:pPr>
        <w:widowControl w:val="0"/>
        <w:autoSpaceDE w:val="0"/>
        <w:autoSpaceDN w:val="0"/>
        <w:adjustRightInd w:val="0"/>
        <w:jc w:val="center"/>
        <w:rPr>
          <w:b/>
        </w:rPr>
      </w:pPr>
    </w:p>
    <w:p w14:paraId="43E1E5C7" w14:textId="77777777" w:rsidR="00392306" w:rsidRDefault="00392306" w:rsidP="00AA18DB">
      <w:pPr>
        <w:widowControl w:val="0"/>
        <w:autoSpaceDE w:val="0"/>
        <w:autoSpaceDN w:val="0"/>
        <w:adjustRightInd w:val="0"/>
        <w:jc w:val="center"/>
        <w:rPr>
          <w:b/>
        </w:rPr>
      </w:pPr>
    </w:p>
    <w:p w14:paraId="4C38E320" w14:textId="77777777" w:rsidR="00392306" w:rsidRDefault="00392306" w:rsidP="00AA18DB">
      <w:pPr>
        <w:widowControl w:val="0"/>
        <w:autoSpaceDE w:val="0"/>
        <w:autoSpaceDN w:val="0"/>
        <w:adjustRightInd w:val="0"/>
        <w:jc w:val="center"/>
        <w:rPr>
          <w:b/>
        </w:rPr>
      </w:pPr>
    </w:p>
    <w:p w14:paraId="3D6E28AE" w14:textId="77777777" w:rsidR="00392306" w:rsidRDefault="00392306" w:rsidP="00AA18DB">
      <w:pPr>
        <w:widowControl w:val="0"/>
        <w:autoSpaceDE w:val="0"/>
        <w:autoSpaceDN w:val="0"/>
        <w:adjustRightInd w:val="0"/>
        <w:jc w:val="center"/>
        <w:rPr>
          <w:b/>
        </w:rPr>
      </w:pPr>
    </w:p>
    <w:p w14:paraId="461B5DD2" w14:textId="77777777" w:rsidR="00392306" w:rsidRDefault="00392306" w:rsidP="00AA18DB">
      <w:pPr>
        <w:widowControl w:val="0"/>
        <w:autoSpaceDE w:val="0"/>
        <w:autoSpaceDN w:val="0"/>
        <w:adjustRightInd w:val="0"/>
        <w:jc w:val="center"/>
        <w:rPr>
          <w:b/>
        </w:rPr>
      </w:pPr>
    </w:p>
    <w:p w14:paraId="22EB2D7D" w14:textId="77777777" w:rsidR="00392306" w:rsidRDefault="00392306" w:rsidP="00AA18DB">
      <w:pPr>
        <w:widowControl w:val="0"/>
        <w:autoSpaceDE w:val="0"/>
        <w:autoSpaceDN w:val="0"/>
        <w:adjustRightInd w:val="0"/>
        <w:jc w:val="center"/>
        <w:rPr>
          <w:b/>
        </w:rPr>
      </w:pPr>
    </w:p>
    <w:p w14:paraId="333CD2FA" w14:textId="77777777" w:rsidR="00392306" w:rsidRDefault="00392306" w:rsidP="00AA18DB">
      <w:pPr>
        <w:widowControl w:val="0"/>
        <w:autoSpaceDE w:val="0"/>
        <w:autoSpaceDN w:val="0"/>
        <w:adjustRightInd w:val="0"/>
        <w:jc w:val="center"/>
        <w:rPr>
          <w:b/>
        </w:rPr>
      </w:pPr>
    </w:p>
    <w:p w14:paraId="3F768DFF" w14:textId="77777777" w:rsidR="00392306" w:rsidRDefault="00392306" w:rsidP="00AA18DB">
      <w:pPr>
        <w:widowControl w:val="0"/>
        <w:autoSpaceDE w:val="0"/>
        <w:autoSpaceDN w:val="0"/>
        <w:adjustRightInd w:val="0"/>
        <w:jc w:val="center"/>
        <w:rPr>
          <w:b/>
        </w:rPr>
      </w:pPr>
    </w:p>
    <w:p w14:paraId="42324CEC" w14:textId="77777777" w:rsidR="00392306" w:rsidRDefault="00392306" w:rsidP="00AA18DB">
      <w:pPr>
        <w:widowControl w:val="0"/>
        <w:autoSpaceDE w:val="0"/>
        <w:autoSpaceDN w:val="0"/>
        <w:adjustRightInd w:val="0"/>
        <w:jc w:val="center"/>
        <w:rPr>
          <w:b/>
        </w:rPr>
      </w:pPr>
    </w:p>
    <w:p w14:paraId="1EBDD90C" w14:textId="77777777" w:rsidR="00392306" w:rsidRDefault="00392306" w:rsidP="00AA18DB">
      <w:pPr>
        <w:widowControl w:val="0"/>
        <w:autoSpaceDE w:val="0"/>
        <w:autoSpaceDN w:val="0"/>
        <w:adjustRightInd w:val="0"/>
        <w:jc w:val="center"/>
        <w:rPr>
          <w:b/>
        </w:rPr>
      </w:pPr>
    </w:p>
    <w:p w14:paraId="743C56A1" w14:textId="77777777" w:rsidR="00392306" w:rsidRDefault="00392306" w:rsidP="00AA18DB">
      <w:pPr>
        <w:widowControl w:val="0"/>
        <w:autoSpaceDE w:val="0"/>
        <w:autoSpaceDN w:val="0"/>
        <w:adjustRightInd w:val="0"/>
        <w:jc w:val="center"/>
        <w:rPr>
          <w:b/>
        </w:rPr>
      </w:pPr>
    </w:p>
    <w:p w14:paraId="49D4644F" w14:textId="77777777" w:rsidR="00392306" w:rsidRDefault="00392306" w:rsidP="00AA18DB">
      <w:pPr>
        <w:widowControl w:val="0"/>
        <w:autoSpaceDE w:val="0"/>
        <w:autoSpaceDN w:val="0"/>
        <w:adjustRightInd w:val="0"/>
        <w:jc w:val="center"/>
        <w:rPr>
          <w:b/>
        </w:rPr>
      </w:pPr>
    </w:p>
    <w:p w14:paraId="7419146C" w14:textId="77777777" w:rsidR="00392306" w:rsidRDefault="00392306" w:rsidP="00AA18DB">
      <w:pPr>
        <w:widowControl w:val="0"/>
        <w:autoSpaceDE w:val="0"/>
        <w:autoSpaceDN w:val="0"/>
        <w:adjustRightInd w:val="0"/>
        <w:jc w:val="center"/>
        <w:rPr>
          <w:b/>
        </w:rPr>
      </w:pPr>
    </w:p>
    <w:p w14:paraId="01315864" w14:textId="77777777" w:rsidR="003A4ECF" w:rsidRDefault="003A4ECF" w:rsidP="00392306">
      <w:pPr>
        <w:widowControl w:val="0"/>
        <w:autoSpaceDE w:val="0"/>
        <w:autoSpaceDN w:val="0"/>
        <w:adjustRightInd w:val="0"/>
        <w:jc w:val="right"/>
        <w:rPr>
          <w:b/>
        </w:rPr>
      </w:pPr>
      <w:r w:rsidRPr="003A4ECF">
        <w:rPr>
          <w:b/>
        </w:rPr>
        <w:lastRenderedPageBreak/>
        <w:t>Приложение 18</w:t>
      </w:r>
    </w:p>
    <w:p w14:paraId="5D18B032" w14:textId="77777777" w:rsidR="00392306" w:rsidRDefault="00392306" w:rsidP="00392306">
      <w:pPr>
        <w:rPr>
          <w:b/>
        </w:rPr>
      </w:pPr>
    </w:p>
    <w:p w14:paraId="172C4D07" w14:textId="77777777" w:rsidR="00873AC8" w:rsidRDefault="00873AC8" w:rsidP="00873AC8">
      <w:pPr>
        <w:rPr>
          <w:b/>
          <w:bCs/>
          <w:color w:val="22272F"/>
          <w:shd w:val="clear" w:color="auto" w:fill="FFFFFF"/>
        </w:rPr>
      </w:pPr>
    </w:p>
    <w:p w14:paraId="1993C2D6" w14:textId="77777777" w:rsidR="00392306" w:rsidRDefault="00392306" w:rsidP="00392306">
      <w:pPr>
        <w:rPr>
          <w:b/>
        </w:rPr>
      </w:pPr>
    </w:p>
    <w:p w14:paraId="54A6558C" w14:textId="77777777" w:rsidR="00392306" w:rsidRDefault="00392306" w:rsidP="00392306">
      <w:pPr>
        <w:rPr>
          <w:b/>
        </w:rPr>
      </w:pPr>
    </w:p>
    <w:p w14:paraId="0C2CB27B" w14:textId="77777777" w:rsidR="00392306" w:rsidRDefault="00392306" w:rsidP="00392306">
      <w:pPr>
        <w:rPr>
          <w:b/>
        </w:r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873AC8" w14:paraId="19B82761" w14:textId="77777777" w:rsidTr="00687B97">
        <w:tc>
          <w:tcPr>
            <w:tcW w:w="4361" w:type="dxa"/>
          </w:tcPr>
          <w:p w14:paraId="29C7CB43" w14:textId="77777777" w:rsidR="00873AC8" w:rsidRPr="008E62AC" w:rsidRDefault="00873AC8" w:rsidP="00687B97">
            <w:pPr>
              <w:jc w:val="center"/>
              <w:rPr>
                <w:b/>
              </w:rPr>
            </w:pPr>
            <w:r w:rsidRPr="008E62AC">
              <w:rPr>
                <w:b/>
              </w:rPr>
              <w:t xml:space="preserve">СОГЛАСОВАНО </w:t>
            </w:r>
          </w:p>
        </w:tc>
        <w:tc>
          <w:tcPr>
            <w:tcW w:w="4961" w:type="dxa"/>
          </w:tcPr>
          <w:p w14:paraId="70CD941E" w14:textId="77777777" w:rsidR="00873AC8" w:rsidRPr="008E62AC" w:rsidRDefault="00873AC8" w:rsidP="00687B97">
            <w:pPr>
              <w:jc w:val="center"/>
              <w:rPr>
                <w:b/>
              </w:rPr>
            </w:pPr>
            <w:r w:rsidRPr="008E62AC">
              <w:rPr>
                <w:b/>
              </w:rPr>
              <w:t>УТВЕРЖДЕНО</w:t>
            </w:r>
          </w:p>
        </w:tc>
      </w:tr>
      <w:tr w:rsidR="00873AC8" w14:paraId="767D9501" w14:textId="77777777" w:rsidTr="00687B97">
        <w:tc>
          <w:tcPr>
            <w:tcW w:w="4361" w:type="dxa"/>
          </w:tcPr>
          <w:p w14:paraId="48CB7E0B" w14:textId="77777777" w:rsidR="00873AC8" w:rsidRDefault="00873AC8" w:rsidP="00687B97">
            <w:pPr>
              <w:jc w:val="center"/>
              <w:rPr>
                <w:b/>
              </w:rPr>
            </w:pPr>
            <w:r w:rsidRPr="008E62AC">
              <w:rPr>
                <w:b/>
              </w:rPr>
              <w:t>Председатель первичной профсоюзной организации</w:t>
            </w:r>
          </w:p>
          <w:p w14:paraId="41AF429D" w14:textId="77777777" w:rsidR="00873AC8" w:rsidRDefault="00873AC8" w:rsidP="00687B97">
            <w:pPr>
              <w:jc w:val="center"/>
              <w:rPr>
                <w:b/>
                <w:bCs/>
              </w:rPr>
            </w:pPr>
            <w:r w:rsidRPr="008E62AC">
              <w:rPr>
                <w:b/>
              </w:rPr>
              <w:t xml:space="preserve"> МБОУ </w:t>
            </w:r>
            <w:r w:rsidRPr="00C65DE4">
              <w:rPr>
                <w:rFonts w:eastAsia="Calibri"/>
                <w:b/>
                <w:bCs/>
                <w:spacing w:val="-2"/>
              </w:rPr>
              <w:t>«</w:t>
            </w:r>
            <w:r w:rsidRPr="00C65DE4">
              <w:rPr>
                <w:b/>
                <w:bCs/>
              </w:rPr>
              <w:t>Лице</w:t>
            </w:r>
            <w:r>
              <w:rPr>
                <w:b/>
                <w:bCs/>
              </w:rPr>
              <w:t xml:space="preserve">й </w:t>
            </w:r>
            <w:r w:rsidRPr="00C65DE4">
              <w:rPr>
                <w:b/>
                <w:bCs/>
              </w:rPr>
              <w:t>№5»</w:t>
            </w:r>
          </w:p>
          <w:p w14:paraId="7B9B59F9" w14:textId="77777777" w:rsidR="00873AC8" w:rsidRDefault="00873AC8" w:rsidP="00687B97">
            <w:pPr>
              <w:jc w:val="center"/>
              <w:rPr>
                <w:b/>
              </w:rPr>
            </w:pPr>
            <w:r w:rsidRPr="00C65DE4">
              <w:rPr>
                <w:b/>
                <w:bCs/>
              </w:rPr>
              <w:t xml:space="preserve"> Вахитовского района г.</w:t>
            </w:r>
            <w:r w:rsidRPr="00C65DE4">
              <w:rPr>
                <w:b/>
              </w:rPr>
              <w:t xml:space="preserve"> Казани</w:t>
            </w:r>
          </w:p>
          <w:p w14:paraId="11D7969A" w14:textId="77777777" w:rsidR="00873AC8" w:rsidRPr="008E62AC" w:rsidRDefault="00873AC8" w:rsidP="00687B97">
            <w:pPr>
              <w:jc w:val="center"/>
              <w:rPr>
                <w:b/>
              </w:rPr>
            </w:pPr>
            <w:r>
              <w:rPr>
                <w:b/>
              </w:rPr>
              <w:t>Протокол от "__" ____</w:t>
            </w:r>
            <w:r w:rsidRPr="008E62AC">
              <w:rPr>
                <w:b/>
              </w:rPr>
              <w:t xml:space="preserve"> 20</w:t>
            </w:r>
            <w:r>
              <w:rPr>
                <w:b/>
              </w:rPr>
              <w:t>24</w:t>
            </w:r>
            <w:r w:rsidRPr="008E62AC">
              <w:rPr>
                <w:b/>
              </w:rPr>
              <w:t xml:space="preserve"> г. № __</w:t>
            </w:r>
          </w:p>
        </w:tc>
        <w:tc>
          <w:tcPr>
            <w:tcW w:w="4961" w:type="dxa"/>
          </w:tcPr>
          <w:p w14:paraId="16B95037" w14:textId="77777777" w:rsidR="00873AC8" w:rsidRDefault="00873AC8" w:rsidP="00687B97">
            <w:pPr>
              <w:jc w:val="center"/>
              <w:rPr>
                <w:b/>
              </w:rPr>
            </w:pPr>
            <w:r w:rsidRPr="008E62AC">
              <w:rPr>
                <w:b/>
              </w:rPr>
              <w:t xml:space="preserve">Приказом директора </w:t>
            </w:r>
          </w:p>
          <w:p w14:paraId="5E46FF48" w14:textId="77777777" w:rsidR="00873AC8" w:rsidRDefault="00873AC8" w:rsidP="00687B97">
            <w:pPr>
              <w:jc w:val="center"/>
              <w:rPr>
                <w:b/>
                <w:bCs/>
              </w:rPr>
            </w:pPr>
            <w:r w:rsidRPr="008E62AC">
              <w:rPr>
                <w:b/>
              </w:rPr>
              <w:t xml:space="preserve"> МБОУ </w:t>
            </w:r>
            <w:r w:rsidRPr="00C65DE4">
              <w:rPr>
                <w:rFonts w:eastAsia="Calibri"/>
                <w:b/>
                <w:bCs/>
                <w:spacing w:val="-2"/>
              </w:rPr>
              <w:t>«</w:t>
            </w:r>
            <w:r w:rsidRPr="00C65DE4">
              <w:rPr>
                <w:b/>
                <w:bCs/>
              </w:rPr>
              <w:t>Лице</w:t>
            </w:r>
            <w:r>
              <w:rPr>
                <w:b/>
                <w:bCs/>
              </w:rPr>
              <w:t xml:space="preserve">й </w:t>
            </w:r>
            <w:r w:rsidRPr="00C65DE4">
              <w:rPr>
                <w:b/>
                <w:bCs/>
              </w:rPr>
              <w:t xml:space="preserve">№5» </w:t>
            </w:r>
          </w:p>
          <w:p w14:paraId="64BC5AED" w14:textId="77777777" w:rsidR="00873AC8" w:rsidRPr="008E62AC" w:rsidRDefault="00873AC8" w:rsidP="00687B97">
            <w:pPr>
              <w:jc w:val="center"/>
              <w:rPr>
                <w:b/>
              </w:rPr>
            </w:pPr>
            <w:r w:rsidRPr="00C65DE4">
              <w:rPr>
                <w:b/>
                <w:bCs/>
              </w:rPr>
              <w:t>Вахитовского района г.</w:t>
            </w:r>
            <w:r w:rsidRPr="008E62AC">
              <w:rPr>
                <w:b/>
              </w:rPr>
              <w:t>г.Казани</w:t>
            </w:r>
          </w:p>
          <w:p w14:paraId="28F913E9" w14:textId="77777777" w:rsidR="00873AC8" w:rsidRPr="008E62AC" w:rsidRDefault="00873AC8" w:rsidP="00687B97">
            <w:pPr>
              <w:jc w:val="center"/>
              <w:rPr>
                <w:b/>
              </w:rPr>
            </w:pPr>
            <w:r w:rsidRPr="008E62AC">
              <w:rPr>
                <w:b/>
              </w:rPr>
              <w:t>от "____" ___ 20</w:t>
            </w:r>
            <w:r>
              <w:rPr>
                <w:b/>
              </w:rPr>
              <w:t>24</w:t>
            </w:r>
            <w:r w:rsidRPr="008E62AC">
              <w:rPr>
                <w:b/>
              </w:rPr>
              <w:t xml:space="preserve"> г. № ___</w:t>
            </w:r>
          </w:p>
        </w:tc>
      </w:tr>
      <w:tr w:rsidR="00873AC8" w14:paraId="11CA07C2" w14:textId="77777777" w:rsidTr="00687B97">
        <w:tc>
          <w:tcPr>
            <w:tcW w:w="4361" w:type="dxa"/>
          </w:tcPr>
          <w:p w14:paraId="4ACA2C84" w14:textId="77777777" w:rsidR="00873AC8" w:rsidRPr="008E62AC" w:rsidRDefault="00873AC8" w:rsidP="00687B97">
            <w:pPr>
              <w:jc w:val="center"/>
              <w:rPr>
                <w:b/>
              </w:rPr>
            </w:pPr>
          </w:p>
          <w:p w14:paraId="491AA62F" w14:textId="77777777" w:rsidR="00873AC8" w:rsidRPr="008E62AC" w:rsidRDefault="00873AC8" w:rsidP="00687B97">
            <w:pPr>
              <w:jc w:val="center"/>
              <w:rPr>
                <w:b/>
              </w:rPr>
            </w:pPr>
            <w:r w:rsidRPr="008E62AC">
              <w:rPr>
                <w:b/>
              </w:rPr>
              <w:t>________________/</w:t>
            </w:r>
            <w:r>
              <w:rPr>
                <w:b/>
              </w:rPr>
              <w:t>Селиванова Г.В./</w:t>
            </w:r>
          </w:p>
        </w:tc>
        <w:tc>
          <w:tcPr>
            <w:tcW w:w="4961" w:type="dxa"/>
          </w:tcPr>
          <w:p w14:paraId="1E6637F0" w14:textId="77777777" w:rsidR="00873AC8" w:rsidRPr="008E62AC" w:rsidRDefault="00873AC8" w:rsidP="00687B97">
            <w:pPr>
              <w:jc w:val="center"/>
              <w:rPr>
                <w:b/>
              </w:rPr>
            </w:pPr>
          </w:p>
          <w:p w14:paraId="527CA404" w14:textId="77777777" w:rsidR="00873AC8" w:rsidRPr="008E62AC" w:rsidRDefault="00873AC8" w:rsidP="00687B97">
            <w:pPr>
              <w:jc w:val="center"/>
              <w:rPr>
                <w:b/>
              </w:rPr>
            </w:pPr>
            <w:r w:rsidRPr="008E62AC">
              <w:rPr>
                <w:b/>
              </w:rPr>
              <w:t>________________/</w:t>
            </w:r>
            <w:r>
              <w:rPr>
                <w:b/>
              </w:rPr>
              <w:t>Рахматуллина Г.Г.</w:t>
            </w:r>
          </w:p>
          <w:p w14:paraId="12ACFF47" w14:textId="77777777" w:rsidR="00873AC8" w:rsidRPr="008E62AC" w:rsidRDefault="00873AC8" w:rsidP="00687B97">
            <w:pPr>
              <w:rPr>
                <w:b/>
              </w:rPr>
            </w:pPr>
            <w:r>
              <w:rPr>
                <w:b/>
              </w:rPr>
              <w:t xml:space="preserve">        </w:t>
            </w:r>
          </w:p>
        </w:tc>
      </w:tr>
    </w:tbl>
    <w:p w14:paraId="0E986377" w14:textId="77777777" w:rsidR="00392306" w:rsidRDefault="00392306" w:rsidP="00392306">
      <w:pPr>
        <w:rPr>
          <w:b/>
        </w:rPr>
      </w:pPr>
    </w:p>
    <w:p w14:paraId="072C725F" w14:textId="77777777" w:rsidR="00392306" w:rsidRDefault="00392306" w:rsidP="00392306">
      <w:pPr>
        <w:rPr>
          <w:b/>
        </w:rPr>
      </w:pPr>
    </w:p>
    <w:p w14:paraId="4F2C6B72" w14:textId="77777777" w:rsidR="00392306" w:rsidRDefault="00392306" w:rsidP="00392306">
      <w:pPr>
        <w:rPr>
          <w:b/>
        </w:rPr>
      </w:pPr>
    </w:p>
    <w:p w14:paraId="7622D272" w14:textId="77777777" w:rsidR="00392306" w:rsidRDefault="00392306" w:rsidP="00392306">
      <w:pPr>
        <w:rPr>
          <w:b/>
        </w:rPr>
      </w:pPr>
    </w:p>
    <w:p w14:paraId="30F05E0B" w14:textId="77777777" w:rsidR="003A4ECF" w:rsidRPr="003A4ECF" w:rsidRDefault="003A4ECF" w:rsidP="00873AC8">
      <w:pPr>
        <w:widowControl w:val="0"/>
        <w:autoSpaceDE w:val="0"/>
        <w:autoSpaceDN w:val="0"/>
        <w:adjustRightInd w:val="0"/>
        <w:rPr>
          <w:b/>
        </w:rPr>
      </w:pPr>
    </w:p>
    <w:p w14:paraId="1054A4F0" w14:textId="77777777" w:rsidR="003A4ECF" w:rsidRPr="00FE73B9" w:rsidRDefault="003A4ECF" w:rsidP="003A4ECF">
      <w:pPr>
        <w:jc w:val="center"/>
        <w:rPr>
          <w:b/>
          <w:sz w:val="28"/>
          <w:szCs w:val="28"/>
        </w:rPr>
      </w:pPr>
      <w:r w:rsidRPr="00FE73B9">
        <w:rPr>
          <w:b/>
          <w:sz w:val="28"/>
          <w:szCs w:val="28"/>
        </w:rPr>
        <w:t>ПОЛОЖЕНИЕ</w:t>
      </w:r>
    </w:p>
    <w:p w14:paraId="1A4855F8" w14:textId="77777777" w:rsidR="003A4ECF" w:rsidRPr="00FE73B9" w:rsidRDefault="003A4ECF" w:rsidP="003A4ECF">
      <w:pPr>
        <w:jc w:val="center"/>
        <w:rPr>
          <w:b/>
          <w:sz w:val="28"/>
          <w:szCs w:val="28"/>
        </w:rPr>
      </w:pPr>
      <w:r w:rsidRPr="00FE73B9">
        <w:rPr>
          <w:b/>
          <w:sz w:val="28"/>
          <w:szCs w:val="28"/>
        </w:rPr>
        <w:t xml:space="preserve">о формировании, </w:t>
      </w:r>
      <w:r>
        <w:rPr>
          <w:b/>
          <w:sz w:val="28"/>
          <w:szCs w:val="28"/>
        </w:rPr>
        <w:t>р</w:t>
      </w:r>
      <w:r w:rsidRPr="00FE73B9">
        <w:rPr>
          <w:b/>
          <w:sz w:val="28"/>
          <w:szCs w:val="28"/>
        </w:rPr>
        <w:t>азмере, порядке  и услови</w:t>
      </w:r>
      <w:r>
        <w:rPr>
          <w:b/>
          <w:sz w:val="28"/>
          <w:szCs w:val="28"/>
        </w:rPr>
        <w:t>ях</w:t>
      </w:r>
      <w:r w:rsidRPr="00FE73B9">
        <w:rPr>
          <w:b/>
          <w:sz w:val="28"/>
          <w:szCs w:val="28"/>
        </w:rPr>
        <w:t xml:space="preserve"> осуществления выплат</w:t>
      </w:r>
    </w:p>
    <w:p w14:paraId="6416C935" w14:textId="77777777" w:rsidR="003A4ECF" w:rsidRPr="00FE73B9" w:rsidRDefault="003A4ECF" w:rsidP="003A4ECF">
      <w:pPr>
        <w:jc w:val="center"/>
        <w:rPr>
          <w:b/>
          <w:sz w:val="28"/>
          <w:szCs w:val="28"/>
        </w:rPr>
      </w:pPr>
      <w:r w:rsidRPr="00FE73B9">
        <w:rPr>
          <w:b/>
          <w:sz w:val="28"/>
          <w:szCs w:val="28"/>
        </w:rPr>
        <w:t>премиальной части фонда оплаты труда работников</w:t>
      </w:r>
      <w:r w:rsidR="00E8058C">
        <w:rPr>
          <w:b/>
          <w:sz w:val="28"/>
          <w:szCs w:val="28"/>
        </w:rPr>
        <w:t>( 2% премиального ФОТ)</w:t>
      </w:r>
    </w:p>
    <w:p w14:paraId="5931E658" w14:textId="77777777" w:rsidR="003A4ECF" w:rsidRPr="00FE73B9" w:rsidRDefault="003A4ECF" w:rsidP="003A4ECF">
      <w:pPr>
        <w:jc w:val="center"/>
        <w:rPr>
          <w:sz w:val="28"/>
          <w:szCs w:val="28"/>
        </w:rPr>
      </w:pPr>
      <w:r w:rsidRPr="00FE73B9">
        <w:rPr>
          <w:b/>
          <w:sz w:val="28"/>
          <w:szCs w:val="28"/>
        </w:rPr>
        <w:t>МБОУ «Лицея № 5» Вахитовского района г.Казани</w:t>
      </w:r>
    </w:p>
    <w:p w14:paraId="6A5EB3FB" w14:textId="77777777" w:rsidR="003A4ECF" w:rsidRPr="00FE73B9" w:rsidRDefault="003A4ECF" w:rsidP="003A4ECF">
      <w:pPr>
        <w:spacing w:line="360" w:lineRule="auto"/>
        <w:jc w:val="both"/>
        <w:rPr>
          <w:sz w:val="28"/>
          <w:szCs w:val="28"/>
        </w:rPr>
      </w:pPr>
    </w:p>
    <w:p w14:paraId="4E2B813E" w14:textId="77777777" w:rsidR="003A4ECF" w:rsidRPr="00FE73B9" w:rsidRDefault="003A4ECF" w:rsidP="003A4ECF">
      <w:pPr>
        <w:jc w:val="both"/>
        <w:rPr>
          <w:b/>
          <w:sz w:val="28"/>
          <w:szCs w:val="28"/>
        </w:rPr>
      </w:pPr>
      <w:r w:rsidRPr="00FE73B9">
        <w:rPr>
          <w:b/>
          <w:sz w:val="28"/>
          <w:szCs w:val="28"/>
        </w:rPr>
        <w:t>1.</w:t>
      </w:r>
      <w:r w:rsidRPr="00FE73B9">
        <w:rPr>
          <w:b/>
          <w:sz w:val="28"/>
          <w:szCs w:val="28"/>
        </w:rPr>
        <w:tab/>
        <w:t>Общие положения</w:t>
      </w:r>
    </w:p>
    <w:p w14:paraId="760A184A" w14:textId="77777777" w:rsidR="003A4ECF" w:rsidRPr="00FE73B9" w:rsidRDefault="003A4ECF" w:rsidP="003A4ECF">
      <w:pPr>
        <w:pStyle w:val="aff1"/>
        <w:jc w:val="both"/>
        <w:rPr>
          <w:sz w:val="28"/>
          <w:szCs w:val="28"/>
        </w:rPr>
      </w:pPr>
      <w:r w:rsidRPr="00FE73B9">
        <w:rPr>
          <w:sz w:val="28"/>
          <w:szCs w:val="28"/>
        </w:rPr>
        <w:t>Настоящее Положение об использовании премиальной части  фонда оплаты труда (далее – Положение) разработано в соответствии:</w:t>
      </w:r>
    </w:p>
    <w:p w14:paraId="7C52B6E1" w14:textId="77777777" w:rsidR="003A4ECF" w:rsidRPr="00FE73B9" w:rsidRDefault="003A4ECF" w:rsidP="003A4ECF">
      <w:pPr>
        <w:pStyle w:val="aff1"/>
        <w:numPr>
          <w:ilvl w:val="0"/>
          <w:numId w:val="72"/>
        </w:numPr>
        <w:contextualSpacing/>
        <w:jc w:val="both"/>
        <w:rPr>
          <w:color w:val="000000" w:themeColor="text1"/>
          <w:sz w:val="28"/>
          <w:szCs w:val="28"/>
        </w:rPr>
      </w:pPr>
      <w:r w:rsidRPr="00FE73B9">
        <w:rPr>
          <w:color w:val="000000" w:themeColor="text1"/>
          <w:sz w:val="28"/>
          <w:szCs w:val="28"/>
        </w:rPr>
        <w:t>Трудовым Кодексом Российской Федерации;</w:t>
      </w:r>
    </w:p>
    <w:p w14:paraId="0C3EDA71" w14:textId="77777777" w:rsidR="003A4ECF" w:rsidRPr="00FE73B9" w:rsidRDefault="003A4ECF" w:rsidP="003A4ECF">
      <w:pPr>
        <w:pStyle w:val="aff1"/>
        <w:numPr>
          <w:ilvl w:val="0"/>
          <w:numId w:val="72"/>
        </w:numPr>
        <w:spacing w:after="200" w:line="276" w:lineRule="auto"/>
        <w:contextualSpacing/>
        <w:jc w:val="both"/>
        <w:rPr>
          <w:sz w:val="28"/>
          <w:szCs w:val="28"/>
        </w:rPr>
      </w:pPr>
      <w:r w:rsidRPr="00FE73B9">
        <w:rPr>
          <w:sz w:val="28"/>
          <w:szCs w:val="28"/>
        </w:rPr>
        <w:t>Законом Российской Федерации «Об образовании в РФ»- от 29.12.2012 №273  -ФЗ.</w:t>
      </w:r>
    </w:p>
    <w:p w14:paraId="624EC889" w14:textId="77777777" w:rsidR="003A4ECF" w:rsidRPr="00FE73B9" w:rsidRDefault="003A4ECF" w:rsidP="003A4ECF">
      <w:pPr>
        <w:pStyle w:val="aff1"/>
        <w:numPr>
          <w:ilvl w:val="0"/>
          <w:numId w:val="72"/>
        </w:numPr>
        <w:spacing w:after="200" w:line="276" w:lineRule="auto"/>
        <w:contextualSpacing/>
        <w:jc w:val="both"/>
        <w:rPr>
          <w:sz w:val="28"/>
          <w:szCs w:val="28"/>
        </w:rPr>
      </w:pPr>
      <w:r w:rsidRPr="00FE73B9">
        <w:rPr>
          <w:sz w:val="28"/>
          <w:szCs w:val="28"/>
        </w:rPr>
        <w:t>Законом РТ  «Об образовании» от 22.07.2013 г. №68-ЗРТ</w:t>
      </w:r>
    </w:p>
    <w:p w14:paraId="03702569" w14:textId="77777777" w:rsidR="003A4ECF" w:rsidRPr="00FE73B9" w:rsidRDefault="003A4ECF" w:rsidP="003A4ECF">
      <w:pPr>
        <w:pStyle w:val="aff1"/>
        <w:numPr>
          <w:ilvl w:val="0"/>
          <w:numId w:val="72"/>
        </w:numPr>
        <w:contextualSpacing/>
        <w:jc w:val="both"/>
        <w:rPr>
          <w:bCs/>
          <w:color w:val="000000" w:themeColor="text1"/>
          <w:sz w:val="28"/>
          <w:szCs w:val="28"/>
          <w:shd w:val="clear" w:color="auto" w:fill="FFFFFF"/>
        </w:rPr>
      </w:pPr>
      <w:r w:rsidRPr="00FE73B9">
        <w:rPr>
          <w:bCs/>
          <w:color w:val="000000" w:themeColor="text1"/>
          <w:sz w:val="28"/>
          <w:szCs w:val="28"/>
          <w:shd w:val="clear" w:color="auto" w:fill="FFFFFF"/>
        </w:rPr>
        <w:t>Постановлением  Кабинета Министров № 412 от 31.05.2018 "Об условиях оплаты труда работников государственных образовательных организаций Республики Татарстан"</w:t>
      </w:r>
    </w:p>
    <w:p w14:paraId="0057E75E" w14:textId="77777777" w:rsidR="003A4ECF" w:rsidRPr="00FE73B9" w:rsidRDefault="003A4ECF" w:rsidP="003A4ECF">
      <w:pPr>
        <w:pStyle w:val="aff1"/>
        <w:numPr>
          <w:ilvl w:val="0"/>
          <w:numId w:val="72"/>
        </w:numPr>
        <w:contextualSpacing/>
        <w:jc w:val="both"/>
        <w:rPr>
          <w:color w:val="000000" w:themeColor="text1"/>
          <w:sz w:val="28"/>
          <w:szCs w:val="28"/>
        </w:rPr>
      </w:pPr>
      <w:r w:rsidRPr="00FE73B9">
        <w:rPr>
          <w:bCs/>
          <w:color w:val="000000" w:themeColor="text1"/>
          <w:sz w:val="28"/>
          <w:szCs w:val="28"/>
          <w:shd w:val="clear" w:color="auto" w:fill="FFFFFF"/>
        </w:rPr>
        <w:t>Положением о формировании фонда оплаты труда  работников лицея.</w:t>
      </w:r>
    </w:p>
    <w:p w14:paraId="4753B9CB" w14:textId="77777777" w:rsidR="003A4ECF" w:rsidRPr="00FE73B9" w:rsidRDefault="003A4ECF" w:rsidP="003A4ECF">
      <w:pPr>
        <w:pStyle w:val="aff1"/>
        <w:numPr>
          <w:ilvl w:val="0"/>
          <w:numId w:val="72"/>
        </w:numPr>
        <w:contextualSpacing/>
        <w:jc w:val="both"/>
        <w:rPr>
          <w:color w:val="000000" w:themeColor="text1"/>
          <w:sz w:val="28"/>
          <w:szCs w:val="28"/>
        </w:rPr>
      </w:pPr>
      <w:r w:rsidRPr="00FE73B9">
        <w:rPr>
          <w:color w:val="000000" w:themeColor="text1"/>
          <w:sz w:val="28"/>
          <w:szCs w:val="28"/>
        </w:rPr>
        <w:t>Уставом   МБОУ «Лицей № 5» Вахитовского района г.Казани;</w:t>
      </w:r>
    </w:p>
    <w:p w14:paraId="720B86DF" w14:textId="77777777" w:rsidR="003A4ECF" w:rsidRPr="00544549" w:rsidRDefault="003A4ECF" w:rsidP="003A4ECF">
      <w:pPr>
        <w:pStyle w:val="aff1"/>
        <w:numPr>
          <w:ilvl w:val="0"/>
          <w:numId w:val="72"/>
        </w:numPr>
        <w:contextualSpacing/>
        <w:jc w:val="both"/>
        <w:rPr>
          <w:color w:val="000000" w:themeColor="text1"/>
          <w:sz w:val="28"/>
          <w:szCs w:val="28"/>
        </w:rPr>
      </w:pPr>
      <w:r w:rsidRPr="00FE73B9">
        <w:rPr>
          <w:color w:val="000000" w:themeColor="text1"/>
          <w:sz w:val="28"/>
          <w:szCs w:val="28"/>
        </w:rPr>
        <w:t xml:space="preserve">Коллективным договором МБОУ «Лицей № 5» Вахитовского района г.Казани работников (далее -  учреждение) , с изменениями и дополнениями  </w:t>
      </w:r>
      <w:r w:rsidRPr="00544549">
        <w:rPr>
          <w:color w:val="000000" w:themeColor="text1"/>
          <w:sz w:val="28"/>
          <w:szCs w:val="28"/>
        </w:rPr>
        <w:t>от 27.05.2024г.</w:t>
      </w:r>
    </w:p>
    <w:p w14:paraId="3F421757" w14:textId="77777777" w:rsidR="003A4ECF" w:rsidRPr="00544549" w:rsidRDefault="003A4ECF" w:rsidP="003A4ECF">
      <w:pPr>
        <w:pStyle w:val="aff1"/>
        <w:numPr>
          <w:ilvl w:val="0"/>
          <w:numId w:val="72"/>
        </w:numPr>
        <w:shd w:val="clear" w:color="auto" w:fill="FFFFFF"/>
        <w:tabs>
          <w:tab w:val="left" w:pos="1022"/>
        </w:tabs>
        <w:contextualSpacing/>
        <w:jc w:val="both"/>
        <w:rPr>
          <w:color w:val="000000" w:themeColor="text1"/>
          <w:sz w:val="28"/>
          <w:szCs w:val="28"/>
        </w:rPr>
      </w:pPr>
      <w:r w:rsidRPr="00544549">
        <w:rPr>
          <w:color w:val="000000" w:themeColor="text1"/>
          <w:sz w:val="28"/>
          <w:szCs w:val="28"/>
        </w:rPr>
        <w:t>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w:t>
      </w:r>
      <w:r>
        <w:rPr>
          <w:color w:val="000000" w:themeColor="text1"/>
          <w:sz w:val="28"/>
          <w:szCs w:val="28"/>
        </w:rPr>
        <w:t>6</w:t>
      </w:r>
      <w:r w:rsidRPr="00544549">
        <w:rPr>
          <w:color w:val="000000" w:themeColor="text1"/>
          <w:sz w:val="28"/>
          <w:szCs w:val="28"/>
        </w:rPr>
        <w:t>гг.</w:t>
      </w:r>
    </w:p>
    <w:p w14:paraId="65864809" w14:textId="77777777" w:rsidR="003A4ECF" w:rsidRPr="00544549" w:rsidRDefault="003A4ECF" w:rsidP="003A4ECF">
      <w:pPr>
        <w:pStyle w:val="aff1"/>
        <w:numPr>
          <w:ilvl w:val="0"/>
          <w:numId w:val="72"/>
        </w:numPr>
        <w:shd w:val="clear" w:color="auto" w:fill="FFFFFF"/>
        <w:tabs>
          <w:tab w:val="left" w:pos="1022"/>
        </w:tabs>
        <w:contextualSpacing/>
        <w:jc w:val="both"/>
        <w:rPr>
          <w:color w:val="000000" w:themeColor="text1"/>
          <w:sz w:val="28"/>
          <w:szCs w:val="28"/>
        </w:rPr>
      </w:pPr>
      <w:r w:rsidRPr="00544549">
        <w:rPr>
          <w:color w:val="000000" w:themeColor="text1"/>
          <w:sz w:val="28"/>
          <w:szCs w:val="28"/>
        </w:rPr>
        <w:tab/>
        <w:t>Территориальным соглашением между Управлением образования  Исполнительного комитета муниципального образования  города Казани и Татарским республиканским комитетом профсоюза работников народного образования и науки на 2024-202</w:t>
      </w:r>
      <w:r>
        <w:rPr>
          <w:color w:val="000000" w:themeColor="text1"/>
          <w:sz w:val="28"/>
          <w:szCs w:val="28"/>
        </w:rPr>
        <w:t>6</w:t>
      </w:r>
      <w:r w:rsidRPr="00544549">
        <w:rPr>
          <w:color w:val="000000" w:themeColor="text1"/>
          <w:sz w:val="28"/>
          <w:szCs w:val="28"/>
        </w:rPr>
        <w:t>гг.</w:t>
      </w:r>
    </w:p>
    <w:p w14:paraId="6B865C88" w14:textId="77777777" w:rsidR="003A4ECF" w:rsidRPr="00544549" w:rsidRDefault="003A4ECF" w:rsidP="003A4ECF">
      <w:pPr>
        <w:numPr>
          <w:ilvl w:val="0"/>
          <w:numId w:val="72"/>
        </w:numPr>
        <w:jc w:val="both"/>
        <w:rPr>
          <w:color w:val="000000" w:themeColor="text1"/>
          <w:sz w:val="28"/>
          <w:szCs w:val="28"/>
        </w:rPr>
      </w:pPr>
      <w:r w:rsidRPr="00544549">
        <w:rPr>
          <w:color w:val="000000" w:themeColor="text1"/>
          <w:sz w:val="28"/>
          <w:szCs w:val="28"/>
        </w:rPr>
        <w:t xml:space="preserve">Постановления №563 от 28.02.2022 о внесении изменений в постановление Исполнительного комитета г. Казани от 03.07.2018 №3854 «Об условиях оплаты труда работников муниципальных образовательных организаций г. Казани» </w:t>
      </w:r>
    </w:p>
    <w:p w14:paraId="1C98B064" w14:textId="77777777" w:rsidR="003A4ECF" w:rsidRPr="00544549" w:rsidRDefault="003A4ECF" w:rsidP="003A4ECF">
      <w:pPr>
        <w:pStyle w:val="aff1"/>
        <w:numPr>
          <w:ilvl w:val="0"/>
          <w:numId w:val="72"/>
        </w:numPr>
        <w:shd w:val="clear" w:color="auto" w:fill="FFFFFF"/>
        <w:tabs>
          <w:tab w:val="left" w:pos="1022"/>
        </w:tabs>
        <w:contextualSpacing/>
        <w:jc w:val="both"/>
        <w:rPr>
          <w:color w:val="000000" w:themeColor="text1"/>
          <w:sz w:val="28"/>
          <w:szCs w:val="28"/>
        </w:rPr>
      </w:pPr>
    </w:p>
    <w:p w14:paraId="28B39DDC" w14:textId="77777777" w:rsidR="003A4ECF" w:rsidRPr="00FE73B9" w:rsidRDefault="003A4ECF" w:rsidP="003A4ECF">
      <w:pPr>
        <w:jc w:val="both"/>
        <w:rPr>
          <w:sz w:val="28"/>
          <w:szCs w:val="28"/>
        </w:rPr>
      </w:pPr>
    </w:p>
    <w:p w14:paraId="0DBBB6E0" w14:textId="77777777" w:rsidR="003A4ECF" w:rsidRPr="00FE73B9" w:rsidRDefault="003A4ECF" w:rsidP="003A4ECF">
      <w:pPr>
        <w:jc w:val="both"/>
        <w:rPr>
          <w:sz w:val="28"/>
          <w:szCs w:val="28"/>
        </w:rPr>
      </w:pPr>
      <w:r w:rsidRPr="00FE73B9">
        <w:rPr>
          <w:sz w:val="28"/>
          <w:szCs w:val="28"/>
        </w:rPr>
        <w:t>1.2.</w:t>
      </w:r>
      <w:r w:rsidRPr="00FE73B9">
        <w:rPr>
          <w:sz w:val="28"/>
          <w:szCs w:val="28"/>
        </w:rPr>
        <w:tab/>
        <w:t>Действие Положения направлено на развитие творческой инициативы  и дополнительные стимулирования работников, добросовестно исполняющих должностные обязанности с целью дальнейшего развития творческой их инициативы и работу, не входящую в круг обязанностей основного работника.</w:t>
      </w:r>
    </w:p>
    <w:p w14:paraId="75635A75" w14:textId="77777777" w:rsidR="003A4ECF" w:rsidRPr="00FE73B9" w:rsidRDefault="003A4ECF" w:rsidP="003A4ECF">
      <w:pPr>
        <w:jc w:val="both"/>
        <w:rPr>
          <w:color w:val="000000" w:themeColor="text1"/>
          <w:sz w:val="28"/>
          <w:szCs w:val="28"/>
        </w:rPr>
      </w:pPr>
      <w:r w:rsidRPr="00FE73B9">
        <w:rPr>
          <w:color w:val="000000" w:themeColor="text1"/>
          <w:sz w:val="28"/>
          <w:szCs w:val="28"/>
        </w:rPr>
        <w:t>1.3.</w:t>
      </w:r>
      <w:r w:rsidRPr="00FE73B9">
        <w:rPr>
          <w:color w:val="000000" w:themeColor="text1"/>
          <w:sz w:val="28"/>
          <w:szCs w:val="28"/>
        </w:rPr>
        <w:tab/>
        <w:t xml:space="preserve">Положение разработано комиссией по распределению стимулирующих выплат за качество работы и премирования работников(далее Комиссия), согласовано с  учетом </w:t>
      </w:r>
      <w:r w:rsidRPr="00FE73B9">
        <w:rPr>
          <w:color w:val="000000" w:themeColor="text1"/>
          <w:sz w:val="28"/>
          <w:szCs w:val="28"/>
        </w:rPr>
        <w:lastRenderedPageBreak/>
        <w:t>мотивированного мнения профсоюзного комитета,  утверждено руководителем и доведено  на  общем собрании коллектива.</w:t>
      </w:r>
    </w:p>
    <w:p w14:paraId="7F922559" w14:textId="77777777" w:rsidR="003A4ECF" w:rsidRPr="00FE73B9" w:rsidRDefault="003A4ECF" w:rsidP="003A4ECF">
      <w:pPr>
        <w:autoSpaceDE w:val="0"/>
        <w:autoSpaceDN w:val="0"/>
        <w:adjustRightInd w:val="0"/>
        <w:jc w:val="both"/>
        <w:rPr>
          <w:sz w:val="28"/>
          <w:szCs w:val="28"/>
        </w:rPr>
      </w:pPr>
      <w:r w:rsidRPr="00FE73B9">
        <w:rPr>
          <w:color w:val="000000"/>
          <w:sz w:val="28"/>
          <w:szCs w:val="28"/>
        </w:rPr>
        <w:t xml:space="preserve">1.4 Премиальные и иные поощрительные выплаты могут устанавливаться </w:t>
      </w:r>
      <w:r w:rsidRPr="00FE73B9">
        <w:rPr>
          <w:sz w:val="28"/>
          <w:szCs w:val="28"/>
        </w:rPr>
        <w:t xml:space="preserve">работникам  по основному месту работы (за исключением работников, занимающих должности учителей и преподавателей) </w:t>
      </w:r>
      <w:r w:rsidRPr="00FE73B9">
        <w:rPr>
          <w:color w:val="000000"/>
          <w:sz w:val="28"/>
          <w:szCs w:val="28"/>
        </w:rPr>
        <w:t>единовременноза определенный период времени (месяц, квартал, ) в связи с юбилейными датами, получением знаков отличия, благодарственных писем, грамот, государственных наград ( единовременно) и по иным основаниям</w:t>
      </w:r>
      <w:r w:rsidRPr="00FE73B9">
        <w:rPr>
          <w:sz w:val="28"/>
          <w:szCs w:val="28"/>
        </w:rPr>
        <w:t>, установленным локальными актами и коллективным договором.</w:t>
      </w:r>
    </w:p>
    <w:p w14:paraId="24AFC86F" w14:textId="77777777" w:rsidR="003A4ECF" w:rsidRPr="00FE73B9" w:rsidRDefault="003A4ECF" w:rsidP="003A4ECF">
      <w:pPr>
        <w:jc w:val="both"/>
        <w:rPr>
          <w:sz w:val="28"/>
          <w:szCs w:val="28"/>
        </w:rPr>
      </w:pPr>
      <w:r w:rsidRPr="00FE73B9">
        <w:rPr>
          <w:sz w:val="28"/>
          <w:szCs w:val="28"/>
        </w:rPr>
        <w:t>1.5.</w:t>
      </w:r>
      <w:r w:rsidRPr="00FE73B9">
        <w:rPr>
          <w:sz w:val="28"/>
          <w:szCs w:val="28"/>
        </w:rPr>
        <w:tab/>
        <w:t>Данное Положение распространяется на основной, учебно-вспомогательный и обслуживающий персонал.</w:t>
      </w:r>
    </w:p>
    <w:p w14:paraId="06A922F8" w14:textId="77777777" w:rsidR="003A4ECF" w:rsidRPr="00FE73B9" w:rsidRDefault="003A4ECF" w:rsidP="003A4ECF">
      <w:pPr>
        <w:jc w:val="both"/>
        <w:rPr>
          <w:sz w:val="28"/>
          <w:szCs w:val="28"/>
        </w:rPr>
      </w:pPr>
      <w:r w:rsidRPr="00FE73B9">
        <w:rPr>
          <w:sz w:val="28"/>
          <w:szCs w:val="28"/>
        </w:rPr>
        <w:t>1.6.</w:t>
      </w:r>
      <w:r w:rsidRPr="00FE73B9">
        <w:rPr>
          <w:sz w:val="28"/>
          <w:szCs w:val="28"/>
        </w:rPr>
        <w:tab/>
        <w:t>Результатом использования данного Положения должно явиться создание благоприятных условий для повышения качества и результатов трудовой деятельности в учебно-воспитательном процессе. Ответственность за исполнение Положения возлагается на директора лицея.</w:t>
      </w:r>
    </w:p>
    <w:p w14:paraId="21AF3300" w14:textId="77777777" w:rsidR="003A4ECF" w:rsidRPr="00FE73B9" w:rsidRDefault="003A4ECF" w:rsidP="003A4ECF">
      <w:pPr>
        <w:jc w:val="both"/>
        <w:rPr>
          <w:b/>
          <w:sz w:val="28"/>
          <w:szCs w:val="28"/>
        </w:rPr>
      </w:pPr>
      <w:r w:rsidRPr="00FE73B9">
        <w:rPr>
          <w:b/>
          <w:sz w:val="28"/>
          <w:szCs w:val="28"/>
        </w:rPr>
        <w:t xml:space="preserve">                                   2. Формирование фонда премирования</w:t>
      </w:r>
    </w:p>
    <w:p w14:paraId="59445599" w14:textId="77777777" w:rsidR="003A4ECF" w:rsidRPr="00FE73B9" w:rsidRDefault="003A4ECF" w:rsidP="003A4ECF">
      <w:pPr>
        <w:pStyle w:val="ConsPlusNormal"/>
        <w:jc w:val="both"/>
        <w:rPr>
          <w:rFonts w:ascii="Times New Roman" w:hAnsi="Times New Roman" w:cs="Times New Roman"/>
          <w:sz w:val="28"/>
          <w:szCs w:val="28"/>
        </w:rPr>
      </w:pPr>
      <w:r w:rsidRPr="00FE73B9">
        <w:rPr>
          <w:rFonts w:ascii="Times New Roman" w:hAnsi="Times New Roman" w:cs="Times New Roman"/>
          <w:sz w:val="28"/>
          <w:szCs w:val="28"/>
        </w:rPr>
        <w:t>2.1. Размер фонда оплаты труда, предусмотренного на премиальные выплаты работникам  организации,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w:t>
      </w:r>
    </w:p>
    <w:p w14:paraId="2D94BD2D" w14:textId="77777777" w:rsidR="003A4ECF" w:rsidRPr="008A39C2" w:rsidRDefault="003A4ECF" w:rsidP="003A4ECF">
      <w:pPr>
        <w:widowControl w:val="0"/>
        <w:autoSpaceDE w:val="0"/>
        <w:autoSpaceDN w:val="0"/>
        <w:jc w:val="both"/>
        <w:rPr>
          <w:color w:val="000000"/>
          <w:sz w:val="28"/>
          <w:szCs w:val="28"/>
        </w:rPr>
      </w:pPr>
      <w:r w:rsidRPr="00FE73B9">
        <w:rPr>
          <w:color w:val="000000"/>
          <w:sz w:val="28"/>
          <w:szCs w:val="28"/>
        </w:rPr>
        <w:t xml:space="preserve">2.2. </w:t>
      </w:r>
      <w:r w:rsidRPr="00FE73B9">
        <w:rPr>
          <w:sz w:val="28"/>
          <w:szCs w:val="28"/>
        </w:rPr>
        <w:t>Премиальные и иные поощрительные выплаты могут устанавливаться единовременно в целях повышения эффективности деятельности работников  при выполнении плана мероприятий («дорожной карты») , «Изменения в отраслях социальной сферы, направленные на повышение эффективности об</w:t>
      </w:r>
      <w:r>
        <w:rPr>
          <w:sz w:val="28"/>
          <w:szCs w:val="28"/>
        </w:rPr>
        <w:t>разования и науки».</w:t>
      </w:r>
    </w:p>
    <w:p w14:paraId="3E2A4515" w14:textId="77777777" w:rsidR="003A4ECF" w:rsidRPr="00FE73B9" w:rsidRDefault="003A4ECF" w:rsidP="003A4ECF">
      <w:pPr>
        <w:jc w:val="both"/>
        <w:rPr>
          <w:sz w:val="28"/>
          <w:szCs w:val="28"/>
        </w:rPr>
      </w:pPr>
      <w:r w:rsidRPr="00FE73B9">
        <w:rPr>
          <w:sz w:val="28"/>
          <w:szCs w:val="28"/>
        </w:rPr>
        <w:t>2.3</w:t>
      </w:r>
      <w:r w:rsidRPr="00FE73B9">
        <w:rPr>
          <w:sz w:val="28"/>
          <w:szCs w:val="28"/>
        </w:rPr>
        <w:tab/>
        <w:t>Фонд экономии заработной платы также может использоваться на премиальные выплаты работникам Лицея.</w:t>
      </w:r>
    </w:p>
    <w:p w14:paraId="76A91962" w14:textId="77777777" w:rsidR="003A4ECF" w:rsidRPr="00FE73B9" w:rsidRDefault="003A4ECF" w:rsidP="003A4ECF">
      <w:pPr>
        <w:jc w:val="both"/>
        <w:rPr>
          <w:sz w:val="28"/>
          <w:szCs w:val="28"/>
        </w:rPr>
      </w:pPr>
      <w:r w:rsidRPr="00FE73B9">
        <w:rPr>
          <w:sz w:val="28"/>
          <w:szCs w:val="28"/>
        </w:rPr>
        <w:t>2.4</w:t>
      </w:r>
      <w:r w:rsidRPr="00FE73B9">
        <w:rPr>
          <w:sz w:val="28"/>
          <w:szCs w:val="28"/>
        </w:rPr>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14:paraId="503FADE0" w14:textId="77777777" w:rsidR="003A4ECF" w:rsidRPr="00FE73B9" w:rsidRDefault="003A4ECF" w:rsidP="003A4ECF">
      <w:pPr>
        <w:jc w:val="both"/>
        <w:rPr>
          <w:sz w:val="28"/>
          <w:szCs w:val="28"/>
        </w:rPr>
      </w:pPr>
      <w:r w:rsidRPr="00FE73B9">
        <w:rPr>
          <w:sz w:val="28"/>
          <w:szCs w:val="28"/>
        </w:rPr>
        <w:t>2.5</w:t>
      </w:r>
      <w:r w:rsidRPr="00FE73B9">
        <w:rPr>
          <w:sz w:val="28"/>
          <w:szCs w:val="28"/>
        </w:rPr>
        <w:tab/>
        <w:t>Общая сумма премии, выплачиваемой работникам, не должна превышать утвержденного фонда премирования согласно смете.</w:t>
      </w:r>
    </w:p>
    <w:p w14:paraId="35FE4C28" w14:textId="77777777" w:rsidR="003A4ECF" w:rsidRPr="00FE73B9" w:rsidRDefault="003A4ECF" w:rsidP="003A4ECF">
      <w:pPr>
        <w:jc w:val="both"/>
        <w:rPr>
          <w:b/>
          <w:sz w:val="28"/>
          <w:szCs w:val="28"/>
        </w:rPr>
      </w:pPr>
      <w:r w:rsidRPr="00FE73B9">
        <w:rPr>
          <w:b/>
          <w:sz w:val="28"/>
          <w:szCs w:val="28"/>
        </w:rPr>
        <w:t xml:space="preserve">                             3.</w:t>
      </w:r>
      <w:r w:rsidRPr="00FE73B9">
        <w:rPr>
          <w:b/>
          <w:sz w:val="28"/>
          <w:szCs w:val="28"/>
        </w:rPr>
        <w:tab/>
        <w:t>Основные критерии оценки труда работников</w:t>
      </w:r>
    </w:p>
    <w:p w14:paraId="77BC75F1" w14:textId="77777777" w:rsidR="003A4ECF" w:rsidRPr="00FE73B9" w:rsidRDefault="003A4ECF" w:rsidP="003A4ECF">
      <w:pPr>
        <w:jc w:val="both"/>
        <w:rPr>
          <w:sz w:val="28"/>
          <w:szCs w:val="28"/>
        </w:rPr>
      </w:pPr>
      <w:r w:rsidRPr="00FE73B9">
        <w:rPr>
          <w:sz w:val="28"/>
          <w:szCs w:val="28"/>
        </w:rPr>
        <w:t>3.1</w:t>
      </w:r>
      <w:r w:rsidRPr="00FE73B9">
        <w:rPr>
          <w:sz w:val="28"/>
          <w:szCs w:val="28"/>
        </w:rPr>
        <w:tab/>
        <w:t>Размеры премий определяется решением Комиссии по распределению ежеквартального материального поощрения по итогам работы за истекший период.</w:t>
      </w:r>
    </w:p>
    <w:p w14:paraId="14058F79" w14:textId="77777777" w:rsidR="003A4ECF" w:rsidRPr="00FE73B9" w:rsidRDefault="003A4ECF" w:rsidP="003A4ECF">
      <w:pPr>
        <w:jc w:val="both"/>
        <w:rPr>
          <w:sz w:val="28"/>
          <w:szCs w:val="28"/>
        </w:rPr>
      </w:pPr>
      <w:r w:rsidRPr="00FE73B9">
        <w:rPr>
          <w:sz w:val="28"/>
          <w:szCs w:val="28"/>
        </w:rPr>
        <w:t>3.2 Учитываются основные показатели деятельности лицея:</w:t>
      </w:r>
    </w:p>
    <w:p w14:paraId="345DBE3E" w14:textId="77777777" w:rsidR="003A4ECF" w:rsidRPr="00FE73B9" w:rsidRDefault="003A4ECF" w:rsidP="003A4ECF">
      <w:pPr>
        <w:jc w:val="both"/>
        <w:rPr>
          <w:sz w:val="28"/>
          <w:szCs w:val="28"/>
        </w:rPr>
      </w:pPr>
    </w:p>
    <w:tbl>
      <w:tblPr>
        <w:tblW w:w="0" w:type="auto"/>
        <w:tblLook w:val="04A0" w:firstRow="1" w:lastRow="0" w:firstColumn="1" w:lastColumn="0" w:noHBand="0" w:noVBand="1"/>
      </w:tblPr>
      <w:tblGrid>
        <w:gridCol w:w="534"/>
        <w:gridCol w:w="4251"/>
        <w:gridCol w:w="2393"/>
        <w:gridCol w:w="2393"/>
      </w:tblGrid>
      <w:tr w:rsidR="003A4ECF" w:rsidRPr="00FE73B9" w14:paraId="2B7E7C7E" w14:textId="77777777" w:rsidTr="00292DE0">
        <w:tc>
          <w:tcPr>
            <w:tcW w:w="534" w:type="dxa"/>
          </w:tcPr>
          <w:p w14:paraId="0B582D97" w14:textId="77777777" w:rsidR="003A4ECF" w:rsidRPr="00FE73B9" w:rsidRDefault="003A4ECF" w:rsidP="00292DE0">
            <w:pPr>
              <w:jc w:val="both"/>
              <w:rPr>
                <w:sz w:val="28"/>
                <w:szCs w:val="28"/>
              </w:rPr>
            </w:pPr>
            <w:r w:rsidRPr="00FE73B9">
              <w:rPr>
                <w:sz w:val="28"/>
                <w:szCs w:val="28"/>
              </w:rPr>
              <w:t>№</w:t>
            </w:r>
          </w:p>
        </w:tc>
        <w:tc>
          <w:tcPr>
            <w:tcW w:w="4251" w:type="dxa"/>
          </w:tcPr>
          <w:p w14:paraId="50D99DE5" w14:textId="77777777" w:rsidR="003A4ECF" w:rsidRPr="00FE73B9" w:rsidRDefault="003A4ECF" w:rsidP="00292DE0">
            <w:pPr>
              <w:jc w:val="both"/>
              <w:rPr>
                <w:sz w:val="28"/>
                <w:szCs w:val="28"/>
              </w:rPr>
            </w:pPr>
            <w:r w:rsidRPr="00FE73B9">
              <w:rPr>
                <w:sz w:val="28"/>
                <w:szCs w:val="28"/>
              </w:rPr>
              <w:t>Показатели</w:t>
            </w:r>
          </w:p>
        </w:tc>
        <w:tc>
          <w:tcPr>
            <w:tcW w:w="2393" w:type="dxa"/>
          </w:tcPr>
          <w:p w14:paraId="478B4231" w14:textId="77777777" w:rsidR="003A4ECF" w:rsidRPr="00FE73B9" w:rsidRDefault="003A4ECF" w:rsidP="00292DE0">
            <w:pPr>
              <w:jc w:val="both"/>
              <w:rPr>
                <w:sz w:val="28"/>
                <w:szCs w:val="28"/>
              </w:rPr>
            </w:pPr>
            <w:r w:rsidRPr="00FE73B9">
              <w:rPr>
                <w:sz w:val="28"/>
                <w:szCs w:val="28"/>
              </w:rPr>
              <w:t>Размеры</w:t>
            </w:r>
          </w:p>
        </w:tc>
        <w:tc>
          <w:tcPr>
            <w:tcW w:w="2393" w:type="dxa"/>
          </w:tcPr>
          <w:p w14:paraId="44773023" w14:textId="77777777" w:rsidR="003A4ECF" w:rsidRPr="00FE73B9" w:rsidRDefault="003A4ECF" w:rsidP="00292DE0">
            <w:pPr>
              <w:jc w:val="both"/>
              <w:rPr>
                <w:sz w:val="28"/>
                <w:szCs w:val="28"/>
              </w:rPr>
            </w:pPr>
            <w:r w:rsidRPr="00FE73B9">
              <w:rPr>
                <w:sz w:val="28"/>
                <w:szCs w:val="28"/>
              </w:rPr>
              <w:t>Периодичность</w:t>
            </w:r>
          </w:p>
        </w:tc>
      </w:tr>
      <w:tr w:rsidR="003A4ECF" w:rsidRPr="00FE73B9" w14:paraId="6BDAE53E" w14:textId="77777777" w:rsidTr="00292DE0">
        <w:tc>
          <w:tcPr>
            <w:tcW w:w="534" w:type="dxa"/>
          </w:tcPr>
          <w:p w14:paraId="2E7AB615" w14:textId="77777777" w:rsidR="003A4ECF" w:rsidRPr="00FE73B9" w:rsidRDefault="003A4ECF" w:rsidP="00292DE0">
            <w:pPr>
              <w:jc w:val="both"/>
              <w:rPr>
                <w:sz w:val="28"/>
                <w:szCs w:val="28"/>
              </w:rPr>
            </w:pPr>
            <w:r w:rsidRPr="00FE73B9">
              <w:rPr>
                <w:sz w:val="28"/>
                <w:szCs w:val="28"/>
              </w:rPr>
              <w:t>1</w:t>
            </w:r>
          </w:p>
        </w:tc>
        <w:tc>
          <w:tcPr>
            <w:tcW w:w="4251" w:type="dxa"/>
          </w:tcPr>
          <w:p w14:paraId="34A801F8" w14:textId="77777777" w:rsidR="003A4ECF" w:rsidRPr="00FE73B9" w:rsidRDefault="003A4ECF" w:rsidP="00292DE0">
            <w:pPr>
              <w:jc w:val="both"/>
              <w:rPr>
                <w:sz w:val="28"/>
                <w:szCs w:val="28"/>
              </w:rPr>
            </w:pPr>
            <w:r w:rsidRPr="00FE73B9">
              <w:rPr>
                <w:sz w:val="28"/>
                <w:szCs w:val="28"/>
              </w:rPr>
              <w:t>в связи с достижением  юбилейного возраста( женщины – 50 и 55 лет, мужчины -50 и 60 лет ) и последующие каждые 5 лет за значительный вклад в развитие образовательного  учреждения</w:t>
            </w:r>
          </w:p>
          <w:p w14:paraId="2C6065BB" w14:textId="77777777" w:rsidR="003A4ECF" w:rsidRPr="00FE73B9" w:rsidRDefault="003A4ECF" w:rsidP="00292DE0">
            <w:pPr>
              <w:jc w:val="both"/>
              <w:rPr>
                <w:sz w:val="28"/>
                <w:szCs w:val="28"/>
              </w:rPr>
            </w:pPr>
          </w:p>
        </w:tc>
        <w:tc>
          <w:tcPr>
            <w:tcW w:w="2393" w:type="dxa"/>
          </w:tcPr>
          <w:p w14:paraId="092B7A39" w14:textId="77777777" w:rsidR="003A4ECF" w:rsidRPr="00FE73B9" w:rsidRDefault="003A4ECF" w:rsidP="00292DE0">
            <w:pPr>
              <w:jc w:val="both"/>
              <w:rPr>
                <w:sz w:val="28"/>
                <w:szCs w:val="28"/>
              </w:rPr>
            </w:pPr>
            <w:r w:rsidRPr="00FE73B9">
              <w:rPr>
                <w:sz w:val="28"/>
                <w:szCs w:val="28"/>
              </w:rPr>
              <w:t>500-2000</w:t>
            </w:r>
          </w:p>
        </w:tc>
        <w:tc>
          <w:tcPr>
            <w:tcW w:w="2393" w:type="dxa"/>
          </w:tcPr>
          <w:p w14:paraId="63FC9487" w14:textId="77777777" w:rsidR="003A4ECF" w:rsidRPr="00FE73B9" w:rsidRDefault="003A4ECF" w:rsidP="00292DE0">
            <w:pPr>
              <w:jc w:val="both"/>
              <w:rPr>
                <w:sz w:val="28"/>
                <w:szCs w:val="28"/>
              </w:rPr>
            </w:pPr>
            <w:r w:rsidRPr="00FE73B9">
              <w:rPr>
                <w:sz w:val="28"/>
                <w:szCs w:val="28"/>
              </w:rPr>
              <w:t>единовременно</w:t>
            </w:r>
          </w:p>
        </w:tc>
      </w:tr>
      <w:tr w:rsidR="003A4ECF" w:rsidRPr="00FE73B9" w14:paraId="670E25FF" w14:textId="77777777" w:rsidTr="00292DE0">
        <w:tc>
          <w:tcPr>
            <w:tcW w:w="534" w:type="dxa"/>
          </w:tcPr>
          <w:p w14:paraId="4799726F" w14:textId="77777777" w:rsidR="003A4ECF" w:rsidRPr="00FE73B9" w:rsidRDefault="003A4ECF" w:rsidP="00292DE0">
            <w:pPr>
              <w:jc w:val="both"/>
              <w:rPr>
                <w:sz w:val="28"/>
                <w:szCs w:val="28"/>
              </w:rPr>
            </w:pPr>
            <w:r w:rsidRPr="00FE73B9">
              <w:rPr>
                <w:sz w:val="28"/>
                <w:szCs w:val="28"/>
              </w:rPr>
              <w:t>2</w:t>
            </w:r>
          </w:p>
        </w:tc>
        <w:tc>
          <w:tcPr>
            <w:tcW w:w="4251" w:type="dxa"/>
          </w:tcPr>
          <w:p w14:paraId="64C7F05A" w14:textId="77777777" w:rsidR="003A4ECF" w:rsidRPr="00FE73B9" w:rsidRDefault="003A4ECF" w:rsidP="00292DE0">
            <w:pPr>
              <w:jc w:val="both"/>
              <w:rPr>
                <w:sz w:val="28"/>
                <w:szCs w:val="28"/>
              </w:rPr>
            </w:pPr>
            <w:r w:rsidRPr="00FE73B9">
              <w:rPr>
                <w:sz w:val="28"/>
                <w:szCs w:val="28"/>
              </w:rPr>
              <w:t xml:space="preserve">При увольнении по </w:t>
            </w:r>
            <w:r w:rsidRPr="00FE73B9">
              <w:rPr>
                <w:sz w:val="28"/>
                <w:szCs w:val="28"/>
              </w:rPr>
              <w:lastRenderedPageBreak/>
              <w:t>собственному желанию впервые после достижения пенсионного возраста либо приобретения права на досрочную трудовую пенсию по старости</w:t>
            </w:r>
          </w:p>
        </w:tc>
        <w:tc>
          <w:tcPr>
            <w:tcW w:w="2393" w:type="dxa"/>
          </w:tcPr>
          <w:p w14:paraId="655C9957" w14:textId="77777777" w:rsidR="003A4ECF" w:rsidRPr="00FE73B9" w:rsidRDefault="003A4ECF" w:rsidP="00292DE0">
            <w:pPr>
              <w:jc w:val="both"/>
              <w:rPr>
                <w:sz w:val="28"/>
                <w:szCs w:val="28"/>
              </w:rPr>
            </w:pPr>
            <w:r w:rsidRPr="00FE73B9">
              <w:rPr>
                <w:sz w:val="28"/>
                <w:szCs w:val="28"/>
              </w:rPr>
              <w:lastRenderedPageBreak/>
              <w:t>500-2000</w:t>
            </w:r>
          </w:p>
        </w:tc>
        <w:tc>
          <w:tcPr>
            <w:tcW w:w="2393" w:type="dxa"/>
          </w:tcPr>
          <w:p w14:paraId="2C7386FB" w14:textId="77777777" w:rsidR="003A4ECF" w:rsidRPr="00FE73B9" w:rsidRDefault="003A4ECF" w:rsidP="00292DE0">
            <w:pPr>
              <w:jc w:val="both"/>
              <w:rPr>
                <w:sz w:val="28"/>
                <w:szCs w:val="28"/>
              </w:rPr>
            </w:pPr>
            <w:r w:rsidRPr="00FE73B9">
              <w:rPr>
                <w:sz w:val="28"/>
                <w:szCs w:val="28"/>
              </w:rPr>
              <w:t>единовременно</w:t>
            </w:r>
          </w:p>
        </w:tc>
      </w:tr>
      <w:tr w:rsidR="003A4ECF" w:rsidRPr="00FE73B9" w14:paraId="05EA0959" w14:textId="77777777" w:rsidTr="00292DE0">
        <w:tc>
          <w:tcPr>
            <w:tcW w:w="534" w:type="dxa"/>
          </w:tcPr>
          <w:p w14:paraId="24D4872C" w14:textId="77777777" w:rsidR="003A4ECF" w:rsidRPr="00FE73B9" w:rsidRDefault="003A4ECF" w:rsidP="00292DE0">
            <w:pPr>
              <w:jc w:val="both"/>
              <w:rPr>
                <w:sz w:val="28"/>
                <w:szCs w:val="28"/>
              </w:rPr>
            </w:pPr>
            <w:r w:rsidRPr="00FE73B9">
              <w:rPr>
                <w:sz w:val="28"/>
                <w:szCs w:val="28"/>
              </w:rPr>
              <w:t>3</w:t>
            </w:r>
          </w:p>
        </w:tc>
        <w:tc>
          <w:tcPr>
            <w:tcW w:w="4251" w:type="dxa"/>
          </w:tcPr>
          <w:p w14:paraId="08526D2B" w14:textId="77777777" w:rsidR="003A4ECF" w:rsidRPr="00FE73B9" w:rsidRDefault="003A4ECF" w:rsidP="00292DE0">
            <w:pPr>
              <w:jc w:val="both"/>
              <w:rPr>
                <w:sz w:val="28"/>
                <w:szCs w:val="28"/>
              </w:rPr>
            </w:pPr>
            <w:r w:rsidRPr="00FE73B9">
              <w:rPr>
                <w:sz w:val="28"/>
                <w:szCs w:val="28"/>
              </w:rPr>
              <w:t>участие в работах, не входящих в круг основных обязанностей работников</w:t>
            </w:r>
          </w:p>
        </w:tc>
        <w:tc>
          <w:tcPr>
            <w:tcW w:w="2393" w:type="dxa"/>
          </w:tcPr>
          <w:p w14:paraId="5D32B75A" w14:textId="77777777" w:rsidR="003A4ECF" w:rsidRPr="00FE73B9" w:rsidRDefault="003A4ECF" w:rsidP="00292DE0">
            <w:pPr>
              <w:jc w:val="both"/>
              <w:rPr>
                <w:sz w:val="28"/>
                <w:szCs w:val="28"/>
              </w:rPr>
            </w:pPr>
            <w:r w:rsidRPr="00FE73B9">
              <w:rPr>
                <w:sz w:val="28"/>
                <w:szCs w:val="28"/>
              </w:rPr>
              <w:t>200-1000</w:t>
            </w:r>
          </w:p>
        </w:tc>
        <w:tc>
          <w:tcPr>
            <w:tcW w:w="2393" w:type="dxa"/>
          </w:tcPr>
          <w:p w14:paraId="7DB0E264" w14:textId="77777777" w:rsidR="003A4ECF" w:rsidRPr="00FE73B9" w:rsidRDefault="003A4ECF" w:rsidP="00292DE0">
            <w:pPr>
              <w:jc w:val="both"/>
              <w:rPr>
                <w:sz w:val="28"/>
                <w:szCs w:val="28"/>
              </w:rPr>
            </w:pPr>
            <w:r w:rsidRPr="00FE73B9">
              <w:rPr>
                <w:sz w:val="28"/>
                <w:szCs w:val="28"/>
              </w:rPr>
              <w:t>ежеквартально</w:t>
            </w:r>
          </w:p>
        </w:tc>
      </w:tr>
      <w:tr w:rsidR="003A4ECF" w:rsidRPr="00FE73B9" w14:paraId="34F13C79" w14:textId="77777777" w:rsidTr="00292DE0">
        <w:tc>
          <w:tcPr>
            <w:tcW w:w="534" w:type="dxa"/>
          </w:tcPr>
          <w:p w14:paraId="7E7547E9" w14:textId="77777777" w:rsidR="003A4ECF" w:rsidRPr="00FE73B9" w:rsidRDefault="003A4ECF" w:rsidP="00292DE0">
            <w:pPr>
              <w:jc w:val="both"/>
              <w:rPr>
                <w:sz w:val="28"/>
                <w:szCs w:val="28"/>
              </w:rPr>
            </w:pPr>
            <w:r w:rsidRPr="00FE73B9">
              <w:rPr>
                <w:sz w:val="28"/>
                <w:szCs w:val="28"/>
              </w:rPr>
              <w:t>4</w:t>
            </w:r>
          </w:p>
        </w:tc>
        <w:tc>
          <w:tcPr>
            <w:tcW w:w="4251" w:type="dxa"/>
          </w:tcPr>
          <w:p w14:paraId="7454B8C4" w14:textId="77777777" w:rsidR="003A4ECF" w:rsidRPr="00FE73B9" w:rsidRDefault="003A4ECF" w:rsidP="00292DE0">
            <w:pPr>
              <w:jc w:val="both"/>
              <w:rPr>
                <w:sz w:val="28"/>
                <w:szCs w:val="28"/>
              </w:rPr>
            </w:pPr>
            <w:r w:rsidRPr="00FE73B9">
              <w:rPr>
                <w:sz w:val="28"/>
                <w:szCs w:val="28"/>
              </w:rPr>
              <w:t>по благоустройству 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2393" w:type="dxa"/>
          </w:tcPr>
          <w:p w14:paraId="7141329B" w14:textId="77777777" w:rsidR="003A4ECF" w:rsidRPr="00FE73B9" w:rsidRDefault="003A4ECF" w:rsidP="00292DE0">
            <w:pPr>
              <w:jc w:val="both"/>
              <w:rPr>
                <w:sz w:val="28"/>
                <w:szCs w:val="28"/>
              </w:rPr>
            </w:pPr>
            <w:r w:rsidRPr="00FE73B9">
              <w:rPr>
                <w:sz w:val="28"/>
                <w:szCs w:val="28"/>
              </w:rPr>
              <w:t>500-2000</w:t>
            </w:r>
          </w:p>
        </w:tc>
        <w:tc>
          <w:tcPr>
            <w:tcW w:w="2393" w:type="dxa"/>
          </w:tcPr>
          <w:p w14:paraId="6D3F6ACD" w14:textId="77777777" w:rsidR="003A4ECF" w:rsidRPr="00FE73B9" w:rsidRDefault="003A4ECF" w:rsidP="00292DE0">
            <w:pPr>
              <w:jc w:val="both"/>
              <w:rPr>
                <w:sz w:val="28"/>
                <w:szCs w:val="28"/>
              </w:rPr>
            </w:pPr>
            <w:r w:rsidRPr="00FE73B9">
              <w:rPr>
                <w:sz w:val="28"/>
                <w:szCs w:val="28"/>
              </w:rPr>
              <w:t>ежеквартально</w:t>
            </w:r>
          </w:p>
        </w:tc>
      </w:tr>
      <w:tr w:rsidR="003A4ECF" w:rsidRPr="00FE73B9" w14:paraId="6F8E03A4" w14:textId="77777777" w:rsidTr="00292DE0">
        <w:tc>
          <w:tcPr>
            <w:tcW w:w="534" w:type="dxa"/>
          </w:tcPr>
          <w:p w14:paraId="25A9CD7E" w14:textId="77777777" w:rsidR="003A4ECF" w:rsidRPr="00FE73B9" w:rsidRDefault="003A4ECF" w:rsidP="00292DE0">
            <w:pPr>
              <w:jc w:val="both"/>
              <w:rPr>
                <w:sz w:val="28"/>
                <w:szCs w:val="28"/>
              </w:rPr>
            </w:pPr>
            <w:r w:rsidRPr="00FE73B9">
              <w:rPr>
                <w:sz w:val="28"/>
                <w:szCs w:val="28"/>
              </w:rPr>
              <w:t>5</w:t>
            </w:r>
          </w:p>
        </w:tc>
        <w:tc>
          <w:tcPr>
            <w:tcW w:w="4251" w:type="dxa"/>
          </w:tcPr>
          <w:p w14:paraId="7E3D24F3" w14:textId="77777777" w:rsidR="003A4ECF" w:rsidRPr="00FE73B9" w:rsidRDefault="003A4ECF" w:rsidP="00292DE0">
            <w:pPr>
              <w:jc w:val="both"/>
              <w:rPr>
                <w:sz w:val="28"/>
                <w:szCs w:val="28"/>
              </w:rPr>
            </w:pPr>
            <w:r w:rsidRPr="00FE73B9">
              <w:rPr>
                <w:sz w:val="28"/>
                <w:szCs w:val="28"/>
              </w:rPr>
              <w:t>участие в организации и проведении мероприятий, повышающих авторитет и имидж лицея на уровне района, города, республики, РФ;</w:t>
            </w:r>
          </w:p>
          <w:p w14:paraId="0ABF77BD" w14:textId="77777777" w:rsidR="003A4ECF" w:rsidRPr="00FE73B9" w:rsidRDefault="003A4ECF" w:rsidP="00292DE0">
            <w:pPr>
              <w:jc w:val="both"/>
              <w:rPr>
                <w:sz w:val="28"/>
                <w:szCs w:val="28"/>
              </w:rPr>
            </w:pPr>
          </w:p>
        </w:tc>
        <w:tc>
          <w:tcPr>
            <w:tcW w:w="2393" w:type="dxa"/>
          </w:tcPr>
          <w:p w14:paraId="6E615211" w14:textId="77777777" w:rsidR="003A4ECF" w:rsidRPr="00FE73B9" w:rsidRDefault="003A4ECF" w:rsidP="00292DE0">
            <w:pPr>
              <w:jc w:val="both"/>
              <w:rPr>
                <w:sz w:val="28"/>
                <w:szCs w:val="28"/>
              </w:rPr>
            </w:pPr>
            <w:r w:rsidRPr="00FE73B9">
              <w:rPr>
                <w:sz w:val="28"/>
                <w:szCs w:val="28"/>
              </w:rPr>
              <w:t>200-2000</w:t>
            </w:r>
          </w:p>
        </w:tc>
        <w:tc>
          <w:tcPr>
            <w:tcW w:w="2393" w:type="dxa"/>
          </w:tcPr>
          <w:p w14:paraId="26965029" w14:textId="77777777" w:rsidR="003A4ECF" w:rsidRPr="00FE73B9" w:rsidRDefault="003A4ECF" w:rsidP="00292DE0">
            <w:pPr>
              <w:jc w:val="both"/>
              <w:rPr>
                <w:sz w:val="28"/>
                <w:szCs w:val="28"/>
              </w:rPr>
            </w:pPr>
            <w:r w:rsidRPr="00FE73B9">
              <w:rPr>
                <w:sz w:val="28"/>
                <w:szCs w:val="28"/>
              </w:rPr>
              <w:t>ежеквартально</w:t>
            </w:r>
          </w:p>
        </w:tc>
      </w:tr>
      <w:tr w:rsidR="003A4ECF" w:rsidRPr="00FE73B9" w14:paraId="5999D07B" w14:textId="77777777" w:rsidTr="00292DE0">
        <w:tc>
          <w:tcPr>
            <w:tcW w:w="534" w:type="dxa"/>
          </w:tcPr>
          <w:p w14:paraId="362EA71C" w14:textId="77777777" w:rsidR="003A4ECF" w:rsidRPr="00FE73B9" w:rsidRDefault="003A4ECF" w:rsidP="00292DE0">
            <w:pPr>
              <w:jc w:val="both"/>
              <w:rPr>
                <w:sz w:val="28"/>
                <w:szCs w:val="28"/>
              </w:rPr>
            </w:pPr>
            <w:r w:rsidRPr="00FE73B9">
              <w:rPr>
                <w:sz w:val="28"/>
                <w:szCs w:val="28"/>
              </w:rPr>
              <w:t>6</w:t>
            </w:r>
          </w:p>
        </w:tc>
        <w:tc>
          <w:tcPr>
            <w:tcW w:w="4251" w:type="dxa"/>
          </w:tcPr>
          <w:p w14:paraId="36CDB2D1" w14:textId="77777777" w:rsidR="003A4ECF" w:rsidRPr="00FE73B9" w:rsidRDefault="003A4ECF" w:rsidP="00292DE0">
            <w:pPr>
              <w:jc w:val="both"/>
              <w:rPr>
                <w:sz w:val="28"/>
                <w:szCs w:val="28"/>
              </w:rPr>
            </w:pPr>
            <w:r w:rsidRPr="00FE73B9">
              <w:rPr>
                <w:sz w:val="28"/>
                <w:szCs w:val="28"/>
              </w:rPr>
              <w:t>организация работы в пришкольном лагере.</w:t>
            </w:r>
          </w:p>
        </w:tc>
        <w:tc>
          <w:tcPr>
            <w:tcW w:w="2393" w:type="dxa"/>
          </w:tcPr>
          <w:p w14:paraId="0C51C702" w14:textId="77777777" w:rsidR="003A4ECF" w:rsidRPr="00FE73B9" w:rsidRDefault="003A4ECF" w:rsidP="00292DE0">
            <w:pPr>
              <w:jc w:val="both"/>
              <w:rPr>
                <w:sz w:val="28"/>
                <w:szCs w:val="28"/>
              </w:rPr>
            </w:pPr>
            <w:r w:rsidRPr="00FE73B9">
              <w:rPr>
                <w:sz w:val="28"/>
                <w:szCs w:val="28"/>
              </w:rPr>
              <w:t>3000-зимний</w:t>
            </w:r>
          </w:p>
          <w:p w14:paraId="384C4B5A" w14:textId="77777777" w:rsidR="003A4ECF" w:rsidRPr="00FE73B9" w:rsidRDefault="003A4ECF" w:rsidP="00292DE0">
            <w:pPr>
              <w:jc w:val="both"/>
              <w:rPr>
                <w:sz w:val="28"/>
                <w:szCs w:val="28"/>
              </w:rPr>
            </w:pPr>
            <w:r w:rsidRPr="00FE73B9">
              <w:rPr>
                <w:sz w:val="28"/>
                <w:szCs w:val="28"/>
              </w:rPr>
              <w:t>5000-летний</w:t>
            </w:r>
          </w:p>
        </w:tc>
        <w:tc>
          <w:tcPr>
            <w:tcW w:w="2393" w:type="dxa"/>
          </w:tcPr>
          <w:p w14:paraId="61F39B4D" w14:textId="77777777" w:rsidR="003A4ECF" w:rsidRPr="00FE73B9" w:rsidRDefault="003A4ECF" w:rsidP="00292DE0">
            <w:pPr>
              <w:jc w:val="both"/>
              <w:rPr>
                <w:sz w:val="28"/>
                <w:szCs w:val="28"/>
              </w:rPr>
            </w:pPr>
            <w:r w:rsidRPr="00FE73B9">
              <w:rPr>
                <w:sz w:val="28"/>
                <w:szCs w:val="28"/>
              </w:rPr>
              <w:t>единовременно</w:t>
            </w:r>
          </w:p>
        </w:tc>
      </w:tr>
      <w:tr w:rsidR="003A4ECF" w:rsidRPr="00FE73B9" w14:paraId="5A940BED" w14:textId="77777777" w:rsidTr="00292DE0">
        <w:tc>
          <w:tcPr>
            <w:tcW w:w="534" w:type="dxa"/>
          </w:tcPr>
          <w:p w14:paraId="7CDFF405" w14:textId="77777777" w:rsidR="003A4ECF" w:rsidRPr="00FE73B9" w:rsidRDefault="003A4ECF" w:rsidP="00292DE0">
            <w:pPr>
              <w:jc w:val="both"/>
              <w:rPr>
                <w:sz w:val="28"/>
                <w:szCs w:val="28"/>
              </w:rPr>
            </w:pPr>
            <w:r w:rsidRPr="00FE73B9">
              <w:rPr>
                <w:sz w:val="28"/>
                <w:szCs w:val="28"/>
              </w:rPr>
              <w:t>7</w:t>
            </w:r>
          </w:p>
        </w:tc>
        <w:tc>
          <w:tcPr>
            <w:tcW w:w="4251" w:type="dxa"/>
          </w:tcPr>
          <w:p w14:paraId="36A14EE4" w14:textId="77777777" w:rsidR="003A4ECF" w:rsidRPr="00FE73B9" w:rsidRDefault="003A4ECF" w:rsidP="00292DE0">
            <w:pPr>
              <w:jc w:val="both"/>
              <w:rPr>
                <w:sz w:val="28"/>
                <w:szCs w:val="28"/>
              </w:rPr>
            </w:pPr>
            <w:r w:rsidRPr="00FE73B9">
              <w:rPr>
                <w:sz w:val="28"/>
                <w:szCs w:val="28"/>
              </w:rPr>
              <w:t xml:space="preserve">общественно-значимая работа по охране труда,  </w:t>
            </w:r>
          </w:p>
          <w:p w14:paraId="655C4A08" w14:textId="77777777" w:rsidR="003A4ECF" w:rsidRPr="00FE73B9" w:rsidRDefault="003A4ECF" w:rsidP="00292DE0">
            <w:pPr>
              <w:jc w:val="both"/>
              <w:rPr>
                <w:sz w:val="28"/>
                <w:szCs w:val="28"/>
              </w:rPr>
            </w:pPr>
          </w:p>
        </w:tc>
        <w:tc>
          <w:tcPr>
            <w:tcW w:w="2393" w:type="dxa"/>
          </w:tcPr>
          <w:p w14:paraId="20910081" w14:textId="77777777" w:rsidR="003A4ECF" w:rsidRPr="00FE73B9" w:rsidRDefault="003A4ECF" w:rsidP="00292DE0">
            <w:pPr>
              <w:jc w:val="both"/>
              <w:rPr>
                <w:sz w:val="28"/>
                <w:szCs w:val="28"/>
              </w:rPr>
            </w:pPr>
            <w:r w:rsidRPr="00FE73B9">
              <w:rPr>
                <w:sz w:val="28"/>
                <w:szCs w:val="28"/>
              </w:rPr>
              <w:t>500-1000</w:t>
            </w:r>
          </w:p>
        </w:tc>
        <w:tc>
          <w:tcPr>
            <w:tcW w:w="2393" w:type="dxa"/>
          </w:tcPr>
          <w:p w14:paraId="75CD2868" w14:textId="77777777" w:rsidR="003A4ECF" w:rsidRPr="00FE73B9" w:rsidRDefault="003A4ECF" w:rsidP="00292DE0">
            <w:pPr>
              <w:jc w:val="both"/>
              <w:rPr>
                <w:sz w:val="28"/>
                <w:szCs w:val="28"/>
              </w:rPr>
            </w:pPr>
            <w:r w:rsidRPr="00FE73B9">
              <w:rPr>
                <w:sz w:val="28"/>
                <w:szCs w:val="28"/>
              </w:rPr>
              <w:t>ежеквартально</w:t>
            </w:r>
          </w:p>
        </w:tc>
      </w:tr>
      <w:tr w:rsidR="003A4ECF" w:rsidRPr="00FE73B9" w14:paraId="1D524D5F" w14:textId="77777777" w:rsidTr="00292DE0">
        <w:tc>
          <w:tcPr>
            <w:tcW w:w="534" w:type="dxa"/>
          </w:tcPr>
          <w:p w14:paraId="7C9A5D88" w14:textId="77777777" w:rsidR="003A4ECF" w:rsidRPr="00FE73B9" w:rsidRDefault="003A4ECF" w:rsidP="00292DE0">
            <w:pPr>
              <w:jc w:val="both"/>
              <w:rPr>
                <w:sz w:val="28"/>
                <w:szCs w:val="28"/>
              </w:rPr>
            </w:pPr>
            <w:r w:rsidRPr="00FE73B9">
              <w:rPr>
                <w:sz w:val="28"/>
                <w:szCs w:val="28"/>
              </w:rPr>
              <w:t>8</w:t>
            </w:r>
          </w:p>
        </w:tc>
        <w:tc>
          <w:tcPr>
            <w:tcW w:w="4251" w:type="dxa"/>
          </w:tcPr>
          <w:p w14:paraId="490333D3" w14:textId="77777777" w:rsidR="003A4ECF" w:rsidRPr="00FE73B9" w:rsidRDefault="003A4ECF" w:rsidP="00292DE0">
            <w:pPr>
              <w:jc w:val="both"/>
              <w:rPr>
                <w:sz w:val="28"/>
                <w:szCs w:val="28"/>
              </w:rPr>
            </w:pPr>
            <w:r w:rsidRPr="00FE73B9">
              <w:rPr>
                <w:sz w:val="28"/>
                <w:szCs w:val="28"/>
              </w:rPr>
              <w:t>за активную общественную работу по сплочению трудового коллектива на решение уставных задач ОО, за защиту интересов профессиональных, социально-значимых вопросов</w:t>
            </w:r>
          </w:p>
        </w:tc>
        <w:tc>
          <w:tcPr>
            <w:tcW w:w="2393" w:type="dxa"/>
          </w:tcPr>
          <w:p w14:paraId="1AE80497" w14:textId="77777777" w:rsidR="003A4ECF" w:rsidRPr="00FE73B9" w:rsidRDefault="003A4ECF" w:rsidP="00292DE0">
            <w:pPr>
              <w:jc w:val="both"/>
              <w:rPr>
                <w:sz w:val="28"/>
                <w:szCs w:val="28"/>
              </w:rPr>
            </w:pPr>
            <w:r w:rsidRPr="00FE73B9">
              <w:rPr>
                <w:sz w:val="28"/>
                <w:szCs w:val="28"/>
              </w:rPr>
              <w:t>500-2000</w:t>
            </w:r>
          </w:p>
        </w:tc>
        <w:tc>
          <w:tcPr>
            <w:tcW w:w="2393" w:type="dxa"/>
          </w:tcPr>
          <w:p w14:paraId="5204CDA6" w14:textId="77777777" w:rsidR="003A4ECF" w:rsidRPr="00FE73B9" w:rsidRDefault="003A4ECF" w:rsidP="00292DE0">
            <w:pPr>
              <w:jc w:val="both"/>
              <w:rPr>
                <w:sz w:val="28"/>
                <w:szCs w:val="28"/>
              </w:rPr>
            </w:pPr>
            <w:r w:rsidRPr="00FE73B9">
              <w:rPr>
                <w:sz w:val="28"/>
                <w:szCs w:val="28"/>
              </w:rPr>
              <w:t>ежеквартально</w:t>
            </w:r>
          </w:p>
        </w:tc>
      </w:tr>
    </w:tbl>
    <w:p w14:paraId="796EF6D9" w14:textId="77777777" w:rsidR="003A4ECF" w:rsidRPr="00FE73B9" w:rsidRDefault="003A4ECF" w:rsidP="003A4ECF">
      <w:pPr>
        <w:jc w:val="both"/>
        <w:rPr>
          <w:sz w:val="28"/>
          <w:szCs w:val="28"/>
        </w:rPr>
      </w:pPr>
    </w:p>
    <w:p w14:paraId="3100CBA8" w14:textId="77777777" w:rsidR="003A4ECF" w:rsidRPr="002A006C" w:rsidRDefault="003A4ECF" w:rsidP="003A4ECF">
      <w:pPr>
        <w:jc w:val="both"/>
        <w:rPr>
          <w:sz w:val="28"/>
          <w:szCs w:val="28"/>
        </w:rPr>
      </w:pPr>
      <w:r w:rsidRPr="00FE73B9">
        <w:rPr>
          <w:sz w:val="28"/>
          <w:szCs w:val="28"/>
        </w:rPr>
        <w:t xml:space="preserve">           3.3</w:t>
      </w:r>
      <w:r w:rsidRPr="00FE73B9">
        <w:rPr>
          <w:sz w:val="28"/>
          <w:szCs w:val="28"/>
        </w:rPr>
        <w:tab/>
        <w:t>Решение Комиссии оформляется протоколом с учетом мнения  профком и утверждается приказом директора Лицея</w:t>
      </w:r>
    </w:p>
    <w:p w14:paraId="0691CA5F" w14:textId="77777777" w:rsidR="003A4ECF" w:rsidRPr="00FE73B9" w:rsidRDefault="003A4ECF" w:rsidP="003A4ECF">
      <w:pPr>
        <w:jc w:val="center"/>
        <w:rPr>
          <w:b/>
          <w:sz w:val="28"/>
          <w:szCs w:val="28"/>
        </w:rPr>
      </w:pPr>
      <w:r w:rsidRPr="00FE73B9">
        <w:rPr>
          <w:b/>
          <w:sz w:val="28"/>
          <w:szCs w:val="28"/>
        </w:rPr>
        <w:t>4.  Порядок премирования работников</w:t>
      </w:r>
    </w:p>
    <w:p w14:paraId="220D45ED" w14:textId="77777777" w:rsidR="003A4ECF" w:rsidRPr="00FE73B9" w:rsidRDefault="003A4ECF" w:rsidP="003A4ECF">
      <w:pPr>
        <w:jc w:val="both"/>
        <w:rPr>
          <w:sz w:val="28"/>
          <w:szCs w:val="28"/>
        </w:rPr>
      </w:pPr>
      <w:r w:rsidRPr="00FE73B9">
        <w:rPr>
          <w:sz w:val="28"/>
          <w:szCs w:val="28"/>
        </w:rPr>
        <w:t>4.1.</w:t>
      </w:r>
      <w:r w:rsidRPr="00FE73B9">
        <w:rPr>
          <w:sz w:val="28"/>
          <w:szCs w:val="28"/>
        </w:rPr>
        <w:tab/>
        <w:t xml:space="preserve"> Распределение премий производится на основании данного Положения решением комиссии с оформлением протокола, рассматривается на общем собрании трудового коллектива,  с учетом мнения профсоюзного комитета и утверждается приказом директора.</w:t>
      </w:r>
    </w:p>
    <w:p w14:paraId="72405D67" w14:textId="77777777" w:rsidR="003A4ECF" w:rsidRPr="00FE73B9" w:rsidRDefault="003A4ECF" w:rsidP="003A4ECF">
      <w:pPr>
        <w:jc w:val="both"/>
        <w:rPr>
          <w:sz w:val="28"/>
          <w:szCs w:val="28"/>
        </w:rPr>
      </w:pPr>
      <w:r w:rsidRPr="00FE73B9">
        <w:rPr>
          <w:sz w:val="28"/>
          <w:szCs w:val="28"/>
        </w:rPr>
        <w:t>4.2.</w:t>
      </w:r>
      <w:r w:rsidRPr="00FE73B9">
        <w:rPr>
          <w:sz w:val="28"/>
          <w:szCs w:val="28"/>
        </w:rPr>
        <w:tab/>
        <w:t xml:space="preserve">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дополнительным учебном отпуске, не оплачиваемом отпуске), а также в период нетрудоспособности по больничному листу.</w:t>
      </w:r>
    </w:p>
    <w:p w14:paraId="2A4C1D20" w14:textId="77777777" w:rsidR="003A4ECF" w:rsidRPr="00FE73B9" w:rsidRDefault="003A4ECF" w:rsidP="003A4ECF">
      <w:pPr>
        <w:jc w:val="center"/>
        <w:rPr>
          <w:b/>
          <w:sz w:val="28"/>
          <w:szCs w:val="28"/>
        </w:rPr>
      </w:pPr>
      <w:r w:rsidRPr="00FE73B9">
        <w:rPr>
          <w:b/>
          <w:sz w:val="28"/>
          <w:szCs w:val="28"/>
        </w:rPr>
        <w:lastRenderedPageBreak/>
        <w:t>5.  Порядок депремирования работников</w:t>
      </w:r>
    </w:p>
    <w:p w14:paraId="45060CE5" w14:textId="77777777" w:rsidR="003A4ECF" w:rsidRPr="00FE73B9" w:rsidRDefault="003A4ECF" w:rsidP="003A4ECF">
      <w:pPr>
        <w:jc w:val="both"/>
        <w:rPr>
          <w:sz w:val="28"/>
          <w:szCs w:val="28"/>
        </w:rPr>
      </w:pPr>
      <w:r>
        <w:rPr>
          <w:sz w:val="28"/>
          <w:szCs w:val="28"/>
        </w:rPr>
        <w:t xml:space="preserve">       5.1 </w:t>
      </w:r>
      <w:r w:rsidRPr="00FE73B9">
        <w:rPr>
          <w:sz w:val="28"/>
          <w:szCs w:val="28"/>
        </w:rPr>
        <w:t xml:space="preserve">  Работник может быть депремирован в следующих случаях:</w:t>
      </w:r>
    </w:p>
    <w:p w14:paraId="142996D8" w14:textId="77777777" w:rsidR="003A4ECF" w:rsidRPr="00FE73B9" w:rsidRDefault="003A4ECF" w:rsidP="003A4ECF">
      <w:pPr>
        <w:jc w:val="both"/>
        <w:rPr>
          <w:sz w:val="28"/>
          <w:szCs w:val="28"/>
        </w:rPr>
      </w:pPr>
      <w:r w:rsidRPr="00FE73B9">
        <w:rPr>
          <w:sz w:val="28"/>
          <w:szCs w:val="28"/>
        </w:rPr>
        <w:t>•</w:t>
      </w:r>
      <w:r w:rsidRPr="00FE73B9">
        <w:rPr>
          <w:sz w:val="28"/>
          <w:szCs w:val="28"/>
        </w:rPr>
        <w:tab/>
        <w:t>нарушение Устава лицея, правил внутреннего трудового распорядка лицея, должностных обязанностей и инструкций.</w:t>
      </w:r>
    </w:p>
    <w:p w14:paraId="1A8C944B" w14:textId="77777777" w:rsidR="003A4ECF" w:rsidRPr="00FE73B9" w:rsidRDefault="003A4ECF" w:rsidP="003A4ECF">
      <w:pPr>
        <w:jc w:val="both"/>
        <w:rPr>
          <w:sz w:val="28"/>
          <w:szCs w:val="28"/>
        </w:rPr>
      </w:pPr>
      <w:r w:rsidRPr="00FE73B9">
        <w:rPr>
          <w:sz w:val="28"/>
          <w:szCs w:val="28"/>
        </w:rPr>
        <w:t>•</w:t>
      </w:r>
      <w:r w:rsidRPr="00FE73B9">
        <w:rPr>
          <w:sz w:val="28"/>
          <w:szCs w:val="28"/>
        </w:rPr>
        <w:tab/>
        <w:t>письменных обоснованных жалоб со стороны учащихся и их родителей, члены коллектива;</w:t>
      </w:r>
    </w:p>
    <w:p w14:paraId="1E21C116" w14:textId="77777777" w:rsidR="003A4ECF" w:rsidRPr="00FE73B9" w:rsidRDefault="003A4ECF" w:rsidP="003A4ECF">
      <w:pPr>
        <w:jc w:val="both"/>
        <w:rPr>
          <w:sz w:val="28"/>
          <w:szCs w:val="28"/>
        </w:rPr>
      </w:pPr>
      <w:r w:rsidRPr="00FE73B9">
        <w:rPr>
          <w:sz w:val="28"/>
          <w:szCs w:val="28"/>
        </w:rPr>
        <w:t>•</w:t>
      </w:r>
      <w:r w:rsidRPr="00FE73B9">
        <w:rPr>
          <w:sz w:val="28"/>
          <w:szCs w:val="28"/>
        </w:rPr>
        <w:tab/>
        <w:t>невыполнение постановлений, распоряжений, приказов администрации и учредителей ОУ, направленных на развитие системы образования района, города и республики;</w:t>
      </w:r>
    </w:p>
    <w:p w14:paraId="0FF9398B" w14:textId="77777777" w:rsidR="003A4ECF" w:rsidRPr="00FE73B9" w:rsidRDefault="003A4ECF" w:rsidP="003A4ECF">
      <w:pPr>
        <w:jc w:val="both"/>
        <w:rPr>
          <w:sz w:val="28"/>
          <w:szCs w:val="28"/>
        </w:rPr>
      </w:pPr>
      <w:r w:rsidRPr="00FE73B9">
        <w:rPr>
          <w:sz w:val="28"/>
          <w:szCs w:val="28"/>
        </w:rPr>
        <w:t>•</w:t>
      </w:r>
      <w:r w:rsidRPr="00FE73B9">
        <w:rPr>
          <w:sz w:val="28"/>
          <w:szCs w:val="28"/>
        </w:rPr>
        <w:tab/>
        <w:t>невыполнение Представлений прокуратуры, Управления Роспотребнадзора РТ, Департамента надзора и контроля в сфере образования МО и Н РТ, Управления государственного пожарного надзор;</w:t>
      </w:r>
    </w:p>
    <w:p w14:paraId="67214716" w14:textId="77777777" w:rsidR="003A4ECF" w:rsidRPr="00FE73B9" w:rsidRDefault="003A4ECF" w:rsidP="003A4ECF">
      <w:pPr>
        <w:jc w:val="both"/>
        <w:rPr>
          <w:sz w:val="28"/>
          <w:szCs w:val="28"/>
        </w:rPr>
      </w:pPr>
    </w:p>
    <w:p w14:paraId="02B0FCAD" w14:textId="77777777" w:rsidR="003A4ECF" w:rsidRPr="00FE73B9" w:rsidRDefault="003A4ECF" w:rsidP="003A4ECF">
      <w:pPr>
        <w:jc w:val="center"/>
        <w:rPr>
          <w:b/>
          <w:sz w:val="28"/>
          <w:szCs w:val="28"/>
        </w:rPr>
      </w:pPr>
      <w:r w:rsidRPr="00FE73B9">
        <w:rPr>
          <w:b/>
          <w:sz w:val="28"/>
          <w:szCs w:val="28"/>
        </w:rPr>
        <w:t>6. Заключительные положения</w:t>
      </w:r>
    </w:p>
    <w:p w14:paraId="5ADA189E" w14:textId="77777777" w:rsidR="003A4ECF" w:rsidRPr="00FE73B9" w:rsidRDefault="003A4ECF" w:rsidP="003A4ECF">
      <w:pPr>
        <w:jc w:val="both"/>
        <w:rPr>
          <w:sz w:val="28"/>
          <w:szCs w:val="28"/>
        </w:rPr>
      </w:pPr>
      <w:r w:rsidRPr="00FE73B9">
        <w:rPr>
          <w:sz w:val="28"/>
          <w:szCs w:val="28"/>
        </w:rPr>
        <w:t>6.1.</w:t>
      </w:r>
      <w:r w:rsidRPr="00FE73B9">
        <w:rPr>
          <w:sz w:val="28"/>
          <w:szCs w:val="28"/>
        </w:rPr>
        <w:tab/>
        <w:t>Дополнения и изменения к данному Положению вносятся по предложению профкома или администрации лицея и рассматриваются на общем собрании трудового коллектива.</w:t>
      </w:r>
    </w:p>
    <w:p w14:paraId="7BEF3FD6" w14:textId="77777777" w:rsidR="003A4ECF" w:rsidRPr="00FE73B9" w:rsidRDefault="003A4ECF" w:rsidP="003A4ECF">
      <w:pPr>
        <w:jc w:val="both"/>
        <w:rPr>
          <w:sz w:val="28"/>
          <w:szCs w:val="28"/>
        </w:rPr>
      </w:pPr>
      <w:r w:rsidRPr="00FE73B9">
        <w:rPr>
          <w:sz w:val="28"/>
          <w:szCs w:val="28"/>
        </w:rPr>
        <w:t>6.2.</w:t>
      </w:r>
      <w:r w:rsidRPr="00FE73B9">
        <w:rPr>
          <w:sz w:val="28"/>
          <w:szCs w:val="28"/>
        </w:rPr>
        <w:tab/>
        <w:t>Настоящее Положение действует до принятия нового с даты введения его в действие приказом директора Лицея, но не более, чем 2 года.</w:t>
      </w:r>
    </w:p>
    <w:p w14:paraId="2470EECD" w14:textId="77777777" w:rsidR="003A4ECF" w:rsidRPr="00FE73B9" w:rsidRDefault="003A4ECF" w:rsidP="003A4ECF">
      <w:pPr>
        <w:jc w:val="both"/>
        <w:rPr>
          <w:sz w:val="28"/>
          <w:szCs w:val="28"/>
        </w:rPr>
      </w:pPr>
      <w:r w:rsidRPr="00FE73B9">
        <w:rPr>
          <w:sz w:val="28"/>
          <w:szCs w:val="28"/>
        </w:rPr>
        <w:t>6.3.</w:t>
      </w:r>
      <w:r w:rsidRPr="00FE73B9">
        <w:rPr>
          <w:sz w:val="28"/>
          <w:szCs w:val="28"/>
        </w:rPr>
        <w:tab/>
        <w:t>Положение может быть пролонгировано один раз, но не более, чем на один год.</w:t>
      </w:r>
    </w:p>
    <w:p w14:paraId="1B860445" w14:textId="77777777" w:rsidR="003A4ECF" w:rsidRDefault="003A4ECF" w:rsidP="003A4ECF"/>
    <w:p w14:paraId="7F5E7DB7" w14:textId="77777777" w:rsidR="003A4ECF" w:rsidRDefault="003A4ECF" w:rsidP="003A4ECF">
      <w:pPr>
        <w:rPr>
          <w:b/>
        </w:rPr>
      </w:pPr>
    </w:p>
    <w:p w14:paraId="6709CD97" w14:textId="77777777" w:rsidR="003A4ECF" w:rsidRDefault="003A4ECF" w:rsidP="003A4ECF">
      <w:pPr>
        <w:rPr>
          <w:b/>
        </w:rPr>
      </w:pPr>
    </w:p>
    <w:p w14:paraId="7E20FA49" w14:textId="77777777" w:rsidR="003A4ECF" w:rsidRDefault="003A4ECF" w:rsidP="003A4ECF">
      <w:pPr>
        <w:rPr>
          <w:b/>
        </w:rPr>
      </w:pPr>
    </w:p>
    <w:p w14:paraId="522EB9F4" w14:textId="77777777" w:rsidR="003A4ECF" w:rsidRDefault="003A4ECF" w:rsidP="003A4ECF">
      <w:pPr>
        <w:rPr>
          <w:b/>
        </w:rPr>
      </w:pPr>
    </w:p>
    <w:p w14:paraId="65A0B428" w14:textId="77777777" w:rsidR="003A4ECF" w:rsidRDefault="003A4ECF" w:rsidP="003A4ECF">
      <w:pPr>
        <w:rPr>
          <w:b/>
        </w:rPr>
      </w:pPr>
    </w:p>
    <w:p w14:paraId="612C5FA9" w14:textId="77777777" w:rsidR="003A4ECF" w:rsidRDefault="003A4ECF" w:rsidP="003A4ECF">
      <w:pPr>
        <w:rPr>
          <w:b/>
        </w:rPr>
      </w:pPr>
    </w:p>
    <w:p w14:paraId="7E5EBD45" w14:textId="77777777" w:rsidR="003A4ECF" w:rsidRDefault="003A4ECF" w:rsidP="003A4ECF">
      <w:pPr>
        <w:jc w:val="center"/>
        <w:rPr>
          <w:b/>
        </w:rPr>
      </w:pPr>
    </w:p>
    <w:p w14:paraId="138FE8F8" w14:textId="77777777" w:rsidR="003A4ECF" w:rsidRDefault="003A4ECF" w:rsidP="003A4ECF">
      <w:pPr>
        <w:jc w:val="center"/>
        <w:rPr>
          <w:b/>
        </w:rPr>
      </w:pPr>
    </w:p>
    <w:p w14:paraId="12E930F6" w14:textId="77777777" w:rsidR="003A4ECF" w:rsidRDefault="003A4ECF" w:rsidP="003A4ECF">
      <w:pPr>
        <w:jc w:val="center"/>
        <w:rPr>
          <w:b/>
        </w:rPr>
      </w:pPr>
    </w:p>
    <w:p w14:paraId="1708100E" w14:textId="77777777" w:rsidR="003A4ECF" w:rsidRDefault="003A4ECF" w:rsidP="003A4ECF">
      <w:pPr>
        <w:jc w:val="center"/>
        <w:rPr>
          <w:b/>
        </w:rPr>
      </w:pPr>
    </w:p>
    <w:p w14:paraId="2B5CB5E4" w14:textId="77777777" w:rsidR="003A4ECF" w:rsidRDefault="003A4ECF" w:rsidP="003A4ECF">
      <w:pPr>
        <w:jc w:val="center"/>
        <w:rPr>
          <w:b/>
        </w:rPr>
      </w:pPr>
    </w:p>
    <w:p w14:paraId="1EBAA646" w14:textId="77777777" w:rsidR="003A4ECF" w:rsidRDefault="003A4ECF" w:rsidP="003A4ECF">
      <w:pPr>
        <w:jc w:val="center"/>
        <w:rPr>
          <w:b/>
        </w:rPr>
      </w:pPr>
    </w:p>
    <w:p w14:paraId="798998FA" w14:textId="77777777" w:rsidR="003A4ECF" w:rsidRDefault="003A4ECF" w:rsidP="003A4ECF">
      <w:pPr>
        <w:jc w:val="center"/>
        <w:rPr>
          <w:b/>
        </w:rPr>
      </w:pPr>
    </w:p>
    <w:p w14:paraId="2EBEAEF3" w14:textId="77777777" w:rsidR="003A4ECF" w:rsidRDefault="003A4ECF" w:rsidP="003A4ECF">
      <w:pPr>
        <w:jc w:val="center"/>
        <w:rPr>
          <w:b/>
        </w:rPr>
      </w:pPr>
    </w:p>
    <w:p w14:paraId="644A6B21" w14:textId="77777777" w:rsidR="003A4ECF" w:rsidRDefault="003A4ECF" w:rsidP="003A4ECF">
      <w:pPr>
        <w:jc w:val="center"/>
        <w:rPr>
          <w:b/>
        </w:rPr>
      </w:pPr>
    </w:p>
    <w:p w14:paraId="15FCBC70" w14:textId="77777777" w:rsidR="003A4ECF" w:rsidRDefault="003A4ECF" w:rsidP="003A4ECF">
      <w:pPr>
        <w:jc w:val="center"/>
        <w:rPr>
          <w:b/>
        </w:rPr>
      </w:pPr>
    </w:p>
    <w:p w14:paraId="1BD5DA4C" w14:textId="77777777" w:rsidR="003A4ECF" w:rsidRDefault="003A4ECF" w:rsidP="003A4ECF">
      <w:pPr>
        <w:jc w:val="center"/>
        <w:rPr>
          <w:b/>
        </w:rPr>
      </w:pPr>
    </w:p>
    <w:p w14:paraId="762465A1" w14:textId="77777777" w:rsidR="003A4ECF" w:rsidRDefault="003A4ECF" w:rsidP="003A4ECF">
      <w:pPr>
        <w:jc w:val="center"/>
        <w:rPr>
          <w:b/>
        </w:rPr>
      </w:pPr>
    </w:p>
    <w:p w14:paraId="6D5BD163" w14:textId="77777777" w:rsidR="003A4ECF" w:rsidRDefault="003A4ECF" w:rsidP="003A4ECF">
      <w:pPr>
        <w:jc w:val="center"/>
        <w:rPr>
          <w:b/>
        </w:rPr>
      </w:pPr>
    </w:p>
    <w:p w14:paraId="767CC590" w14:textId="77777777" w:rsidR="003A4ECF" w:rsidRDefault="003A4ECF" w:rsidP="003A4ECF">
      <w:pPr>
        <w:jc w:val="center"/>
        <w:rPr>
          <w:b/>
        </w:rPr>
      </w:pPr>
    </w:p>
    <w:p w14:paraId="2BB4163B" w14:textId="77777777" w:rsidR="003A4ECF" w:rsidRDefault="003A4ECF" w:rsidP="003A4ECF">
      <w:pPr>
        <w:jc w:val="center"/>
        <w:rPr>
          <w:b/>
        </w:rPr>
      </w:pPr>
    </w:p>
    <w:p w14:paraId="36C5A515" w14:textId="77777777" w:rsidR="003A4ECF" w:rsidRDefault="003A4ECF" w:rsidP="003A4ECF">
      <w:pPr>
        <w:jc w:val="center"/>
        <w:rPr>
          <w:b/>
        </w:rPr>
      </w:pPr>
    </w:p>
    <w:p w14:paraId="575AF3B0" w14:textId="77777777" w:rsidR="003A4ECF" w:rsidRDefault="003A4ECF" w:rsidP="003A4ECF">
      <w:pPr>
        <w:jc w:val="center"/>
        <w:rPr>
          <w:b/>
        </w:rPr>
      </w:pPr>
    </w:p>
    <w:p w14:paraId="574397B4" w14:textId="77777777" w:rsidR="003A4ECF" w:rsidRDefault="003A4ECF" w:rsidP="003A4ECF">
      <w:pPr>
        <w:jc w:val="center"/>
        <w:rPr>
          <w:b/>
        </w:rPr>
      </w:pPr>
    </w:p>
    <w:p w14:paraId="571FBC64" w14:textId="77777777" w:rsidR="003A4ECF" w:rsidRPr="002F20D6" w:rsidRDefault="003A4ECF" w:rsidP="00AA18DB">
      <w:pPr>
        <w:widowControl w:val="0"/>
        <w:autoSpaceDE w:val="0"/>
        <w:autoSpaceDN w:val="0"/>
        <w:adjustRightInd w:val="0"/>
        <w:jc w:val="center"/>
        <w:rPr>
          <w:sz w:val="20"/>
          <w:szCs w:val="20"/>
        </w:rPr>
        <w:sectPr w:rsidR="003A4ECF" w:rsidRPr="002F20D6" w:rsidSect="00AA18DB">
          <w:pgSz w:w="11906" w:h="16838"/>
          <w:pgMar w:top="567" w:right="567" w:bottom="567" w:left="567" w:header="709" w:footer="709" w:gutter="0"/>
          <w:cols w:space="708"/>
          <w:docGrid w:linePitch="360"/>
        </w:sectPr>
      </w:pPr>
    </w:p>
    <w:p w14:paraId="778B26A9" w14:textId="77777777" w:rsidR="00AA18DB" w:rsidRPr="00392306" w:rsidRDefault="00392306" w:rsidP="00392306">
      <w:pPr>
        <w:jc w:val="right"/>
        <w:rPr>
          <w:b/>
          <w:bCs/>
          <w:i/>
          <w:iCs/>
          <w:color w:val="22272F"/>
          <w:shd w:val="clear" w:color="auto" w:fill="FFFFFF"/>
        </w:rPr>
      </w:pPr>
      <w:r w:rsidRPr="00392306">
        <w:rPr>
          <w:b/>
          <w:bCs/>
          <w:i/>
          <w:iCs/>
          <w:color w:val="22272F"/>
          <w:shd w:val="clear" w:color="auto" w:fill="FFFFFF"/>
        </w:rPr>
        <w:lastRenderedPageBreak/>
        <w:t>Приложение 19</w:t>
      </w:r>
    </w:p>
    <w:p w14:paraId="30571589" w14:textId="77777777" w:rsidR="00AA18DB" w:rsidRDefault="00AA18DB" w:rsidP="00392306">
      <w:pPr>
        <w:rPr>
          <w:b/>
          <w:bCs/>
          <w:color w:val="22272F"/>
          <w:shd w:val="clear" w:color="auto" w:fill="FFFFFF"/>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AA18DB" w:rsidRPr="00CE23F6" w14:paraId="411E4A06" w14:textId="77777777" w:rsidTr="00AA18DB">
        <w:tc>
          <w:tcPr>
            <w:tcW w:w="4111" w:type="dxa"/>
            <w:vAlign w:val="center"/>
          </w:tcPr>
          <w:p w14:paraId="17E1F13A" w14:textId="77777777" w:rsidR="00AA18DB" w:rsidRDefault="00AA18DB" w:rsidP="00AA18DB">
            <w:pPr>
              <w:jc w:val="center"/>
              <w:rPr>
                <w:b/>
              </w:rPr>
            </w:pPr>
            <w:r>
              <w:rPr>
                <w:b/>
              </w:rPr>
              <w:t>Мотивированное мнение</w:t>
            </w:r>
          </w:p>
          <w:p w14:paraId="51F00A59" w14:textId="77777777" w:rsidR="00AA18DB" w:rsidRPr="00CE23F6" w:rsidRDefault="00AA18DB" w:rsidP="00AA18DB">
            <w:pPr>
              <w:jc w:val="center"/>
              <w:rPr>
                <w:b/>
              </w:rPr>
            </w:pPr>
            <w:r>
              <w:rPr>
                <w:b/>
              </w:rPr>
              <w:t>профкома</w:t>
            </w:r>
          </w:p>
          <w:p w14:paraId="00C9CEBB" w14:textId="77777777" w:rsidR="00AA18DB" w:rsidRDefault="00AA18DB" w:rsidP="00AA18DB">
            <w:pPr>
              <w:jc w:val="center"/>
              <w:rPr>
                <w:b/>
              </w:rPr>
            </w:pPr>
            <w:r>
              <w:rPr>
                <w:b/>
              </w:rPr>
              <w:t>от_</w:t>
            </w:r>
            <w:r w:rsidR="00873AC8">
              <w:rPr>
                <w:b/>
              </w:rPr>
              <w:t>_____</w:t>
            </w:r>
            <w:r>
              <w:rPr>
                <w:b/>
              </w:rPr>
              <w:t>.2024г.</w:t>
            </w:r>
          </w:p>
          <w:p w14:paraId="590C799B" w14:textId="77777777" w:rsidR="00AA18DB" w:rsidRDefault="00873AC8" w:rsidP="00AA18DB">
            <w:pPr>
              <w:jc w:val="center"/>
              <w:rPr>
                <w:b/>
              </w:rPr>
            </w:pPr>
            <w:r>
              <w:rPr>
                <w:b/>
              </w:rPr>
              <w:t>Протокол №___</w:t>
            </w:r>
            <w:r w:rsidR="00AA18DB">
              <w:rPr>
                <w:b/>
              </w:rPr>
              <w:t>_</w:t>
            </w:r>
          </w:p>
          <w:p w14:paraId="4EA20673" w14:textId="77777777" w:rsidR="00AA18DB" w:rsidRDefault="00AA18DB" w:rsidP="00AA18DB">
            <w:pPr>
              <w:jc w:val="center"/>
              <w:rPr>
                <w:b/>
              </w:rPr>
            </w:pPr>
            <w:r>
              <w:rPr>
                <w:b/>
              </w:rPr>
              <w:t>__________ Селиванова Г.В.</w:t>
            </w:r>
          </w:p>
          <w:p w14:paraId="38DE5899" w14:textId="77777777" w:rsidR="00AA18DB" w:rsidRPr="0010530C" w:rsidRDefault="00AA18DB" w:rsidP="00AA18DB">
            <w:pPr>
              <w:jc w:val="center"/>
              <w:rPr>
                <w:b/>
              </w:rPr>
            </w:pPr>
            <w:r w:rsidRPr="0010530C">
              <w:rPr>
                <w:b/>
              </w:rPr>
              <w:t xml:space="preserve">Председатель первичной профсоюзной организации </w:t>
            </w:r>
          </w:p>
          <w:p w14:paraId="44F9B1DC" w14:textId="77777777" w:rsidR="00AA18DB" w:rsidRPr="0010530C" w:rsidRDefault="00AA18DB" w:rsidP="00AA18DB">
            <w:pPr>
              <w:jc w:val="center"/>
              <w:rPr>
                <w:b/>
                <w:i/>
                <w:sz w:val="20"/>
                <w:szCs w:val="20"/>
              </w:rPr>
            </w:pPr>
            <w:r w:rsidRPr="0010530C">
              <w:rPr>
                <w:b/>
                <w:i/>
                <w:sz w:val="20"/>
                <w:szCs w:val="20"/>
              </w:rPr>
              <w:t>(Ф.И.О, подпись)</w:t>
            </w:r>
          </w:p>
        </w:tc>
        <w:tc>
          <w:tcPr>
            <w:tcW w:w="851" w:type="dxa"/>
            <w:vAlign w:val="center"/>
          </w:tcPr>
          <w:p w14:paraId="3A291B51" w14:textId="77777777" w:rsidR="00AA18DB" w:rsidRPr="00CE23F6" w:rsidRDefault="00AA18DB" w:rsidP="00AA18DB">
            <w:pPr>
              <w:jc w:val="center"/>
              <w:rPr>
                <w:b/>
              </w:rPr>
            </w:pPr>
          </w:p>
        </w:tc>
        <w:tc>
          <w:tcPr>
            <w:tcW w:w="4383" w:type="dxa"/>
            <w:vAlign w:val="center"/>
          </w:tcPr>
          <w:p w14:paraId="5609B676" w14:textId="77777777" w:rsidR="00AA18DB" w:rsidRPr="00CE23F6" w:rsidRDefault="00AA18DB" w:rsidP="00AA18DB">
            <w:pPr>
              <w:jc w:val="center"/>
              <w:rPr>
                <w:b/>
              </w:rPr>
            </w:pPr>
            <w:r w:rsidRPr="00CE23F6">
              <w:rPr>
                <w:b/>
              </w:rPr>
              <w:t>Утверждаю</w:t>
            </w:r>
          </w:p>
          <w:p w14:paraId="4DA9A402" w14:textId="77777777" w:rsidR="00AA18DB" w:rsidRPr="00CE23F6" w:rsidRDefault="00AA18DB" w:rsidP="00AA18DB">
            <w:pPr>
              <w:jc w:val="center"/>
              <w:rPr>
                <w:b/>
              </w:rPr>
            </w:pPr>
            <w:r>
              <w:rPr>
                <w:b/>
              </w:rPr>
              <w:t>_________ Рахматуллина Г.Г.</w:t>
            </w:r>
          </w:p>
          <w:p w14:paraId="0005C416" w14:textId="77777777" w:rsidR="00AA18DB" w:rsidRPr="0010530C" w:rsidRDefault="00AA18DB" w:rsidP="00AA18DB">
            <w:pPr>
              <w:jc w:val="center"/>
              <w:rPr>
                <w:b/>
              </w:rPr>
            </w:pPr>
            <w:r w:rsidRPr="0010530C">
              <w:rPr>
                <w:b/>
              </w:rPr>
              <w:t xml:space="preserve"> Руководитель </w:t>
            </w:r>
          </w:p>
          <w:p w14:paraId="78402DEC" w14:textId="77777777" w:rsidR="00AA18DB" w:rsidRPr="0010530C" w:rsidRDefault="00AA18DB" w:rsidP="00AA18DB">
            <w:pPr>
              <w:jc w:val="center"/>
              <w:rPr>
                <w:b/>
                <w:i/>
                <w:sz w:val="20"/>
                <w:szCs w:val="20"/>
              </w:rPr>
            </w:pPr>
            <w:r w:rsidRPr="0010530C">
              <w:rPr>
                <w:b/>
                <w:i/>
                <w:sz w:val="20"/>
                <w:szCs w:val="20"/>
              </w:rPr>
              <w:t>(Ф.И.О.,  подпись)</w:t>
            </w:r>
          </w:p>
          <w:p w14:paraId="512E9DD6" w14:textId="77777777" w:rsidR="00AA18DB" w:rsidRDefault="00AA18DB" w:rsidP="00AA18DB">
            <w:pPr>
              <w:jc w:val="center"/>
              <w:rPr>
                <w:b/>
              </w:rPr>
            </w:pPr>
            <w:r w:rsidRPr="0010530C">
              <w:rPr>
                <w:b/>
              </w:rPr>
              <w:t xml:space="preserve">Приказ  </w:t>
            </w:r>
          </w:p>
          <w:p w14:paraId="046A0020" w14:textId="77777777" w:rsidR="00AA18DB" w:rsidRPr="0010530C" w:rsidRDefault="00AA18DB" w:rsidP="00AA18DB">
            <w:pPr>
              <w:jc w:val="center"/>
              <w:rPr>
                <w:b/>
              </w:rPr>
            </w:pPr>
            <w:r w:rsidRPr="0010530C">
              <w:rPr>
                <w:b/>
              </w:rPr>
              <w:t>от  «___»_____20</w:t>
            </w:r>
            <w:r>
              <w:rPr>
                <w:b/>
              </w:rPr>
              <w:t>24</w:t>
            </w:r>
            <w:r w:rsidRPr="0010530C">
              <w:rPr>
                <w:b/>
              </w:rPr>
              <w:t>г.</w:t>
            </w:r>
            <w:r>
              <w:rPr>
                <w:b/>
              </w:rPr>
              <w:t xml:space="preserve"> №__</w:t>
            </w:r>
          </w:p>
          <w:p w14:paraId="719375E2" w14:textId="77777777" w:rsidR="00AA18DB" w:rsidRPr="00CE23F6" w:rsidRDefault="00AA18DB" w:rsidP="00AA18DB">
            <w:pPr>
              <w:jc w:val="center"/>
              <w:rPr>
                <w:b/>
              </w:rPr>
            </w:pPr>
          </w:p>
        </w:tc>
      </w:tr>
    </w:tbl>
    <w:p w14:paraId="420AA9D0" w14:textId="77777777" w:rsidR="00AA18DB" w:rsidRDefault="00AA18DB" w:rsidP="00AA18DB">
      <w:pPr>
        <w:tabs>
          <w:tab w:val="left" w:pos="5610"/>
        </w:tabs>
        <w:rPr>
          <w:b/>
        </w:rPr>
      </w:pPr>
      <w:r>
        <w:rPr>
          <w:b/>
        </w:rPr>
        <w:tab/>
        <w:t>Доведено до сведения работников</w:t>
      </w:r>
    </w:p>
    <w:p w14:paraId="2E215E0A" w14:textId="77777777" w:rsidR="00AA18DB" w:rsidRDefault="00AA18DB" w:rsidP="00AA18DB">
      <w:pPr>
        <w:tabs>
          <w:tab w:val="left" w:pos="5610"/>
        </w:tabs>
        <w:rPr>
          <w:b/>
        </w:rPr>
      </w:pPr>
      <w:r>
        <w:rPr>
          <w:b/>
        </w:rPr>
        <w:tab/>
        <w:t>на Педагогическом совете</w:t>
      </w:r>
    </w:p>
    <w:p w14:paraId="5121786E" w14:textId="77777777" w:rsidR="00AA18DB" w:rsidRDefault="00AA18DB" w:rsidP="00AA18DB">
      <w:pPr>
        <w:tabs>
          <w:tab w:val="left" w:pos="5610"/>
        </w:tabs>
        <w:rPr>
          <w:b/>
        </w:rPr>
      </w:pPr>
      <w:r>
        <w:rPr>
          <w:b/>
        </w:rPr>
        <w:t xml:space="preserve">                                                                                               _____29.05. 2024 г.</w:t>
      </w:r>
    </w:p>
    <w:p w14:paraId="0C15E2CA" w14:textId="77777777" w:rsidR="00AA18DB" w:rsidRPr="007C0417" w:rsidRDefault="00AA18DB" w:rsidP="00AA18DB">
      <w:pPr>
        <w:tabs>
          <w:tab w:val="left" w:pos="5700"/>
        </w:tabs>
        <w:rPr>
          <w:b/>
          <w:color w:val="FF0000"/>
        </w:rPr>
      </w:pPr>
      <w:r>
        <w:rPr>
          <w:b/>
        </w:rPr>
        <w:tab/>
        <w:t xml:space="preserve">Протокол </w:t>
      </w:r>
      <w:r w:rsidRPr="007C0417">
        <w:rPr>
          <w:b/>
          <w:color w:val="FF0000"/>
        </w:rPr>
        <w:t>№___</w:t>
      </w:r>
    </w:p>
    <w:p w14:paraId="3EAA1628" w14:textId="77777777" w:rsidR="00AA18DB" w:rsidRDefault="00AA18DB" w:rsidP="00AA18DB">
      <w:pPr>
        <w:jc w:val="center"/>
        <w:rPr>
          <w:b/>
          <w:sz w:val="28"/>
          <w:szCs w:val="28"/>
        </w:rPr>
      </w:pPr>
    </w:p>
    <w:p w14:paraId="1E20CDE8" w14:textId="77777777" w:rsidR="00AA18DB" w:rsidRDefault="00AA18DB" w:rsidP="00AA18DB">
      <w:pPr>
        <w:jc w:val="center"/>
        <w:rPr>
          <w:b/>
          <w:sz w:val="28"/>
          <w:szCs w:val="28"/>
        </w:rPr>
      </w:pPr>
      <w:r>
        <w:rPr>
          <w:b/>
          <w:sz w:val="28"/>
          <w:szCs w:val="28"/>
        </w:rPr>
        <w:t>ПОЛОЖЕНИЕ</w:t>
      </w:r>
    </w:p>
    <w:p w14:paraId="6B87FACC" w14:textId="77777777" w:rsidR="00AA18DB" w:rsidRDefault="00AA18DB" w:rsidP="00AA18DB">
      <w:pPr>
        <w:jc w:val="center"/>
        <w:rPr>
          <w:b/>
          <w:sz w:val="28"/>
          <w:szCs w:val="28"/>
        </w:rPr>
      </w:pPr>
      <w:r>
        <w:rPr>
          <w:b/>
          <w:sz w:val="28"/>
          <w:szCs w:val="28"/>
        </w:rPr>
        <w:t>о порядке предоставления методического дня педагогическим работникамМБОУ</w:t>
      </w:r>
      <w:r w:rsidRPr="008251DB">
        <w:rPr>
          <w:rFonts w:eastAsia="Calibri"/>
          <w:b/>
          <w:bCs/>
          <w:spacing w:val="-2"/>
          <w:sz w:val="28"/>
          <w:szCs w:val="28"/>
        </w:rPr>
        <w:t>«</w:t>
      </w:r>
      <w:r w:rsidRPr="008251DB">
        <w:rPr>
          <w:b/>
          <w:bCs/>
          <w:sz w:val="28"/>
          <w:szCs w:val="28"/>
        </w:rPr>
        <w:t>Лицей №5» Вахитовского района г.</w:t>
      </w:r>
      <w:r w:rsidRPr="008251DB">
        <w:rPr>
          <w:b/>
          <w:sz w:val="28"/>
          <w:szCs w:val="28"/>
        </w:rPr>
        <w:t xml:space="preserve"> Казани</w:t>
      </w:r>
    </w:p>
    <w:p w14:paraId="5AAD42D1" w14:textId="77777777" w:rsidR="00AA18DB" w:rsidRDefault="00AA18DB" w:rsidP="001A21FA">
      <w:pPr>
        <w:pStyle w:val="aff1"/>
        <w:numPr>
          <w:ilvl w:val="0"/>
          <w:numId w:val="75"/>
        </w:numPr>
        <w:shd w:val="clear" w:color="auto" w:fill="FFFFFF"/>
        <w:spacing w:before="197"/>
        <w:ind w:left="0" w:firstLine="0"/>
        <w:contextualSpacing/>
        <w:jc w:val="center"/>
        <w:rPr>
          <w:b/>
          <w:sz w:val="28"/>
          <w:szCs w:val="28"/>
        </w:rPr>
      </w:pPr>
      <w:r>
        <w:rPr>
          <w:b/>
          <w:sz w:val="28"/>
          <w:szCs w:val="28"/>
        </w:rPr>
        <w:t>Общие положения</w:t>
      </w:r>
    </w:p>
    <w:p w14:paraId="43E93C8B" w14:textId="77777777" w:rsidR="00AA18DB" w:rsidRDefault="00AA18DB" w:rsidP="00AA18DB">
      <w:pPr>
        <w:ind w:firstLine="567"/>
        <w:jc w:val="both"/>
        <w:rPr>
          <w:sz w:val="28"/>
          <w:szCs w:val="28"/>
        </w:rPr>
      </w:pPr>
      <w:r>
        <w:rPr>
          <w:sz w:val="28"/>
          <w:szCs w:val="28"/>
        </w:rPr>
        <w:t>1.1. НастоящееПоложениеразработано  на основе:</w:t>
      </w:r>
    </w:p>
    <w:p w14:paraId="65C47A8F" w14:textId="77777777" w:rsidR="00AA18DB" w:rsidRDefault="00AA18DB" w:rsidP="00AA18DB">
      <w:pPr>
        <w:ind w:firstLine="567"/>
        <w:jc w:val="both"/>
        <w:rPr>
          <w:sz w:val="28"/>
          <w:szCs w:val="28"/>
        </w:rPr>
      </w:pPr>
      <w:r>
        <w:rPr>
          <w:sz w:val="28"/>
          <w:szCs w:val="28"/>
        </w:rPr>
        <w:t>-Трудового кодекс Российской Федерации" от 30.12.2001 N 197-ФЗ Статья 333. Продолжительность рабочего времени педагогических работников</w:t>
      </w:r>
    </w:p>
    <w:p w14:paraId="3D9EA687" w14:textId="77777777" w:rsidR="00AA18DB" w:rsidRDefault="00AA18DB" w:rsidP="00AA18DB">
      <w:pPr>
        <w:ind w:firstLine="567"/>
        <w:jc w:val="both"/>
        <w:rPr>
          <w:sz w:val="28"/>
          <w:szCs w:val="28"/>
        </w:rPr>
      </w:pPr>
      <w:r>
        <w:rPr>
          <w:sz w:val="28"/>
          <w:szCs w:val="28"/>
        </w:rPr>
        <w:t xml:space="preserve">- Приказа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29.06.2016г.); </w:t>
      </w:r>
    </w:p>
    <w:p w14:paraId="0A675613" w14:textId="77777777" w:rsidR="00AA18DB" w:rsidRDefault="00AA18DB" w:rsidP="00AA18DB">
      <w:pPr>
        <w:ind w:firstLine="567"/>
        <w:jc w:val="both"/>
        <w:rPr>
          <w:sz w:val="28"/>
          <w:szCs w:val="28"/>
        </w:rPr>
      </w:pPr>
      <w:r>
        <w:rPr>
          <w:sz w:val="28"/>
          <w:szCs w:val="28"/>
        </w:rPr>
        <w:t>- Приказа Министерства образования и науки Российской Федерации от 11 мая 2016 года № 536 «Об утверждении Особенностей режима рабочего времени и времени отдыха педагогических и других работников образовательных организаций, осуществляющих образовательную деятельность»;</w:t>
      </w:r>
    </w:p>
    <w:p w14:paraId="395DBFE4" w14:textId="77777777" w:rsidR="00AA18DB" w:rsidRDefault="00AA18DB" w:rsidP="00AA18DB">
      <w:pPr>
        <w:jc w:val="both"/>
        <w:rPr>
          <w:sz w:val="28"/>
          <w:szCs w:val="28"/>
        </w:rPr>
      </w:pPr>
      <w:r>
        <w:rPr>
          <w:sz w:val="28"/>
          <w:szCs w:val="28"/>
        </w:rPr>
        <w:t xml:space="preserve">1.2. Педагогическим работникам школы на основании коллективного договора предоставляется методический день. </w:t>
      </w:r>
    </w:p>
    <w:p w14:paraId="5C974F04" w14:textId="77777777" w:rsidR="00AA18DB" w:rsidRDefault="00AA18DB" w:rsidP="00AA18DB">
      <w:pPr>
        <w:ind w:firstLine="567"/>
        <w:jc w:val="both"/>
        <w:rPr>
          <w:sz w:val="28"/>
          <w:szCs w:val="28"/>
        </w:rPr>
      </w:pPr>
      <w:r>
        <w:rPr>
          <w:sz w:val="28"/>
          <w:szCs w:val="28"/>
        </w:rPr>
        <w:t xml:space="preserve">1.3. Нормативного понятия методический день не существует. Методический день - это обычный рабочий день педагога, а не его выходной. Согласно ТК РФ Глава 18 статья 111 при шестидневной рабочей неделе - один выходной день. </w:t>
      </w:r>
    </w:p>
    <w:p w14:paraId="33BF2758" w14:textId="77777777" w:rsidR="00AA18DB" w:rsidRDefault="00AA18DB" w:rsidP="00AA18DB">
      <w:pPr>
        <w:ind w:firstLine="567"/>
        <w:jc w:val="both"/>
        <w:rPr>
          <w:sz w:val="28"/>
          <w:szCs w:val="28"/>
        </w:rPr>
      </w:pPr>
      <w:r>
        <w:rPr>
          <w:sz w:val="28"/>
          <w:szCs w:val="28"/>
        </w:rPr>
        <w:t>1.4. Цель предоставления методического дня - создание необходимых условий для повышения педагогического мастерства, совершенствование методической подготовки педагогов.</w:t>
      </w:r>
    </w:p>
    <w:p w14:paraId="47551B1B" w14:textId="77777777" w:rsidR="00AA18DB" w:rsidRDefault="00AA18DB" w:rsidP="00AA18DB">
      <w:pPr>
        <w:ind w:firstLine="567"/>
        <w:jc w:val="both"/>
        <w:rPr>
          <w:sz w:val="28"/>
          <w:szCs w:val="28"/>
        </w:rPr>
      </w:pPr>
    </w:p>
    <w:p w14:paraId="26FDC73B" w14:textId="77777777" w:rsidR="00AA18DB" w:rsidRDefault="00AA18DB" w:rsidP="00AA18DB">
      <w:pPr>
        <w:ind w:firstLine="567"/>
        <w:jc w:val="both"/>
        <w:rPr>
          <w:sz w:val="28"/>
          <w:szCs w:val="28"/>
        </w:rPr>
      </w:pPr>
      <w:r>
        <w:rPr>
          <w:sz w:val="28"/>
          <w:szCs w:val="28"/>
        </w:rPr>
        <w:t>1.5Методическийдень может быть установлен при условии объема учебной нагрузки педагогического работника, не превышающей (</w:t>
      </w:r>
      <w:r>
        <w:rPr>
          <w:i/>
          <w:sz w:val="28"/>
          <w:szCs w:val="28"/>
        </w:rPr>
        <w:t>23-25)</w:t>
      </w:r>
      <w:r>
        <w:rPr>
          <w:sz w:val="28"/>
          <w:szCs w:val="28"/>
        </w:rPr>
        <w:t xml:space="preserve"> недельных часов и не нарушающей учебного режима школы, не создающей перегрузки обучающихся.</w:t>
      </w:r>
    </w:p>
    <w:p w14:paraId="70D0F5E7" w14:textId="77777777" w:rsidR="00AA18DB" w:rsidRPr="00D8423F" w:rsidRDefault="00AA18DB" w:rsidP="00AA18DB">
      <w:pPr>
        <w:ind w:firstLine="567"/>
        <w:rPr>
          <w:sz w:val="28"/>
          <w:szCs w:val="28"/>
        </w:rPr>
      </w:pPr>
      <w:r>
        <w:rPr>
          <w:sz w:val="28"/>
          <w:szCs w:val="28"/>
        </w:rPr>
        <w:t xml:space="preserve">1.6. Методический день не является дополнительным выходным днем. Работодатель вправе привлекать педагогического работника, свободного от учебных занятий по расписанию, на выполнение других работ по организации образовательного процесса в МБОУ </w:t>
      </w:r>
      <w:r w:rsidRPr="008251DB">
        <w:rPr>
          <w:rFonts w:eastAsia="Calibri"/>
          <w:b/>
          <w:bCs/>
          <w:spacing w:val="-2"/>
          <w:sz w:val="28"/>
          <w:szCs w:val="28"/>
        </w:rPr>
        <w:t>«</w:t>
      </w:r>
      <w:r w:rsidRPr="008251DB">
        <w:rPr>
          <w:b/>
          <w:bCs/>
          <w:sz w:val="28"/>
          <w:szCs w:val="28"/>
        </w:rPr>
        <w:t xml:space="preserve">Лицей №5» </w:t>
      </w:r>
      <w:r>
        <w:rPr>
          <w:b/>
          <w:bCs/>
          <w:sz w:val="28"/>
          <w:szCs w:val="28"/>
        </w:rPr>
        <w:t>В</w:t>
      </w:r>
      <w:r w:rsidRPr="008251DB">
        <w:rPr>
          <w:b/>
          <w:bCs/>
          <w:sz w:val="28"/>
          <w:szCs w:val="28"/>
        </w:rPr>
        <w:t>ахитовского района г.</w:t>
      </w:r>
      <w:r w:rsidRPr="008251DB">
        <w:rPr>
          <w:b/>
          <w:sz w:val="28"/>
          <w:szCs w:val="28"/>
        </w:rPr>
        <w:t xml:space="preserve"> Казани</w:t>
      </w:r>
      <w:r w:rsidRPr="008251DB">
        <w:rPr>
          <w:sz w:val="28"/>
          <w:szCs w:val="28"/>
        </w:rPr>
        <w:t>.</w:t>
      </w:r>
    </w:p>
    <w:p w14:paraId="1B768619" w14:textId="77777777" w:rsidR="00AA18DB" w:rsidRDefault="00AA18DB" w:rsidP="00AA18DB">
      <w:pPr>
        <w:autoSpaceDE w:val="0"/>
        <w:autoSpaceDN w:val="0"/>
        <w:adjustRightInd w:val="0"/>
        <w:ind w:firstLine="567"/>
        <w:jc w:val="both"/>
        <w:rPr>
          <w:rFonts w:eastAsia="Times-Roman"/>
          <w:sz w:val="28"/>
          <w:szCs w:val="28"/>
          <w:lang w:eastAsia="en-US"/>
        </w:rPr>
      </w:pPr>
      <w:r>
        <w:rPr>
          <w:sz w:val="28"/>
          <w:szCs w:val="28"/>
        </w:rPr>
        <w:lastRenderedPageBreak/>
        <w:t>1.7.</w:t>
      </w:r>
      <w:r>
        <w:rPr>
          <w:rFonts w:eastAsia="Times-Roman"/>
          <w:sz w:val="28"/>
          <w:szCs w:val="28"/>
          <w:lang w:eastAsia="en-US"/>
        </w:rPr>
        <w:t xml:space="preserve"> 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нормативно-правовыми актами.</w:t>
      </w:r>
    </w:p>
    <w:p w14:paraId="2D032534" w14:textId="77777777" w:rsidR="00AA18DB" w:rsidRDefault="00AA18DB" w:rsidP="00AA18DB">
      <w:pPr>
        <w:shd w:val="clear" w:color="auto" w:fill="FFFFFF"/>
        <w:ind w:firstLine="567"/>
        <w:jc w:val="both"/>
        <w:rPr>
          <w:b/>
          <w:sz w:val="28"/>
          <w:szCs w:val="28"/>
        </w:rPr>
      </w:pPr>
      <w:r w:rsidRPr="008A1B10">
        <w:rPr>
          <w:b/>
          <w:sz w:val="28"/>
          <w:szCs w:val="28"/>
        </w:rPr>
        <w:t xml:space="preserve"> 2. Режим методического дня</w:t>
      </w:r>
    </w:p>
    <w:p w14:paraId="6CB7179A" w14:textId="77777777" w:rsidR="00AA18DB" w:rsidRDefault="00AA18DB" w:rsidP="00AA18DB">
      <w:pPr>
        <w:shd w:val="clear" w:color="auto" w:fill="FFFFFF"/>
        <w:ind w:firstLine="567"/>
        <w:jc w:val="both"/>
        <w:rPr>
          <w:sz w:val="28"/>
          <w:szCs w:val="28"/>
        </w:rPr>
      </w:pPr>
      <w:r w:rsidRPr="00B573A4">
        <w:rPr>
          <w:sz w:val="28"/>
          <w:szCs w:val="28"/>
        </w:rPr>
        <w:t xml:space="preserve">2.1. </w:t>
      </w:r>
      <w:r>
        <w:rPr>
          <w:sz w:val="28"/>
          <w:szCs w:val="28"/>
        </w:rPr>
        <w:t>В методический день педагогические работники занимаются самообразованием:</w:t>
      </w:r>
    </w:p>
    <w:p w14:paraId="4711555F" w14:textId="77777777" w:rsidR="00AA18DB" w:rsidRDefault="00AA18DB" w:rsidP="00AA18DB">
      <w:pPr>
        <w:shd w:val="clear" w:color="auto" w:fill="FFFFFF"/>
        <w:ind w:firstLine="567"/>
        <w:jc w:val="both"/>
        <w:rPr>
          <w:sz w:val="28"/>
          <w:szCs w:val="28"/>
        </w:rPr>
      </w:pPr>
      <w:r>
        <w:rPr>
          <w:sz w:val="28"/>
          <w:szCs w:val="28"/>
        </w:rPr>
        <w:t>-изучением законодательных актов и нормативных документов по вопросам образования и воспитания;</w:t>
      </w:r>
    </w:p>
    <w:p w14:paraId="7F050309" w14:textId="77777777" w:rsidR="00AA18DB" w:rsidRDefault="00AA18DB" w:rsidP="00AA18DB">
      <w:pPr>
        <w:shd w:val="clear" w:color="auto" w:fill="FFFFFF"/>
        <w:ind w:firstLine="567"/>
        <w:jc w:val="both"/>
        <w:rPr>
          <w:sz w:val="28"/>
          <w:szCs w:val="28"/>
        </w:rPr>
      </w:pPr>
      <w:r>
        <w:rPr>
          <w:sz w:val="28"/>
          <w:szCs w:val="28"/>
        </w:rPr>
        <w:t>-работой по реализации методической темы школы;</w:t>
      </w:r>
    </w:p>
    <w:p w14:paraId="7E527530" w14:textId="77777777" w:rsidR="00AA18DB" w:rsidRPr="00B573A4" w:rsidRDefault="00AA18DB" w:rsidP="00AA18DB">
      <w:pPr>
        <w:shd w:val="clear" w:color="auto" w:fill="FFFFFF"/>
        <w:ind w:firstLine="567"/>
        <w:jc w:val="both"/>
        <w:rPr>
          <w:sz w:val="28"/>
          <w:szCs w:val="28"/>
        </w:rPr>
      </w:pPr>
      <w:r>
        <w:rPr>
          <w:sz w:val="28"/>
          <w:szCs w:val="28"/>
        </w:rPr>
        <w:t>-овладением конкретными педагогическими технологиями (функциональная грамотность,модульные, интегрированные, проектные, информационно-коммуникационные и др.), адаптацией их к своим условиям;</w:t>
      </w:r>
    </w:p>
    <w:p w14:paraId="3C66BBA2" w14:textId="77777777" w:rsidR="00AA18DB" w:rsidRDefault="00AA18DB" w:rsidP="00AA18DB">
      <w:pPr>
        <w:widowControl w:val="0"/>
        <w:tabs>
          <w:tab w:val="left" w:pos="567"/>
        </w:tabs>
        <w:autoSpaceDE w:val="0"/>
        <w:autoSpaceDN w:val="0"/>
        <w:ind w:left="567"/>
        <w:rPr>
          <w:sz w:val="28"/>
          <w:szCs w:val="28"/>
          <w:lang w:eastAsia="en-US"/>
        </w:rPr>
      </w:pPr>
      <w:r>
        <w:rPr>
          <w:sz w:val="28"/>
          <w:szCs w:val="28"/>
          <w:lang w:eastAsia="en-US"/>
        </w:rPr>
        <w:t>-подготовкой к проведению уроков «Разговоры о важном», «Россия –мои горизонты»;</w:t>
      </w:r>
    </w:p>
    <w:p w14:paraId="4C38FFCE" w14:textId="77777777" w:rsidR="00AA18DB" w:rsidRDefault="00AA18DB" w:rsidP="00AA18DB">
      <w:pPr>
        <w:widowControl w:val="0"/>
        <w:tabs>
          <w:tab w:val="left" w:pos="567"/>
        </w:tabs>
        <w:autoSpaceDE w:val="0"/>
        <w:autoSpaceDN w:val="0"/>
        <w:ind w:left="567"/>
        <w:rPr>
          <w:sz w:val="28"/>
          <w:szCs w:val="28"/>
          <w:lang w:eastAsia="en-US"/>
        </w:rPr>
      </w:pPr>
      <w:r>
        <w:rPr>
          <w:sz w:val="28"/>
          <w:szCs w:val="28"/>
          <w:lang w:eastAsia="en-US"/>
        </w:rPr>
        <w:t>- изучением передовых педагогических практик;</w:t>
      </w:r>
    </w:p>
    <w:p w14:paraId="41BA6664" w14:textId="77777777" w:rsidR="00AA18DB" w:rsidRDefault="00AA18DB" w:rsidP="00AA18DB">
      <w:pPr>
        <w:widowControl w:val="0"/>
        <w:tabs>
          <w:tab w:val="left" w:pos="567"/>
        </w:tabs>
        <w:autoSpaceDE w:val="0"/>
        <w:autoSpaceDN w:val="0"/>
        <w:ind w:left="567"/>
        <w:rPr>
          <w:sz w:val="28"/>
          <w:szCs w:val="28"/>
          <w:lang w:eastAsia="en-US"/>
        </w:rPr>
      </w:pPr>
      <w:r>
        <w:rPr>
          <w:sz w:val="28"/>
          <w:szCs w:val="28"/>
          <w:lang w:eastAsia="en-US"/>
        </w:rPr>
        <w:t>-знакомство- с новинками научно-практической педагогической литературой;</w:t>
      </w:r>
    </w:p>
    <w:p w14:paraId="26F6DB07" w14:textId="77777777" w:rsidR="00AA18DB" w:rsidRDefault="00AA18DB" w:rsidP="00AA18DB">
      <w:pPr>
        <w:widowControl w:val="0"/>
        <w:tabs>
          <w:tab w:val="left" w:pos="567"/>
        </w:tabs>
        <w:autoSpaceDE w:val="0"/>
        <w:autoSpaceDN w:val="0"/>
        <w:ind w:left="567"/>
        <w:rPr>
          <w:sz w:val="28"/>
          <w:szCs w:val="28"/>
          <w:lang w:eastAsia="en-US"/>
        </w:rPr>
      </w:pPr>
      <w:r>
        <w:rPr>
          <w:sz w:val="28"/>
          <w:szCs w:val="28"/>
          <w:lang w:eastAsia="en-US"/>
        </w:rPr>
        <w:t>-посещают библиотеки, лекции специалисты, мастер-классы и др.</w:t>
      </w:r>
    </w:p>
    <w:p w14:paraId="673D6712" w14:textId="77777777" w:rsidR="00AA18DB" w:rsidRPr="00CF2A13" w:rsidRDefault="00AA18DB" w:rsidP="00AA18DB">
      <w:pPr>
        <w:widowControl w:val="0"/>
        <w:tabs>
          <w:tab w:val="left" w:pos="567"/>
        </w:tabs>
        <w:autoSpaceDE w:val="0"/>
        <w:autoSpaceDN w:val="0"/>
        <w:ind w:left="567"/>
        <w:rPr>
          <w:b/>
          <w:sz w:val="28"/>
          <w:szCs w:val="28"/>
          <w:lang w:eastAsia="en-US"/>
        </w:rPr>
      </w:pPr>
      <w:r w:rsidRPr="00CF2A13">
        <w:rPr>
          <w:b/>
          <w:sz w:val="28"/>
          <w:szCs w:val="28"/>
          <w:lang w:eastAsia="en-US"/>
        </w:rPr>
        <w:t>3. Обязанности педагогического работника в методический день</w:t>
      </w:r>
    </w:p>
    <w:p w14:paraId="39A7FAFA" w14:textId="77777777" w:rsidR="00AA18DB" w:rsidRDefault="00AA18DB" w:rsidP="00AA18DB">
      <w:pPr>
        <w:widowControl w:val="0"/>
        <w:tabs>
          <w:tab w:val="left" w:pos="567"/>
        </w:tabs>
        <w:autoSpaceDE w:val="0"/>
        <w:autoSpaceDN w:val="0"/>
        <w:ind w:left="567"/>
        <w:rPr>
          <w:sz w:val="28"/>
          <w:szCs w:val="28"/>
          <w:lang w:eastAsia="en-US"/>
        </w:rPr>
      </w:pPr>
      <w:r>
        <w:rPr>
          <w:sz w:val="28"/>
          <w:szCs w:val="28"/>
          <w:lang w:eastAsia="en-US"/>
        </w:rPr>
        <w:t>3.1. Присутствовать и (или) участвовать в работе всех общественно-значимых, плановых мероприятий в образовательном учреждения и вне его.</w:t>
      </w:r>
    </w:p>
    <w:p w14:paraId="7C540FB3" w14:textId="77777777" w:rsidR="00AA18DB" w:rsidRDefault="00AA18DB" w:rsidP="00AA18DB">
      <w:pPr>
        <w:widowControl w:val="0"/>
        <w:tabs>
          <w:tab w:val="left" w:pos="567"/>
        </w:tabs>
        <w:autoSpaceDE w:val="0"/>
        <w:autoSpaceDN w:val="0"/>
        <w:ind w:left="567"/>
        <w:rPr>
          <w:sz w:val="28"/>
          <w:szCs w:val="28"/>
          <w:lang w:eastAsia="en-US"/>
        </w:rPr>
      </w:pPr>
      <w:r>
        <w:rPr>
          <w:sz w:val="28"/>
          <w:szCs w:val="28"/>
          <w:lang w:eastAsia="en-US"/>
        </w:rPr>
        <w:t>3.2. Выполнять обязанности классного руководителя.</w:t>
      </w:r>
    </w:p>
    <w:p w14:paraId="3FEB3FC9" w14:textId="77777777" w:rsidR="00AA18DB" w:rsidRDefault="00AA18DB" w:rsidP="00AA18DB">
      <w:pPr>
        <w:widowControl w:val="0"/>
        <w:tabs>
          <w:tab w:val="left" w:pos="567"/>
        </w:tabs>
        <w:autoSpaceDE w:val="0"/>
        <w:autoSpaceDN w:val="0"/>
        <w:ind w:left="567"/>
        <w:rPr>
          <w:sz w:val="28"/>
          <w:szCs w:val="28"/>
          <w:lang w:eastAsia="en-US"/>
        </w:rPr>
      </w:pPr>
      <w:r>
        <w:rPr>
          <w:sz w:val="28"/>
          <w:szCs w:val="28"/>
          <w:lang w:eastAsia="en-US"/>
        </w:rPr>
        <w:t xml:space="preserve">3.2.При необходимости заменять болеющих  учителей. </w:t>
      </w:r>
    </w:p>
    <w:p w14:paraId="3EFAE24E" w14:textId="77777777" w:rsidR="00AA18DB" w:rsidRPr="008A1B10" w:rsidRDefault="00AA18DB" w:rsidP="00AA18DB">
      <w:pPr>
        <w:shd w:val="clear" w:color="auto" w:fill="FFFFFF"/>
        <w:ind w:firstLine="567"/>
        <w:jc w:val="both"/>
        <w:rPr>
          <w:sz w:val="28"/>
          <w:szCs w:val="28"/>
        </w:rPr>
      </w:pPr>
      <w:r>
        <w:rPr>
          <w:b/>
          <w:sz w:val="28"/>
          <w:szCs w:val="28"/>
        </w:rPr>
        <w:t>4</w:t>
      </w:r>
      <w:r w:rsidRPr="008A1B10">
        <w:rPr>
          <w:b/>
          <w:sz w:val="28"/>
          <w:szCs w:val="28"/>
        </w:rPr>
        <w:t>.</w:t>
      </w:r>
      <w:r>
        <w:rPr>
          <w:b/>
          <w:bCs/>
          <w:sz w:val="28"/>
          <w:szCs w:val="28"/>
        </w:rPr>
        <w:t>Оказание методической помощи</w:t>
      </w:r>
    </w:p>
    <w:p w14:paraId="39C88D79" w14:textId="77777777" w:rsidR="00AA18DB" w:rsidRDefault="00AA18DB" w:rsidP="00AA18DB">
      <w:pPr>
        <w:ind w:firstLine="567"/>
        <w:jc w:val="both"/>
        <w:rPr>
          <w:sz w:val="28"/>
          <w:szCs w:val="28"/>
        </w:rPr>
      </w:pPr>
      <w:r>
        <w:rPr>
          <w:sz w:val="28"/>
          <w:szCs w:val="28"/>
        </w:rPr>
        <w:t>4.1. Методическую помощь осуществляет заместитель директора по учебно-воспитательной работе:</w:t>
      </w:r>
    </w:p>
    <w:p w14:paraId="5DE82B34" w14:textId="77777777" w:rsidR="00AA18DB" w:rsidRDefault="00AA18DB" w:rsidP="00AA18DB">
      <w:pPr>
        <w:ind w:firstLine="567"/>
        <w:jc w:val="both"/>
        <w:rPr>
          <w:sz w:val="28"/>
          <w:szCs w:val="28"/>
        </w:rPr>
      </w:pPr>
      <w:r>
        <w:rPr>
          <w:sz w:val="28"/>
          <w:szCs w:val="28"/>
        </w:rPr>
        <w:t>-дает индивидуальные рекомендации по работе над методической темой;</w:t>
      </w:r>
    </w:p>
    <w:p w14:paraId="2ECE5856" w14:textId="77777777" w:rsidR="00AA18DB" w:rsidRDefault="00AA18DB" w:rsidP="00AA18DB">
      <w:pPr>
        <w:ind w:firstLine="567"/>
        <w:jc w:val="both"/>
        <w:rPr>
          <w:sz w:val="28"/>
          <w:szCs w:val="28"/>
        </w:rPr>
      </w:pPr>
      <w:r>
        <w:rPr>
          <w:sz w:val="28"/>
          <w:szCs w:val="28"/>
        </w:rPr>
        <w:t>-проводит консультации по применению педагогических технологий;</w:t>
      </w:r>
    </w:p>
    <w:p w14:paraId="3D1FAB0B" w14:textId="77777777" w:rsidR="00AA18DB" w:rsidRDefault="00AA18DB" w:rsidP="00AA18DB">
      <w:pPr>
        <w:ind w:firstLine="567"/>
        <w:jc w:val="both"/>
        <w:rPr>
          <w:sz w:val="28"/>
          <w:szCs w:val="28"/>
        </w:rPr>
      </w:pPr>
      <w:r>
        <w:rPr>
          <w:sz w:val="28"/>
          <w:szCs w:val="28"/>
        </w:rPr>
        <w:t>-организует и проводит диагностику результатов работы педагогов;</w:t>
      </w:r>
    </w:p>
    <w:p w14:paraId="02F189A2" w14:textId="77777777" w:rsidR="00AA18DB" w:rsidRPr="008A1B10" w:rsidRDefault="00AA18DB" w:rsidP="00AA18DB">
      <w:pPr>
        <w:ind w:firstLine="567"/>
        <w:jc w:val="both"/>
      </w:pPr>
      <w:r>
        <w:rPr>
          <w:sz w:val="28"/>
          <w:szCs w:val="28"/>
        </w:rPr>
        <w:t>-оказывает помощь при подготовке к аттестации.</w:t>
      </w:r>
    </w:p>
    <w:p w14:paraId="0739CE04" w14:textId="77777777" w:rsidR="00AA18DB" w:rsidRDefault="00AA18DB" w:rsidP="001C2F67">
      <w:pPr>
        <w:rPr>
          <w:b/>
        </w:rPr>
      </w:pPr>
    </w:p>
    <w:p w14:paraId="4FA131D7" w14:textId="77777777" w:rsidR="00392306" w:rsidRDefault="00392306" w:rsidP="001C2F67">
      <w:pPr>
        <w:rPr>
          <w:b/>
        </w:rPr>
      </w:pPr>
    </w:p>
    <w:p w14:paraId="7601F363" w14:textId="77777777" w:rsidR="00392306" w:rsidRDefault="00392306" w:rsidP="001C2F67">
      <w:pPr>
        <w:rPr>
          <w:b/>
        </w:rPr>
      </w:pPr>
    </w:p>
    <w:p w14:paraId="43E31C45" w14:textId="77777777" w:rsidR="00392306" w:rsidRDefault="00392306" w:rsidP="001C2F67">
      <w:pPr>
        <w:rPr>
          <w:b/>
        </w:rPr>
      </w:pPr>
    </w:p>
    <w:p w14:paraId="7AC04DEB" w14:textId="77777777" w:rsidR="00392306" w:rsidRDefault="00392306" w:rsidP="001C2F67">
      <w:pPr>
        <w:rPr>
          <w:b/>
        </w:rPr>
      </w:pPr>
    </w:p>
    <w:p w14:paraId="3E7A1BD2" w14:textId="77777777" w:rsidR="00392306" w:rsidRDefault="00392306" w:rsidP="001C2F67">
      <w:pPr>
        <w:rPr>
          <w:b/>
        </w:rPr>
      </w:pPr>
    </w:p>
    <w:p w14:paraId="6D8A0D0B" w14:textId="77777777" w:rsidR="00392306" w:rsidRDefault="00392306" w:rsidP="001C2F67">
      <w:pPr>
        <w:rPr>
          <w:b/>
        </w:rPr>
      </w:pPr>
    </w:p>
    <w:p w14:paraId="64236351" w14:textId="77777777" w:rsidR="00392306" w:rsidRDefault="00392306" w:rsidP="001C2F67">
      <w:pPr>
        <w:rPr>
          <w:b/>
        </w:rPr>
      </w:pPr>
    </w:p>
    <w:p w14:paraId="3CA6123D" w14:textId="77777777" w:rsidR="00392306" w:rsidRDefault="00392306" w:rsidP="001C2F67">
      <w:pPr>
        <w:rPr>
          <w:b/>
        </w:rPr>
      </w:pPr>
    </w:p>
    <w:p w14:paraId="4A1672A5" w14:textId="77777777" w:rsidR="00392306" w:rsidRDefault="00392306" w:rsidP="001C2F67">
      <w:pPr>
        <w:rPr>
          <w:b/>
        </w:rPr>
      </w:pPr>
    </w:p>
    <w:p w14:paraId="5A38FE87" w14:textId="77777777" w:rsidR="00392306" w:rsidRDefault="00392306" w:rsidP="001C2F67">
      <w:pPr>
        <w:rPr>
          <w:b/>
        </w:rPr>
      </w:pPr>
    </w:p>
    <w:p w14:paraId="57897209" w14:textId="77777777" w:rsidR="00392306" w:rsidRDefault="00392306" w:rsidP="001C2F67">
      <w:pPr>
        <w:rPr>
          <w:b/>
        </w:rPr>
      </w:pPr>
    </w:p>
    <w:p w14:paraId="4EE899D0" w14:textId="77777777" w:rsidR="00392306" w:rsidRDefault="00392306" w:rsidP="001C2F67">
      <w:pPr>
        <w:rPr>
          <w:b/>
        </w:rPr>
      </w:pPr>
    </w:p>
    <w:p w14:paraId="4C619289" w14:textId="77777777" w:rsidR="00392306" w:rsidRPr="00392306" w:rsidRDefault="00392306" w:rsidP="00392306">
      <w:pPr>
        <w:jc w:val="right"/>
        <w:rPr>
          <w:b/>
          <w:i/>
          <w:iCs/>
        </w:rPr>
      </w:pPr>
      <w:r w:rsidRPr="00392306">
        <w:rPr>
          <w:b/>
          <w:i/>
          <w:iCs/>
        </w:rPr>
        <w:lastRenderedPageBreak/>
        <w:t>Приложение 20</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392306" w:rsidRPr="00CE23F6" w14:paraId="2EE30F5A" w14:textId="77777777" w:rsidTr="00175BAF">
        <w:tc>
          <w:tcPr>
            <w:tcW w:w="4111" w:type="dxa"/>
            <w:vAlign w:val="center"/>
          </w:tcPr>
          <w:p w14:paraId="563F60AB" w14:textId="77777777" w:rsidR="00392306" w:rsidRDefault="00392306" w:rsidP="00175BAF">
            <w:pPr>
              <w:jc w:val="center"/>
              <w:rPr>
                <w:b/>
              </w:rPr>
            </w:pPr>
            <w:r>
              <w:rPr>
                <w:b/>
              </w:rPr>
              <w:t>Мотивированное мнение</w:t>
            </w:r>
          </w:p>
          <w:p w14:paraId="586C6439" w14:textId="77777777" w:rsidR="00392306" w:rsidRPr="00CE23F6" w:rsidRDefault="00392306" w:rsidP="00175BAF">
            <w:pPr>
              <w:jc w:val="center"/>
              <w:rPr>
                <w:b/>
              </w:rPr>
            </w:pPr>
            <w:r>
              <w:rPr>
                <w:b/>
              </w:rPr>
              <w:t>профкома</w:t>
            </w:r>
          </w:p>
          <w:p w14:paraId="514DD252" w14:textId="77777777" w:rsidR="00392306" w:rsidRDefault="00392306" w:rsidP="00175BAF">
            <w:pPr>
              <w:jc w:val="center"/>
              <w:rPr>
                <w:b/>
              </w:rPr>
            </w:pPr>
            <w:r>
              <w:rPr>
                <w:b/>
              </w:rPr>
              <w:t>от_</w:t>
            </w:r>
            <w:r w:rsidR="00873AC8">
              <w:rPr>
                <w:b/>
              </w:rPr>
              <w:t>___</w:t>
            </w:r>
            <w:r>
              <w:rPr>
                <w:b/>
              </w:rPr>
              <w:t>.2024г.</w:t>
            </w:r>
          </w:p>
          <w:p w14:paraId="318A780B" w14:textId="77777777" w:rsidR="00392306" w:rsidRDefault="00873AC8" w:rsidP="00175BAF">
            <w:pPr>
              <w:jc w:val="center"/>
              <w:rPr>
                <w:b/>
              </w:rPr>
            </w:pPr>
            <w:r>
              <w:rPr>
                <w:b/>
              </w:rPr>
              <w:t>Протокол №___</w:t>
            </w:r>
            <w:r w:rsidR="00392306">
              <w:rPr>
                <w:b/>
              </w:rPr>
              <w:t>_</w:t>
            </w:r>
          </w:p>
          <w:p w14:paraId="282C1930" w14:textId="77777777" w:rsidR="00392306" w:rsidRDefault="00392306" w:rsidP="00175BAF">
            <w:pPr>
              <w:jc w:val="center"/>
              <w:rPr>
                <w:b/>
              </w:rPr>
            </w:pPr>
            <w:r>
              <w:rPr>
                <w:b/>
              </w:rPr>
              <w:t>__________ Селиванова Г.В.</w:t>
            </w:r>
          </w:p>
          <w:p w14:paraId="3ECEFC16" w14:textId="77777777" w:rsidR="00392306" w:rsidRPr="0010530C" w:rsidRDefault="00392306" w:rsidP="00175BAF">
            <w:pPr>
              <w:jc w:val="center"/>
              <w:rPr>
                <w:b/>
              </w:rPr>
            </w:pPr>
            <w:r w:rsidRPr="0010530C">
              <w:rPr>
                <w:b/>
              </w:rPr>
              <w:t xml:space="preserve">Председатель первичной профсоюзной организации </w:t>
            </w:r>
          </w:p>
          <w:p w14:paraId="25A9B3EE" w14:textId="77777777" w:rsidR="00392306" w:rsidRPr="0010530C" w:rsidRDefault="00392306" w:rsidP="00175BAF">
            <w:pPr>
              <w:jc w:val="center"/>
              <w:rPr>
                <w:b/>
                <w:i/>
                <w:sz w:val="20"/>
                <w:szCs w:val="20"/>
              </w:rPr>
            </w:pPr>
            <w:r w:rsidRPr="0010530C">
              <w:rPr>
                <w:b/>
                <w:i/>
                <w:sz w:val="20"/>
                <w:szCs w:val="20"/>
              </w:rPr>
              <w:t>(Ф.И.О, подпись)</w:t>
            </w:r>
          </w:p>
        </w:tc>
        <w:tc>
          <w:tcPr>
            <w:tcW w:w="851" w:type="dxa"/>
            <w:vAlign w:val="center"/>
          </w:tcPr>
          <w:p w14:paraId="7A68866D" w14:textId="77777777" w:rsidR="00392306" w:rsidRPr="00CE23F6" w:rsidRDefault="00392306" w:rsidP="00175BAF">
            <w:pPr>
              <w:jc w:val="center"/>
              <w:rPr>
                <w:b/>
              </w:rPr>
            </w:pPr>
          </w:p>
        </w:tc>
        <w:tc>
          <w:tcPr>
            <w:tcW w:w="4383" w:type="dxa"/>
            <w:vAlign w:val="center"/>
          </w:tcPr>
          <w:p w14:paraId="16FA030E" w14:textId="77777777" w:rsidR="00392306" w:rsidRPr="00CE23F6" w:rsidRDefault="00392306" w:rsidP="00175BAF">
            <w:pPr>
              <w:jc w:val="center"/>
              <w:rPr>
                <w:b/>
              </w:rPr>
            </w:pPr>
            <w:r w:rsidRPr="00CE23F6">
              <w:rPr>
                <w:b/>
              </w:rPr>
              <w:t>Утверждаю</w:t>
            </w:r>
          </w:p>
          <w:p w14:paraId="1053E284" w14:textId="77777777" w:rsidR="00392306" w:rsidRPr="00CE23F6" w:rsidRDefault="00392306" w:rsidP="00175BAF">
            <w:pPr>
              <w:jc w:val="center"/>
              <w:rPr>
                <w:b/>
              </w:rPr>
            </w:pPr>
            <w:r>
              <w:rPr>
                <w:b/>
              </w:rPr>
              <w:t>_________ Рахматуллина Г.Г.</w:t>
            </w:r>
          </w:p>
          <w:p w14:paraId="7D259ECB" w14:textId="77777777" w:rsidR="00392306" w:rsidRPr="0010530C" w:rsidRDefault="00392306" w:rsidP="00175BAF">
            <w:pPr>
              <w:jc w:val="center"/>
              <w:rPr>
                <w:b/>
              </w:rPr>
            </w:pPr>
            <w:r w:rsidRPr="0010530C">
              <w:rPr>
                <w:b/>
              </w:rPr>
              <w:t xml:space="preserve"> Руководитель </w:t>
            </w:r>
          </w:p>
          <w:p w14:paraId="2749BE78" w14:textId="77777777" w:rsidR="00392306" w:rsidRPr="0010530C" w:rsidRDefault="00392306" w:rsidP="00175BAF">
            <w:pPr>
              <w:jc w:val="center"/>
              <w:rPr>
                <w:b/>
                <w:i/>
                <w:sz w:val="20"/>
                <w:szCs w:val="20"/>
              </w:rPr>
            </w:pPr>
            <w:r w:rsidRPr="0010530C">
              <w:rPr>
                <w:b/>
                <w:i/>
                <w:sz w:val="20"/>
                <w:szCs w:val="20"/>
              </w:rPr>
              <w:t>(Ф.И.О.,  подпись)</w:t>
            </w:r>
          </w:p>
          <w:p w14:paraId="531CCAA6" w14:textId="77777777" w:rsidR="00392306" w:rsidRDefault="00392306" w:rsidP="00175BAF">
            <w:pPr>
              <w:jc w:val="center"/>
              <w:rPr>
                <w:b/>
              </w:rPr>
            </w:pPr>
            <w:r w:rsidRPr="0010530C">
              <w:rPr>
                <w:b/>
              </w:rPr>
              <w:t xml:space="preserve">Приказ  </w:t>
            </w:r>
          </w:p>
          <w:p w14:paraId="12971FF8" w14:textId="77777777" w:rsidR="00392306" w:rsidRPr="0010530C" w:rsidRDefault="00392306" w:rsidP="00175BAF">
            <w:pPr>
              <w:jc w:val="center"/>
              <w:rPr>
                <w:b/>
              </w:rPr>
            </w:pPr>
            <w:r w:rsidRPr="0010530C">
              <w:rPr>
                <w:b/>
              </w:rPr>
              <w:t>от  «___»_____20</w:t>
            </w:r>
            <w:r>
              <w:rPr>
                <w:b/>
              </w:rPr>
              <w:t>24</w:t>
            </w:r>
            <w:r w:rsidRPr="0010530C">
              <w:rPr>
                <w:b/>
              </w:rPr>
              <w:t>г.</w:t>
            </w:r>
            <w:r w:rsidR="00873AC8">
              <w:rPr>
                <w:b/>
              </w:rPr>
              <w:t xml:space="preserve"> №_</w:t>
            </w:r>
            <w:r>
              <w:rPr>
                <w:b/>
              </w:rPr>
              <w:t>_</w:t>
            </w:r>
          </w:p>
          <w:p w14:paraId="4AB22284" w14:textId="77777777" w:rsidR="00392306" w:rsidRPr="00CE23F6" w:rsidRDefault="00392306" w:rsidP="00175BAF">
            <w:pPr>
              <w:jc w:val="center"/>
              <w:rPr>
                <w:b/>
              </w:rPr>
            </w:pPr>
          </w:p>
        </w:tc>
      </w:tr>
    </w:tbl>
    <w:p w14:paraId="57D0AAAA" w14:textId="77777777" w:rsidR="00AA18DB" w:rsidRDefault="00AA18DB" w:rsidP="00392306">
      <w:pPr>
        <w:shd w:val="clear" w:color="auto" w:fill="FFFFFF"/>
        <w:tabs>
          <w:tab w:val="left" w:pos="1109"/>
        </w:tabs>
        <w:spacing w:line="276" w:lineRule="auto"/>
        <w:ind w:right="-1"/>
        <w:rPr>
          <w:b/>
          <w:spacing w:val="2"/>
          <w:szCs w:val="28"/>
        </w:rPr>
      </w:pPr>
    </w:p>
    <w:p w14:paraId="7B3013B8" w14:textId="77777777" w:rsidR="00AA18DB" w:rsidRDefault="00AA18DB" w:rsidP="00AA18DB">
      <w:pPr>
        <w:shd w:val="clear" w:color="auto" w:fill="FFFFFF"/>
        <w:tabs>
          <w:tab w:val="left" w:pos="1109"/>
        </w:tabs>
        <w:spacing w:line="276" w:lineRule="auto"/>
        <w:ind w:right="-1"/>
        <w:jc w:val="center"/>
        <w:rPr>
          <w:b/>
          <w:spacing w:val="2"/>
          <w:szCs w:val="28"/>
        </w:rPr>
      </w:pPr>
    </w:p>
    <w:p w14:paraId="7E71837C" w14:textId="77777777" w:rsidR="00AA18DB" w:rsidRDefault="00AA18DB" w:rsidP="00AA18DB">
      <w:pPr>
        <w:shd w:val="clear" w:color="auto" w:fill="FFFFFF"/>
        <w:tabs>
          <w:tab w:val="left" w:pos="1109"/>
        </w:tabs>
        <w:spacing w:line="276" w:lineRule="auto"/>
        <w:ind w:right="-1"/>
        <w:jc w:val="center"/>
        <w:rPr>
          <w:b/>
          <w:spacing w:val="2"/>
          <w:szCs w:val="28"/>
        </w:rPr>
      </w:pPr>
      <w:r>
        <w:rPr>
          <w:b/>
          <w:spacing w:val="2"/>
          <w:szCs w:val="28"/>
        </w:rPr>
        <w:t>Соглашение по охране труда</w:t>
      </w:r>
    </w:p>
    <w:p w14:paraId="63CE1FCF" w14:textId="77777777" w:rsidR="00AA18DB" w:rsidRDefault="00AA18DB" w:rsidP="00AA18DB">
      <w:pPr>
        <w:shd w:val="clear" w:color="auto" w:fill="FFFFFF"/>
        <w:tabs>
          <w:tab w:val="left" w:pos="1109"/>
        </w:tabs>
        <w:spacing w:line="276" w:lineRule="auto"/>
        <w:ind w:right="-1"/>
        <w:jc w:val="center"/>
        <w:rPr>
          <w:b/>
          <w:spacing w:val="2"/>
          <w:szCs w:val="28"/>
        </w:rPr>
      </w:pPr>
      <w:r>
        <w:rPr>
          <w:rFonts w:eastAsia="Calibri"/>
          <w:b/>
          <w:bCs/>
          <w:spacing w:val="-2"/>
        </w:rPr>
        <w:t xml:space="preserve">Муниципальное общеобразовательное учреждение </w:t>
      </w:r>
      <w:r w:rsidRPr="00C65DE4">
        <w:rPr>
          <w:rFonts w:eastAsia="Calibri"/>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p>
    <w:p w14:paraId="75A73A76" w14:textId="77777777" w:rsidR="00AA18DB" w:rsidRDefault="00AA18DB" w:rsidP="00AA18DB">
      <w:pPr>
        <w:spacing w:line="276" w:lineRule="auto"/>
        <w:ind w:right="-1"/>
        <w:jc w:val="center"/>
        <w:rPr>
          <w:sz w:val="22"/>
        </w:rPr>
      </w:pPr>
      <w:r>
        <w:rPr>
          <w:sz w:val="22"/>
        </w:rPr>
        <w:t>(полное наименование общеобразовательного учреждения в соответствии с Уставом)</w:t>
      </w:r>
    </w:p>
    <w:p w14:paraId="2B7AC125" w14:textId="77777777" w:rsidR="00AA18DB" w:rsidRDefault="00AA18DB" w:rsidP="00AA18DB">
      <w:pPr>
        <w:shd w:val="clear" w:color="auto" w:fill="FFFFFF"/>
        <w:tabs>
          <w:tab w:val="left" w:pos="1109"/>
        </w:tabs>
        <w:spacing w:line="276" w:lineRule="auto"/>
        <w:ind w:right="-1"/>
        <w:jc w:val="center"/>
        <w:rPr>
          <w:b/>
          <w:spacing w:val="2"/>
          <w:szCs w:val="28"/>
        </w:rPr>
      </w:pPr>
    </w:p>
    <w:tbl>
      <w:tblPr>
        <w:tblW w:w="15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
        <w:gridCol w:w="2635"/>
        <w:gridCol w:w="1275"/>
        <w:gridCol w:w="1503"/>
        <w:gridCol w:w="1389"/>
        <w:gridCol w:w="1644"/>
        <w:gridCol w:w="1276"/>
        <w:gridCol w:w="1128"/>
        <w:gridCol w:w="1128"/>
        <w:gridCol w:w="1128"/>
        <w:gridCol w:w="1129"/>
        <w:gridCol w:w="23"/>
      </w:tblGrid>
      <w:tr w:rsidR="00AA18DB" w14:paraId="533959D9" w14:textId="77777777" w:rsidTr="00AA18DB">
        <w:trPr>
          <w:gridAfter w:val="1"/>
          <w:wAfter w:w="23" w:type="dxa"/>
          <w:trHeight w:val="388"/>
        </w:trPr>
        <w:tc>
          <w:tcPr>
            <w:tcW w:w="846" w:type="dxa"/>
            <w:vMerge w:val="restart"/>
            <w:tcBorders>
              <w:top w:val="single" w:sz="4" w:space="0" w:color="000000"/>
              <w:left w:val="single" w:sz="4" w:space="0" w:color="000000"/>
              <w:bottom w:val="single" w:sz="4" w:space="0" w:color="000000"/>
              <w:right w:val="single" w:sz="4" w:space="0" w:color="000000"/>
            </w:tcBorders>
            <w:hideMark/>
          </w:tcPr>
          <w:p w14:paraId="1F508115" w14:textId="77777777" w:rsidR="00AA18DB" w:rsidRPr="000F6961" w:rsidRDefault="00AA18DB" w:rsidP="00AA18DB">
            <w:pPr>
              <w:tabs>
                <w:tab w:val="left" w:pos="1109"/>
              </w:tabs>
              <w:spacing w:line="276" w:lineRule="auto"/>
              <w:jc w:val="center"/>
              <w:rPr>
                <w:b/>
                <w:spacing w:val="2"/>
                <w:sz w:val="20"/>
                <w:szCs w:val="20"/>
              </w:rPr>
            </w:pPr>
            <w:r w:rsidRPr="000F6961">
              <w:rPr>
                <w:b/>
                <w:spacing w:val="2"/>
                <w:sz w:val="20"/>
                <w:szCs w:val="20"/>
              </w:rPr>
              <w:t>№ п/п</w:t>
            </w:r>
          </w:p>
        </w:tc>
        <w:tc>
          <w:tcPr>
            <w:tcW w:w="2635" w:type="dxa"/>
            <w:vMerge w:val="restart"/>
            <w:tcBorders>
              <w:top w:val="single" w:sz="4" w:space="0" w:color="000000"/>
              <w:left w:val="single" w:sz="4" w:space="0" w:color="000000"/>
              <w:bottom w:val="single" w:sz="4" w:space="0" w:color="000000"/>
              <w:right w:val="single" w:sz="4" w:space="0" w:color="000000"/>
            </w:tcBorders>
            <w:hideMark/>
          </w:tcPr>
          <w:p w14:paraId="6E74D7E5" w14:textId="77777777" w:rsidR="00AA18DB" w:rsidRPr="000F6961" w:rsidRDefault="00AA18DB" w:rsidP="00AA18DB">
            <w:pPr>
              <w:tabs>
                <w:tab w:val="left" w:pos="1109"/>
              </w:tabs>
              <w:spacing w:line="276" w:lineRule="auto"/>
              <w:jc w:val="center"/>
              <w:rPr>
                <w:b/>
                <w:spacing w:val="2"/>
                <w:sz w:val="20"/>
                <w:szCs w:val="20"/>
              </w:rPr>
            </w:pPr>
            <w:r w:rsidRPr="000F6961">
              <w:rPr>
                <w:b/>
                <w:spacing w:val="2"/>
                <w:sz w:val="20"/>
                <w:szCs w:val="20"/>
              </w:rPr>
              <w:t>Содержание мероприятий</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14:paraId="138B6128" w14:textId="77777777" w:rsidR="00AA18DB" w:rsidRPr="000F6961" w:rsidRDefault="00AA18DB" w:rsidP="00AA18DB">
            <w:pPr>
              <w:tabs>
                <w:tab w:val="left" w:pos="1109"/>
              </w:tabs>
              <w:spacing w:line="276" w:lineRule="auto"/>
              <w:jc w:val="center"/>
              <w:rPr>
                <w:b/>
                <w:spacing w:val="2"/>
                <w:sz w:val="20"/>
                <w:szCs w:val="20"/>
              </w:rPr>
            </w:pPr>
            <w:r w:rsidRPr="000F6961">
              <w:rPr>
                <w:b/>
                <w:spacing w:val="2"/>
                <w:sz w:val="20"/>
                <w:szCs w:val="20"/>
              </w:rPr>
              <w:t xml:space="preserve">Единица учета </w:t>
            </w:r>
          </w:p>
        </w:tc>
        <w:tc>
          <w:tcPr>
            <w:tcW w:w="1503" w:type="dxa"/>
            <w:vMerge w:val="restart"/>
            <w:tcBorders>
              <w:top w:val="single" w:sz="4" w:space="0" w:color="000000"/>
              <w:left w:val="single" w:sz="4" w:space="0" w:color="000000"/>
              <w:bottom w:val="single" w:sz="4" w:space="0" w:color="000000"/>
              <w:right w:val="single" w:sz="4" w:space="0" w:color="000000"/>
            </w:tcBorders>
            <w:hideMark/>
          </w:tcPr>
          <w:p w14:paraId="651B03D6" w14:textId="77777777" w:rsidR="00AA18DB" w:rsidRPr="000F6961" w:rsidRDefault="00AA18DB" w:rsidP="00AA18DB">
            <w:pPr>
              <w:tabs>
                <w:tab w:val="left" w:pos="1109"/>
              </w:tabs>
              <w:spacing w:line="276" w:lineRule="auto"/>
              <w:jc w:val="center"/>
              <w:rPr>
                <w:b/>
                <w:spacing w:val="2"/>
                <w:sz w:val="20"/>
                <w:szCs w:val="20"/>
              </w:rPr>
            </w:pPr>
            <w:r w:rsidRPr="000F6961">
              <w:rPr>
                <w:b/>
                <w:spacing w:val="2"/>
                <w:sz w:val="20"/>
                <w:szCs w:val="20"/>
              </w:rPr>
              <w:t>Количество</w:t>
            </w:r>
          </w:p>
        </w:tc>
        <w:tc>
          <w:tcPr>
            <w:tcW w:w="1389" w:type="dxa"/>
            <w:vMerge w:val="restart"/>
            <w:tcBorders>
              <w:top w:val="single" w:sz="4" w:space="0" w:color="000000"/>
              <w:left w:val="single" w:sz="4" w:space="0" w:color="000000"/>
              <w:bottom w:val="single" w:sz="4" w:space="0" w:color="000000"/>
              <w:right w:val="single" w:sz="4" w:space="0" w:color="000000"/>
            </w:tcBorders>
            <w:hideMark/>
          </w:tcPr>
          <w:p w14:paraId="586F0D72" w14:textId="77777777" w:rsidR="00AA18DB" w:rsidRPr="000F6961" w:rsidRDefault="00AA18DB" w:rsidP="00AA18DB">
            <w:pPr>
              <w:tabs>
                <w:tab w:val="left" w:pos="1109"/>
              </w:tabs>
              <w:spacing w:line="276" w:lineRule="auto"/>
              <w:jc w:val="center"/>
              <w:rPr>
                <w:b/>
                <w:spacing w:val="2"/>
                <w:sz w:val="20"/>
                <w:szCs w:val="20"/>
              </w:rPr>
            </w:pPr>
            <w:r w:rsidRPr="000F6961">
              <w:rPr>
                <w:b/>
                <w:spacing w:val="2"/>
                <w:sz w:val="20"/>
                <w:szCs w:val="20"/>
              </w:rPr>
              <w:t>Стоимость работ в тыс.руб.</w:t>
            </w:r>
          </w:p>
        </w:tc>
        <w:tc>
          <w:tcPr>
            <w:tcW w:w="1644" w:type="dxa"/>
            <w:vMerge w:val="restart"/>
            <w:tcBorders>
              <w:top w:val="single" w:sz="4" w:space="0" w:color="000000"/>
              <w:left w:val="single" w:sz="4" w:space="0" w:color="000000"/>
              <w:bottom w:val="single" w:sz="4" w:space="0" w:color="000000"/>
              <w:right w:val="single" w:sz="4" w:space="0" w:color="000000"/>
            </w:tcBorders>
            <w:hideMark/>
          </w:tcPr>
          <w:p w14:paraId="3763AD0D" w14:textId="77777777" w:rsidR="00AA18DB" w:rsidRPr="000F6961" w:rsidRDefault="00AA18DB" w:rsidP="00AA18DB">
            <w:pPr>
              <w:tabs>
                <w:tab w:val="left" w:pos="1109"/>
              </w:tabs>
              <w:spacing w:line="276" w:lineRule="auto"/>
              <w:jc w:val="center"/>
              <w:rPr>
                <w:b/>
                <w:spacing w:val="2"/>
                <w:sz w:val="20"/>
                <w:szCs w:val="20"/>
              </w:rPr>
            </w:pPr>
            <w:r w:rsidRPr="000F6961">
              <w:rPr>
                <w:b/>
                <w:spacing w:val="2"/>
                <w:sz w:val="20"/>
                <w:szCs w:val="20"/>
              </w:rPr>
              <w:t>Срок выполнения мероприятий</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05F28F03" w14:textId="77777777" w:rsidR="00AA18DB" w:rsidRPr="000F6961" w:rsidRDefault="00AA18DB" w:rsidP="00AA18DB">
            <w:pPr>
              <w:tabs>
                <w:tab w:val="left" w:pos="1109"/>
              </w:tabs>
              <w:spacing w:line="276" w:lineRule="auto"/>
              <w:jc w:val="center"/>
              <w:rPr>
                <w:b/>
                <w:spacing w:val="2"/>
                <w:sz w:val="20"/>
                <w:szCs w:val="20"/>
              </w:rPr>
            </w:pPr>
            <w:r w:rsidRPr="000F6961">
              <w:rPr>
                <w:b/>
                <w:spacing w:val="2"/>
                <w:sz w:val="20"/>
                <w:szCs w:val="20"/>
              </w:rPr>
              <w:t>Ответственные за выполнение мероприятий</w:t>
            </w:r>
          </w:p>
        </w:tc>
        <w:tc>
          <w:tcPr>
            <w:tcW w:w="4513" w:type="dxa"/>
            <w:gridSpan w:val="4"/>
            <w:tcBorders>
              <w:top w:val="single" w:sz="4" w:space="0" w:color="000000"/>
              <w:left w:val="single" w:sz="4" w:space="0" w:color="000000"/>
              <w:bottom w:val="single" w:sz="4" w:space="0" w:color="000000"/>
              <w:right w:val="single" w:sz="4" w:space="0" w:color="000000"/>
            </w:tcBorders>
            <w:hideMark/>
          </w:tcPr>
          <w:p w14:paraId="45651DE9" w14:textId="77777777" w:rsidR="00AA18DB" w:rsidRPr="000F6961" w:rsidRDefault="00AA18DB" w:rsidP="00AA18DB">
            <w:pPr>
              <w:tabs>
                <w:tab w:val="left" w:pos="1109"/>
              </w:tabs>
              <w:spacing w:line="276" w:lineRule="auto"/>
              <w:jc w:val="center"/>
              <w:rPr>
                <w:b/>
                <w:spacing w:val="2"/>
                <w:sz w:val="20"/>
                <w:szCs w:val="20"/>
              </w:rPr>
            </w:pPr>
            <w:r w:rsidRPr="000F6961">
              <w:rPr>
                <w:b/>
                <w:spacing w:val="2"/>
                <w:sz w:val="20"/>
                <w:szCs w:val="20"/>
              </w:rPr>
              <w:t xml:space="preserve">Ожидаемая социальная эффективность </w:t>
            </w:r>
          </w:p>
        </w:tc>
      </w:tr>
      <w:tr w:rsidR="00AA18DB" w14:paraId="5409FC14" w14:textId="77777777" w:rsidTr="00AA18DB">
        <w:trPr>
          <w:gridAfter w:val="1"/>
          <w:wAfter w:w="23" w:type="dxa"/>
          <w:trHeight w:val="38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5A38AA61" w14:textId="77777777" w:rsidR="00AA18DB" w:rsidRPr="000F6961" w:rsidRDefault="00AA18DB" w:rsidP="00AA18DB">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4AED2F31" w14:textId="77777777" w:rsidR="00AA18DB" w:rsidRPr="000F6961" w:rsidRDefault="00AA18DB" w:rsidP="00AA18DB">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0838507B" w14:textId="77777777" w:rsidR="00AA18DB" w:rsidRPr="000F6961" w:rsidRDefault="00AA18DB" w:rsidP="00AA18DB">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737444D0" w14:textId="77777777" w:rsidR="00AA18DB" w:rsidRPr="000F6961" w:rsidRDefault="00AA18DB" w:rsidP="00AA18DB">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4E80E05D" w14:textId="77777777" w:rsidR="00AA18DB" w:rsidRPr="000F6961" w:rsidRDefault="00AA18DB" w:rsidP="00AA18DB">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412C32EA" w14:textId="77777777" w:rsidR="00AA18DB" w:rsidRPr="000F6961" w:rsidRDefault="00AA18DB" w:rsidP="00AA18DB">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57AA20C2" w14:textId="77777777" w:rsidR="00AA18DB" w:rsidRPr="000F6961" w:rsidRDefault="00AA18DB" w:rsidP="00AA18DB">
            <w:pPr>
              <w:rPr>
                <w:b/>
                <w:spacing w:val="2"/>
                <w:sz w:val="20"/>
                <w:szCs w:val="20"/>
              </w:rPr>
            </w:pPr>
          </w:p>
        </w:tc>
        <w:tc>
          <w:tcPr>
            <w:tcW w:w="2256" w:type="dxa"/>
            <w:gridSpan w:val="2"/>
            <w:tcBorders>
              <w:top w:val="single" w:sz="4" w:space="0" w:color="000000"/>
              <w:left w:val="single" w:sz="4" w:space="0" w:color="000000"/>
              <w:bottom w:val="single" w:sz="4" w:space="0" w:color="000000"/>
              <w:right w:val="single" w:sz="4" w:space="0" w:color="000000"/>
            </w:tcBorders>
            <w:hideMark/>
          </w:tcPr>
          <w:p w14:paraId="34B7A5F1" w14:textId="77777777" w:rsidR="00AA18DB" w:rsidRPr="000F6961" w:rsidRDefault="00AA18DB" w:rsidP="00AA18DB">
            <w:pPr>
              <w:tabs>
                <w:tab w:val="left" w:pos="1109"/>
              </w:tabs>
              <w:spacing w:line="276" w:lineRule="auto"/>
              <w:jc w:val="center"/>
              <w:rPr>
                <w:b/>
                <w:spacing w:val="2"/>
                <w:sz w:val="20"/>
                <w:szCs w:val="20"/>
              </w:rPr>
            </w:pPr>
            <w:r w:rsidRPr="000F6961">
              <w:rPr>
                <w:b/>
                <w:spacing w:val="2"/>
                <w:sz w:val="20"/>
                <w:szCs w:val="20"/>
              </w:rPr>
              <w:t xml:space="preserve">Количество работников, которым улучшаются условия труда </w:t>
            </w:r>
          </w:p>
        </w:tc>
        <w:tc>
          <w:tcPr>
            <w:tcW w:w="2257" w:type="dxa"/>
            <w:gridSpan w:val="2"/>
            <w:tcBorders>
              <w:top w:val="single" w:sz="4" w:space="0" w:color="000000"/>
              <w:left w:val="single" w:sz="4" w:space="0" w:color="000000"/>
              <w:bottom w:val="single" w:sz="4" w:space="0" w:color="000000"/>
              <w:right w:val="single" w:sz="4" w:space="0" w:color="000000"/>
            </w:tcBorders>
            <w:hideMark/>
          </w:tcPr>
          <w:p w14:paraId="0465E4DF" w14:textId="77777777" w:rsidR="00AA18DB" w:rsidRPr="000F6961" w:rsidRDefault="00AA18DB" w:rsidP="00AA18DB">
            <w:pPr>
              <w:tabs>
                <w:tab w:val="left" w:pos="1109"/>
              </w:tabs>
              <w:spacing w:line="276" w:lineRule="auto"/>
              <w:jc w:val="center"/>
              <w:rPr>
                <w:b/>
                <w:spacing w:val="2"/>
                <w:sz w:val="20"/>
                <w:szCs w:val="20"/>
              </w:rPr>
            </w:pPr>
            <w:r w:rsidRPr="000F6961">
              <w:rPr>
                <w:b/>
                <w:spacing w:val="2"/>
                <w:sz w:val="20"/>
                <w:szCs w:val="20"/>
              </w:rPr>
              <w:t xml:space="preserve">Количество работников высвобождаемых с тяжелых работ </w:t>
            </w:r>
          </w:p>
        </w:tc>
      </w:tr>
      <w:tr w:rsidR="00AA18DB" w14:paraId="15688A49" w14:textId="77777777" w:rsidTr="00AA18DB">
        <w:trPr>
          <w:gridAfter w:val="1"/>
          <w:wAfter w:w="23" w:type="dxa"/>
          <w:trHeight w:val="13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1E186688" w14:textId="77777777" w:rsidR="00AA18DB" w:rsidRPr="000F6961" w:rsidRDefault="00AA18DB" w:rsidP="00AA18DB">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29222C06" w14:textId="77777777" w:rsidR="00AA18DB" w:rsidRPr="000F6961" w:rsidRDefault="00AA18DB" w:rsidP="00AA18DB">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1EFFB9FF" w14:textId="77777777" w:rsidR="00AA18DB" w:rsidRPr="000F6961" w:rsidRDefault="00AA18DB" w:rsidP="00AA18DB">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538F40FB" w14:textId="77777777" w:rsidR="00AA18DB" w:rsidRPr="000F6961" w:rsidRDefault="00AA18DB" w:rsidP="00AA18DB">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9BCB2C1" w14:textId="77777777" w:rsidR="00AA18DB" w:rsidRPr="000F6961" w:rsidRDefault="00AA18DB" w:rsidP="00AA18DB">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17225A3A" w14:textId="77777777" w:rsidR="00AA18DB" w:rsidRPr="000F6961" w:rsidRDefault="00AA18DB" w:rsidP="00AA18DB">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1BEC1AD2" w14:textId="77777777" w:rsidR="00AA18DB" w:rsidRPr="000F6961" w:rsidRDefault="00AA18DB" w:rsidP="00AA18DB">
            <w:pPr>
              <w:rPr>
                <w:b/>
                <w:spacing w:val="2"/>
                <w:sz w:val="20"/>
                <w:szCs w:val="20"/>
              </w:rPr>
            </w:pPr>
          </w:p>
        </w:tc>
        <w:tc>
          <w:tcPr>
            <w:tcW w:w="1128" w:type="dxa"/>
            <w:tcBorders>
              <w:top w:val="single" w:sz="4" w:space="0" w:color="000000"/>
              <w:left w:val="single" w:sz="4" w:space="0" w:color="000000"/>
              <w:bottom w:val="single" w:sz="4" w:space="0" w:color="000000"/>
              <w:right w:val="single" w:sz="4" w:space="0" w:color="000000"/>
            </w:tcBorders>
            <w:hideMark/>
          </w:tcPr>
          <w:p w14:paraId="4BCDA329" w14:textId="77777777" w:rsidR="00AA18DB" w:rsidRPr="000F6961" w:rsidRDefault="00AA18DB" w:rsidP="00AA18DB">
            <w:pPr>
              <w:tabs>
                <w:tab w:val="left" w:pos="1109"/>
              </w:tabs>
              <w:spacing w:line="276" w:lineRule="auto"/>
              <w:jc w:val="center"/>
              <w:rPr>
                <w:b/>
                <w:spacing w:val="2"/>
                <w:sz w:val="20"/>
                <w:szCs w:val="20"/>
              </w:rPr>
            </w:pPr>
            <w:r w:rsidRPr="000F6961">
              <w:rPr>
                <w:b/>
                <w:spacing w:val="2"/>
                <w:sz w:val="20"/>
                <w:szCs w:val="20"/>
              </w:rPr>
              <w:t>Всего</w:t>
            </w:r>
          </w:p>
        </w:tc>
        <w:tc>
          <w:tcPr>
            <w:tcW w:w="1128" w:type="dxa"/>
            <w:tcBorders>
              <w:top w:val="single" w:sz="4" w:space="0" w:color="000000"/>
              <w:left w:val="single" w:sz="4" w:space="0" w:color="000000"/>
              <w:bottom w:val="single" w:sz="4" w:space="0" w:color="000000"/>
              <w:right w:val="single" w:sz="4" w:space="0" w:color="000000"/>
            </w:tcBorders>
            <w:hideMark/>
          </w:tcPr>
          <w:p w14:paraId="2AF93091" w14:textId="77777777" w:rsidR="00AA18DB" w:rsidRPr="000F6961" w:rsidRDefault="00AA18DB" w:rsidP="00AA18DB">
            <w:pPr>
              <w:tabs>
                <w:tab w:val="left" w:pos="1109"/>
              </w:tabs>
              <w:spacing w:line="276" w:lineRule="auto"/>
              <w:jc w:val="center"/>
              <w:rPr>
                <w:b/>
                <w:spacing w:val="2"/>
                <w:sz w:val="20"/>
                <w:szCs w:val="20"/>
              </w:rPr>
            </w:pPr>
            <w:r w:rsidRPr="000F6961">
              <w:rPr>
                <w:b/>
                <w:spacing w:val="2"/>
                <w:sz w:val="20"/>
                <w:szCs w:val="20"/>
              </w:rPr>
              <w:t>в т.ч. женщин</w:t>
            </w:r>
          </w:p>
        </w:tc>
        <w:tc>
          <w:tcPr>
            <w:tcW w:w="1128" w:type="dxa"/>
            <w:tcBorders>
              <w:top w:val="single" w:sz="4" w:space="0" w:color="000000"/>
              <w:left w:val="single" w:sz="4" w:space="0" w:color="000000"/>
              <w:bottom w:val="single" w:sz="4" w:space="0" w:color="000000"/>
              <w:right w:val="single" w:sz="4" w:space="0" w:color="000000"/>
            </w:tcBorders>
            <w:hideMark/>
          </w:tcPr>
          <w:p w14:paraId="34C8E7E5" w14:textId="77777777" w:rsidR="00AA18DB" w:rsidRPr="000F6961" w:rsidRDefault="00AA18DB" w:rsidP="00AA18DB">
            <w:pPr>
              <w:tabs>
                <w:tab w:val="left" w:pos="1109"/>
              </w:tabs>
              <w:spacing w:line="276" w:lineRule="auto"/>
              <w:jc w:val="center"/>
              <w:rPr>
                <w:b/>
                <w:spacing w:val="2"/>
                <w:sz w:val="20"/>
                <w:szCs w:val="20"/>
              </w:rPr>
            </w:pPr>
            <w:r w:rsidRPr="000F6961">
              <w:rPr>
                <w:b/>
                <w:spacing w:val="2"/>
                <w:sz w:val="20"/>
                <w:szCs w:val="20"/>
              </w:rPr>
              <w:t>Всего</w:t>
            </w:r>
          </w:p>
        </w:tc>
        <w:tc>
          <w:tcPr>
            <w:tcW w:w="1129" w:type="dxa"/>
            <w:tcBorders>
              <w:top w:val="single" w:sz="4" w:space="0" w:color="000000"/>
              <w:left w:val="single" w:sz="4" w:space="0" w:color="000000"/>
              <w:bottom w:val="single" w:sz="4" w:space="0" w:color="000000"/>
              <w:right w:val="single" w:sz="4" w:space="0" w:color="000000"/>
            </w:tcBorders>
            <w:hideMark/>
          </w:tcPr>
          <w:p w14:paraId="1A74FF08" w14:textId="77777777" w:rsidR="00AA18DB" w:rsidRPr="000F6961" w:rsidRDefault="00AA18DB" w:rsidP="00AA18DB">
            <w:pPr>
              <w:tabs>
                <w:tab w:val="left" w:pos="1109"/>
              </w:tabs>
              <w:spacing w:line="276" w:lineRule="auto"/>
              <w:jc w:val="center"/>
              <w:rPr>
                <w:b/>
                <w:spacing w:val="2"/>
                <w:sz w:val="20"/>
                <w:szCs w:val="20"/>
              </w:rPr>
            </w:pPr>
            <w:r w:rsidRPr="000F6961">
              <w:rPr>
                <w:b/>
                <w:spacing w:val="2"/>
                <w:sz w:val="20"/>
                <w:szCs w:val="20"/>
              </w:rPr>
              <w:t>в т.ч. женщин</w:t>
            </w:r>
          </w:p>
        </w:tc>
      </w:tr>
      <w:tr w:rsidR="00AA18DB" w14:paraId="67C0BB81" w14:textId="77777777" w:rsidTr="00AA18DB">
        <w:trPr>
          <w:trHeight w:val="254"/>
        </w:trPr>
        <w:tc>
          <w:tcPr>
            <w:tcW w:w="15104" w:type="dxa"/>
            <w:gridSpan w:val="12"/>
            <w:tcBorders>
              <w:top w:val="single" w:sz="4" w:space="0" w:color="000000"/>
              <w:left w:val="single" w:sz="4" w:space="0" w:color="000000"/>
              <w:bottom w:val="single" w:sz="4" w:space="0" w:color="000000"/>
              <w:right w:val="single" w:sz="4" w:space="0" w:color="000000"/>
            </w:tcBorders>
            <w:hideMark/>
          </w:tcPr>
          <w:p w14:paraId="668DC4B8" w14:textId="77777777" w:rsidR="00AA18DB" w:rsidRDefault="00AA18DB" w:rsidP="00AA18DB">
            <w:pPr>
              <w:tabs>
                <w:tab w:val="left" w:pos="1109"/>
              </w:tabs>
              <w:spacing w:line="276" w:lineRule="auto"/>
              <w:jc w:val="center"/>
              <w:rPr>
                <w:b/>
                <w:spacing w:val="2"/>
              </w:rPr>
            </w:pPr>
            <w:r>
              <w:rPr>
                <w:b/>
                <w:spacing w:val="2"/>
                <w:lang w:val="en-US"/>
              </w:rPr>
              <w:t>I</w:t>
            </w:r>
            <w:r>
              <w:rPr>
                <w:b/>
                <w:spacing w:val="2"/>
              </w:rPr>
              <w:t>. Организационные мероприятия</w:t>
            </w:r>
          </w:p>
        </w:tc>
      </w:tr>
      <w:tr w:rsidR="00AA18DB" w14:paraId="5A27EFAA" w14:textId="77777777" w:rsidTr="00AA18DB">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67E63CF2" w14:textId="77777777" w:rsidR="00AA18DB" w:rsidRDefault="00AA18DB" w:rsidP="00AA18DB">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06BCFE23" w14:textId="77777777" w:rsidR="00AA18DB" w:rsidRDefault="00AA18DB" w:rsidP="00AA18DB">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1B6E3F9C" w14:textId="77777777" w:rsidR="00AA18DB" w:rsidRDefault="00AA18DB" w:rsidP="00AA18DB">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6F8B14AB" w14:textId="77777777" w:rsidR="00AA18DB" w:rsidRDefault="00AA18DB" w:rsidP="00AA18DB">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45A4CB86" w14:textId="77777777" w:rsidR="00AA18DB" w:rsidRDefault="00AA18DB" w:rsidP="00AA18DB">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5E20A0A1" w14:textId="77777777" w:rsidR="00AA18DB" w:rsidRDefault="00AA18DB" w:rsidP="00AA18DB">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24BF2F3C"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5583D61B"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3DB9A453"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15E1C7D1" w14:textId="77777777" w:rsidR="00AA18DB" w:rsidRDefault="00AA18DB" w:rsidP="00AA18DB">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11BB513B" w14:textId="77777777" w:rsidR="00AA18DB" w:rsidRDefault="00AA18DB" w:rsidP="00AA18DB">
            <w:pPr>
              <w:tabs>
                <w:tab w:val="left" w:pos="1109"/>
              </w:tabs>
              <w:spacing w:line="276" w:lineRule="auto"/>
              <w:jc w:val="center"/>
              <w:rPr>
                <w:spacing w:val="2"/>
              </w:rPr>
            </w:pPr>
          </w:p>
        </w:tc>
      </w:tr>
      <w:tr w:rsidR="00AA18DB" w14:paraId="15B6825F" w14:textId="77777777" w:rsidTr="00AA18DB">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4922458B" w14:textId="77777777" w:rsidR="00AA18DB" w:rsidRDefault="00AA18DB" w:rsidP="00AA18DB">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42D2B7D8" w14:textId="77777777" w:rsidR="00AA18DB" w:rsidRDefault="00AA18DB" w:rsidP="00AA18DB">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28E3A4D9" w14:textId="77777777" w:rsidR="00AA18DB" w:rsidRDefault="00AA18DB" w:rsidP="00AA18DB">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4037E855" w14:textId="77777777" w:rsidR="00AA18DB" w:rsidRDefault="00AA18DB" w:rsidP="00AA18DB">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3BD8D401" w14:textId="77777777" w:rsidR="00AA18DB" w:rsidRDefault="00AA18DB" w:rsidP="00AA18DB">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0849FD03" w14:textId="77777777" w:rsidR="00AA18DB" w:rsidRDefault="00AA18DB" w:rsidP="00AA18DB">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197C1CFB"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49708833"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7D25DD26"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30A1E5BB" w14:textId="77777777" w:rsidR="00AA18DB" w:rsidRDefault="00AA18DB" w:rsidP="00AA18DB">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4DF6F234" w14:textId="77777777" w:rsidR="00AA18DB" w:rsidRDefault="00AA18DB" w:rsidP="00AA18DB">
            <w:pPr>
              <w:tabs>
                <w:tab w:val="left" w:pos="1109"/>
              </w:tabs>
              <w:spacing w:line="276" w:lineRule="auto"/>
              <w:jc w:val="center"/>
              <w:rPr>
                <w:spacing w:val="2"/>
              </w:rPr>
            </w:pPr>
          </w:p>
        </w:tc>
      </w:tr>
      <w:tr w:rsidR="00AA18DB" w14:paraId="3AAD6CBD" w14:textId="77777777" w:rsidTr="00AA18DB">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14:paraId="15B422F2" w14:textId="77777777" w:rsidR="00AA18DB" w:rsidRDefault="00AA18DB" w:rsidP="00AA18DB">
            <w:pPr>
              <w:tabs>
                <w:tab w:val="left" w:pos="1109"/>
              </w:tabs>
              <w:spacing w:line="276" w:lineRule="auto"/>
              <w:jc w:val="center"/>
              <w:rPr>
                <w:b/>
                <w:spacing w:val="2"/>
              </w:rPr>
            </w:pPr>
            <w:r>
              <w:rPr>
                <w:b/>
                <w:spacing w:val="2"/>
                <w:lang w:val="en-US"/>
              </w:rPr>
              <w:t>II</w:t>
            </w:r>
            <w:r>
              <w:rPr>
                <w:b/>
                <w:spacing w:val="2"/>
              </w:rPr>
              <w:t>. Технические мероприятия</w:t>
            </w:r>
          </w:p>
        </w:tc>
      </w:tr>
      <w:tr w:rsidR="00AA18DB" w14:paraId="470227F7" w14:textId="77777777" w:rsidTr="00AA18DB">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2A316BCC" w14:textId="77777777" w:rsidR="00AA18DB" w:rsidRDefault="00AA18DB" w:rsidP="00AA18DB">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4501427B" w14:textId="77777777" w:rsidR="00AA18DB" w:rsidRDefault="00AA18DB" w:rsidP="00AA18DB">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5C604C90" w14:textId="77777777" w:rsidR="00AA18DB" w:rsidRDefault="00AA18DB" w:rsidP="00AA18DB">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75660F05" w14:textId="77777777" w:rsidR="00AA18DB" w:rsidRDefault="00AA18DB" w:rsidP="00AA18DB">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675B236E" w14:textId="77777777" w:rsidR="00AA18DB" w:rsidRDefault="00AA18DB" w:rsidP="00AA18DB">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2E6B3377" w14:textId="77777777" w:rsidR="00AA18DB" w:rsidRDefault="00AA18DB" w:rsidP="00AA18DB">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61A22369"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2435626A"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2F0D4C3C"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2C325777" w14:textId="77777777" w:rsidR="00AA18DB" w:rsidRDefault="00AA18DB" w:rsidP="00AA18DB">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22523684" w14:textId="77777777" w:rsidR="00AA18DB" w:rsidRDefault="00AA18DB" w:rsidP="00AA18DB">
            <w:pPr>
              <w:tabs>
                <w:tab w:val="left" w:pos="1109"/>
              </w:tabs>
              <w:spacing w:line="276" w:lineRule="auto"/>
              <w:jc w:val="center"/>
              <w:rPr>
                <w:spacing w:val="2"/>
              </w:rPr>
            </w:pPr>
          </w:p>
        </w:tc>
      </w:tr>
      <w:tr w:rsidR="00AA18DB" w14:paraId="1BF445D6" w14:textId="77777777" w:rsidTr="00AA18DB">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38C4098B" w14:textId="77777777" w:rsidR="00AA18DB" w:rsidRDefault="00AA18DB" w:rsidP="00AA18DB">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53AEF907" w14:textId="77777777" w:rsidR="00AA18DB" w:rsidRDefault="00AA18DB" w:rsidP="00AA18DB">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7A947215" w14:textId="77777777" w:rsidR="00AA18DB" w:rsidRDefault="00AA18DB" w:rsidP="00AA18DB">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2BE98917" w14:textId="77777777" w:rsidR="00AA18DB" w:rsidRDefault="00AA18DB" w:rsidP="00AA18DB">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393CFBC4" w14:textId="77777777" w:rsidR="00AA18DB" w:rsidRDefault="00AA18DB" w:rsidP="00AA18DB">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739361D2" w14:textId="77777777" w:rsidR="00AA18DB" w:rsidRDefault="00AA18DB" w:rsidP="00AA18DB">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781CAA66"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7EC207A8"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74ACBAEE"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218C22E4" w14:textId="77777777" w:rsidR="00AA18DB" w:rsidRDefault="00AA18DB" w:rsidP="00AA18DB">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182343FF" w14:textId="77777777" w:rsidR="00AA18DB" w:rsidRDefault="00AA18DB" w:rsidP="00AA18DB">
            <w:pPr>
              <w:tabs>
                <w:tab w:val="left" w:pos="1109"/>
              </w:tabs>
              <w:spacing w:line="276" w:lineRule="auto"/>
              <w:jc w:val="center"/>
              <w:rPr>
                <w:spacing w:val="2"/>
              </w:rPr>
            </w:pPr>
          </w:p>
        </w:tc>
      </w:tr>
      <w:tr w:rsidR="00AA18DB" w14:paraId="65A524C1" w14:textId="77777777" w:rsidTr="00AA18DB">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14:paraId="0527DF10" w14:textId="77777777" w:rsidR="00AA18DB" w:rsidRDefault="00AA18DB" w:rsidP="00AA18DB">
            <w:pPr>
              <w:tabs>
                <w:tab w:val="left" w:pos="1109"/>
              </w:tabs>
              <w:spacing w:line="276" w:lineRule="auto"/>
              <w:jc w:val="center"/>
              <w:rPr>
                <w:spacing w:val="2"/>
              </w:rPr>
            </w:pPr>
            <w:r>
              <w:rPr>
                <w:b/>
                <w:spacing w:val="2"/>
                <w:lang w:val="en-US"/>
              </w:rPr>
              <w:t>III</w:t>
            </w:r>
            <w:r>
              <w:rPr>
                <w:b/>
                <w:spacing w:val="2"/>
              </w:rPr>
              <w:t>. Лечебно- профилактические и санитарно-бытовые мероприятия</w:t>
            </w:r>
          </w:p>
        </w:tc>
      </w:tr>
      <w:tr w:rsidR="00AA18DB" w14:paraId="76A60260" w14:textId="77777777" w:rsidTr="00AA18DB">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0B7FE5F2" w14:textId="77777777" w:rsidR="00AA18DB" w:rsidRDefault="00AA18DB" w:rsidP="00AA18DB">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44A5229F" w14:textId="77777777" w:rsidR="00AA18DB" w:rsidRDefault="00AA18DB" w:rsidP="00AA18DB">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0E2DFFF6" w14:textId="77777777" w:rsidR="00AA18DB" w:rsidRDefault="00AA18DB" w:rsidP="00AA18DB">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15C13DD0" w14:textId="77777777" w:rsidR="00AA18DB" w:rsidRDefault="00AA18DB" w:rsidP="00AA18DB">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316D05F1" w14:textId="77777777" w:rsidR="00AA18DB" w:rsidRDefault="00AA18DB" w:rsidP="00AA18DB">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3E89BCED" w14:textId="77777777" w:rsidR="00AA18DB" w:rsidRDefault="00AA18DB" w:rsidP="00AA18DB">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4521A9C9"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377B6E1E"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153C5688"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46D06CE2" w14:textId="77777777" w:rsidR="00AA18DB" w:rsidRDefault="00AA18DB" w:rsidP="00AA18DB">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44EDECE6" w14:textId="77777777" w:rsidR="00AA18DB" w:rsidRDefault="00AA18DB" w:rsidP="00AA18DB">
            <w:pPr>
              <w:tabs>
                <w:tab w:val="left" w:pos="1109"/>
              </w:tabs>
              <w:spacing w:line="276" w:lineRule="auto"/>
              <w:jc w:val="center"/>
              <w:rPr>
                <w:spacing w:val="2"/>
              </w:rPr>
            </w:pPr>
          </w:p>
        </w:tc>
      </w:tr>
      <w:tr w:rsidR="00AA18DB" w14:paraId="739644F1" w14:textId="77777777" w:rsidTr="00AA18DB">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59B6205F" w14:textId="77777777" w:rsidR="00AA18DB" w:rsidRDefault="00AA18DB" w:rsidP="00AA18DB">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3B04D453" w14:textId="77777777" w:rsidR="00AA18DB" w:rsidRDefault="00AA18DB" w:rsidP="00AA18DB">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435238A3" w14:textId="77777777" w:rsidR="00AA18DB" w:rsidRDefault="00AA18DB" w:rsidP="00AA18DB">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44539FCE" w14:textId="77777777" w:rsidR="00AA18DB" w:rsidRDefault="00AA18DB" w:rsidP="00AA18DB">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57266C77" w14:textId="77777777" w:rsidR="00AA18DB" w:rsidRDefault="00AA18DB" w:rsidP="00AA18DB">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781BE7C5" w14:textId="77777777" w:rsidR="00AA18DB" w:rsidRDefault="00AA18DB" w:rsidP="00AA18DB">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619768E6"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08A034F9"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051CD9C6"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3EDB45F0" w14:textId="77777777" w:rsidR="00AA18DB" w:rsidRDefault="00AA18DB" w:rsidP="00AA18DB">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7D16ED30" w14:textId="77777777" w:rsidR="00AA18DB" w:rsidRDefault="00AA18DB" w:rsidP="00AA18DB">
            <w:pPr>
              <w:tabs>
                <w:tab w:val="left" w:pos="1109"/>
              </w:tabs>
              <w:spacing w:line="276" w:lineRule="auto"/>
              <w:jc w:val="center"/>
              <w:rPr>
                <w:spacing w:val="2"/>
              </w:rPr>
            </w:pPr>
          </w:p>
        </w:tc>
      </w:tr>
      <w:tr w:rsidR="00AA18DB" w14:paraId="3367ABE5" w14:textId="77777777" w:rsidTr="00AA18DB">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14:paraId="66DFD127" w14:textId="77777777" w:rsidR="00AA18DB" w:rsidRDefault="00AA18DB" w:rsidP="00AA18DB">
            <w:pPr>
              <w:tabs>
                <w:tab w:val="left" w:pos="1109"/>
              </w:tabs>
              <w:spacing w:line="276" w:lineRule="auto"/>
              <w:jc w:val="center"/>
              <w:rPr>
                <w:b/>
                <w:spacing w:val="2"/>
              </w:rPr>
            </w:pPr>
            <w:r>
              <w:rPr>
                <w:b/>
                <w:spacing w:val="2"/>
                <w:lang w:val="en-US"/>
              </w:rPr>
              <w:t>IV</w:t>
            </w:r>
            <w:r>
              <w:rPr>
                <w:b/>
                <w:spacing w:val="2"/>
              </w:rPr>
              <w:t>. Мероприятия по обеспечению средствами индивидуальной защиты</w:t>
            </w:r>
          </w:p>
        </w:tc>
      </w:tr>
      <w:tr w:rsidR="00AA18DB" w14:paraId="08540237" w14:textId="77777777" w:rsidTr="00AA18DB">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2B3A4B28" w14:textId="77777777" w:rsidR="00AA18DB" w:rsidRDefault="00AA18DB" w:rsidP="00AA18DB">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766204A3" w14:textId="77777777" w:rsidR="00AA18DB" w:rsidRDefault="00AA18DB" w:rsidP="00AA18DB">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2958C984" w14:textId="77777777" w:rsidR="00AA18DB" w:rsidRDefault="00AA18DB" w:rsidP="00AA18DB">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4E37A0CC" w14:textId="77777777" w:rsidR="00AA18DB" w:rsidRDefault="00AA18DB" w:rsidP="00AA18DB">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472095C4" w14:textId="77777777" w:rsidR="00AA18DB" w:rsidRDefault="00AA18DB" w:rsidP="00AA18DB">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481E4A02" w14:textId="77777777" w:rsidR="00AA18DB" w:rsidRDefault="00AA18DB" w:rsidP="00AA18DB">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4D0A0558"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147BD9E9"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6E638A6C"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7BC235B6" w14:textId="77777777" w:rsidR="00AA18DB" w:rsidRDefault="00AA18DB" w:rsidP="00AA18DB">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64937748" w14:textId="77777777" w:rsidR="00AA18DB" w:rsidRDefault="00AA18DB" w:rsidP="00AA18DB">
            <w:pPr>
              <w:tabs>
                <w:tab w:val="left" w:pos="1109"/>
              </w:tabs>
              <w:spacing w:line="276" w:lineRule="auto"/>
              <w:jc w:val="center"/>
              <w:rPr>
                <w:spacing w:val="2"/>
              </w:rPr>
            </w:pPr>
          </w:p>
        </w:tc>
      </w:tr>
      <w:tr w:rsidR="00AA18DB" w14:paraId="2626D4D5" w14:textId="77777777" w:rsidTr="00AA18DB">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19E5B187" w14:textId="77777777" w:rsidR="00AA18DB" w:rsidRDefault="00AA18DB" w:rsidP="00AA18DB">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1BD84EB4" w14:textId="77777777" w:rsidR="00AA18DB" w:rsidRDefault="00AA18DB" w:rsidP="00AA18DB">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54500DE1" w14:textId="77777777" w:rsidR="00AA18DB" w:rsidRDefault="00AA18DB" w:rsidP="00AA18DB">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1E315D50" w14:textId="77777777" w:rsidR="00AA18DB" w:rsidRDefault="00AA18DB" w:rsidP="00AA18DB">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66D5811B" w14:textId="77777777" w:rsidR="00AA18DB" w:rsidRDefault="00AA18DB" w:rsidP="00AA18DB">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27C6C7BF" w14:textId="77777777" w:rsidR="00AA18DB" w:rsidRDefault="00AA18DB" w:rsidP="00AA18DB">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0FE9A330"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11260FC7"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7C3806A1"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0C633751" w14:textId="77777777" w:rsidR="00AA18DB" w:rsidRDefault="00AA18DB" w:rsidP="00AA18DB">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554DD665" w14:textId="77777777" w:rsidR="00AA18DB" w:rsidRDefault="00AA18DB" w:rsidP="00AA18DB">
            <w:pPr>
              <w:tabs>
                <w:tab w:val="left" w:pos="1109"/>
              </w:tabs>
              <w:spacing w:line="276" w:lineRule="auto"/>
              <w:jc w:val="center"/>
              <w:rPr>
                <w:spacing w:val="2"/>
              </w:rPr>
            </w:pPr>
          </w:p>
        </w:tc>
      </w:tr>
      <w:tr w:rsidR="00AA18DB" w14:paraId="67F69947" w14:textId="77777777" w:rsidTr="00AA18DB">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14:paraId="3ABFB7AF" w14:textId="77777777" w:rsidR="00AA18DB" w:rsidRDefault="00AA18DB" w:rsidP="00AA18DB">
            <w:pPr>
              <w:tabs>
                <w:tab w:val="left" w:pos="1109"/>
              </w:tabs>
              <w:spacing w:line="276" w:lineRule="auto"/>
              <w:jc w:val="center"/>
              <w:rPr>
                <w:b/>
                <w:spacing w:val="2"/>
              </w:rPr>
            </w:pPr>
            <w:r>
              <w:rPr>
                <w:b/>
                <w:spacing w:val="2"/>
                <w:lang w:val="en-US"/>
              </w:rPr>
              <w:t>V</w:t>
            </w:r>
            <w:r>
              <w:rPr>
                <w:b/>
                <w:spacing w:val="2"/>
              </w:rPr>
              <w:t>. Мероприятия по пожарной безопасности</w:t>
            </w:r>
          </w:p>
        </w:tc>
      </w:tr>
      <w:tr w:rsidR="00AA18DB" w14:paraId="58C45805" w14:textId="77777777" w:rsidTr="00AA18DB">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7A63176D" w14:textId="77777777" w:rsidR="00AA18DB" w:rsidRDefault="00AA18DB" w:rsidP="00AA18DB">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46869A3F" w14:textId="77777777" w:rsidR="00AA18DB" w:rsidRDefault="00AA18DB" w:rsidP="00AA18DB">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34D84139" w14:textId="77777777" w:rsidR="00AA18DB" w:rsidRDefault="00AA18DB" w:rsidP="00AA18DB">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674AF57B" w14:textId="77777777" w:rsidR="00AA18DB" w:rsidRDefault="00AA18DB" w:rsidP="00AA18DB">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41B85E5A" w14:textId="77777777" w:rsidR="00AA18DB" w:rsidRDefault="00AA18DB" w:rsidP="00AA18DB">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59088766" w14:textId="77777777" w:rsidR="00AA18DB" w:rsidRDefault="00AA18DB" w:rsidP="00AA18DB">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373F32B1"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0E887397"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23C71FAE"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2917160D" w14:textId="77777777" w:rsidR="00AA18DB" w:rsidRDefault="00AA18DB" w:rsidP="00AA18DB">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75B5C145" w14:textId="77777777" w:rsidR="00AA18DB" w:rsidRDefault="00AA18DB" w:rsidP="00AA18DB">
            <w:pPr>
              <w:tabs>
                <w:tab w:val="left" w:pos="1109"/>
              </w:tabs>
              <w:spacing w:line="276" w:lineRule="auto"/>
              <w:jc w:val="center"/>
              <w:rPr>
                <w:spacing w:val="2"/>
              </w:rPr>
            </w:pPr>
          </w:p>
        </w:tc>
      </w:tr>
      <w:tr w:rsidR="00AA18DB" w14:paraId="489C4458" w14:textId="77777777" w:rsidTr="00AA18DB">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7F719DA4" w14:textId="77777777" w:rsidR="00AA18DB" w:rsidRDefault="00AA18DB" w:rsidP="00AA18DB">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44B99703" w14:textId="77777777" w:rsidR="00AA18DB" w:rsidRDefault="00AA18DB" w:rsidP="00AA18DB">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1EE32070" w14:textId="77777777" w:rsidR="00AA18DB" w:rsidRDefault="00AA18DB" w:rsidP="00AA18DB">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0A603412" w14:textId="77777777" w:rsidR="00AA18DB" w:rsidRDefault="00AA18DB" w:rsidP="00AA18DB">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27BA3FAD" w14:textId="77777777" w:rsidR="00AA18DB" w:rsidRDefault="00AA18DB" w:rsidP="00AA18DB">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2F299EF9" w14:textId="77777777" w:rsidR="00AA18DB" w:rsidRDefault="00AA18DB" w:rsidP="00AA18DB">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6AC4891A"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10CC91B3"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12FE3F0C" w14:textId="77777777" w:rsidR="00AA18DB" w:rsidRDefault="00AA18DB" w:rsidP="00AA18DB">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3EC5599F" w14:textId="77777777" w:rsidR="00AA18DB" w:rsidRDefault="00AA18DB" w:rsidP="00AA18DB">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340BED52" w14:textId="77777777" w:rsidR="00AA18DB" w:rsidRDefault="00AA18DB" w:rsidP="00AA18DB">
            <w:pPr>
              <w:tabs>
                <w:tab w:val="left" w:pos="1109"/>
              </w:tabs>
              <w:spacing w:line="276" w:lineRule="auto"/>
              <w:jc w:val="center"/>
              <w:rPr>
                <w:spacing w:val="2"/>
              </w:rPr>
            </w:pPr>
          </w:p>
        </w:tc>
      </w:tr>
    </w:tbl>
    <w:p w14:paraId="2DF6D0D7" w14:textId="77777777" w:rsidR="00AA18DB" w:rsidRDefault="00AA18DB" w:rsidP="00AA18DB">
      <w:pPr>
        <w:shd w:val="clear" w:color="auto" w:fill="FFFFFF"/>
        <w:tabs>
          <w:tab w:val="left" w:pos="1109"/>
        </w:tabs>
        <w:spacing w:line="276" w:lineRule="auto"/>
        <w:ind w:right="-1" w:firstLine="709"/>
        <w:jc w:val="center"/>
        <w:rPr>
          <w:spacing w:val="2"/>
          <w:szCs w:val="28"/>
        </w:rPr>
      </w:pPr>
    </w:p>
    <w:p w14:paraId="70B69F05" w14:textId="77777777" w:rsidR="00AA18DB" w:rsidRDefault="00AA18DB" w:rsidP="00AA18DB">
      <w:pPr>
        <w:spacing w:line="276" w:lineRule="auto"/>
        <w:rPr>
          <w:i/>
          <w:szCs w:val="28"/>
        </w:rPr>
      </w:pPr>
    </w:p>
    <w:p w14:paraId="28FF77A2" w14:textId="77777777" w:rsidR="00AA18DB" w:rsidRDefault="00AA18DB" w:rsidP="00AA18DB">
      <w:pPr>
        <w:jc w:val="center"/>
        <w:rPr>
          <w:b/>
          <w:szCs w:val="28"/>
        </w:rPr>
      </w:pPr>
    </w:p>
    <w:p w14:paraId="6B9D3C38" w14:textId="77777777" w:rsidR="00AA18DB" w:rsidRDefault="00AA18DB" w:rsidP="00AA18DB">
      <w:pPr>
        <w:jc w:val="center"/>
        <w:rPr>
          <w:b/>
          <w:szCs w:val="28"/>
        </w:rPr>
      </w:pPr>
      <w:r>
        <w:rPr>
          <w:b/>
          <w:szCs w:val="28"/>
        </w:rPr>
        <w:t>АКТ</w:t>
      </w:r>
    </w:p>
    <w:p w14:paraId="0A1C1D4B" w14:textId="77777777" w:rsidR="00AA18DB" w:rsidRDefault="00AA18DB" w:rsidP="00AA18DB">
      <w:pPr>
        <w:jc w:val="center"/>
        <w:rPr>
          <w:b/>
          <w:szCs w:val="28"/>
        </w:rPr>
      </w:pPr>
      <w:r>
        <w:rPr>
          <w:b/>
          <w:szCs w:val="28"/>
        </w:rPr>
        <w:t xml:space="preserve">проверки выполнения Соглашения по охране труда  </w:t>
      </w:r>
    </w:p>
    <w:p w14:paraId="739C7DEA" w14:textId="77777777" w:rsidR="00AA18DB" w:rsidRDefault="00AA18DB" w:rsidP="00AA18DB">
      <w:pPr>
        <w:jc w:val="center"/>
        <w:rPr>
          <w:b/>
          <w:sz w:val="32"/>
          <w:szCs w:val="28"/>
        </w:rPr>
      </w:pPr>
    </w:p>
    <w:p w14:paraId="559778A3" w14:textId="77777777" w:rsidR="00AA18DB" w:rsidRDefault="00AA18DB" w:rsidP="00AA18DB">
      <w:pPr>
        <w:jc w:val="right"/>
        <w:rPr>
          <w:sz w:val="22"/>
        </w:rPr>
      </w:pPr>
      <w:r>
        <w:rPr>
          <w:sz w:val="22"/>
        </w:rPr>
        <w:t>«____» ___________20___г.</w:t>
      </w:r>
    </w:p>
    <w:p w14:paraId="2EFBDE28" w14:textId="77777777" w:rsidR="00AA18DB" w:rsidRDefault="00AA18DB" w:rsidP="00AA18DB">
      <w:pPr>
        <w:rPr>
          <w:sz w:val="22"/>
        </w:rPr>
      </w:pPr>
      <w:r>
        <w:rPr>
          <w:sz w:val="22"/>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14:paraId="0F866F50" w14:textId="77777777" w:rsidR="00AA18DB" w:rsidRDefault="00AA18DB" w:rsidP="00AA18DB">
      <w:pPr>
        <w:ind w:right="1245"/>
        <w:jc w:val="right"/>
        <w:rPr>
          <w:i/>
        </w:rPr>
      </w:pPr>
      <w:r>
        <w:rPr>
          <w:i/>
          <w:sz w:val="22"/>
        </w:rPr>
        <w:t>(наименование ОУ</w:t>
      </w:r>
      <w:r>
        <w:rPr>
          <w:i/>
        </w:rPr>
        <w:t>)</w:t>
      </w:r>
    </w:p>
    <w:p w14:paraId="33690E2E" w14:textId="77777777" w:rsidR="00AA18DB" w:rsidRDefault="00AA18DB" w:rsidP="00AA18DB">
      <w:pPr>
        <w:rPr>
          <w:sz w:val="22"/>
        </w:rPr>
      </w:pPr>
      <w:r>
        <w:rPr>
          <w:sz w:val="22"/>
        </w:rPr>
        <w:t>находящемуся по адресу____________________________________________________</w:t>
      </w:r>
    </w:p>
    <w:p w14:paraId="6051C470" w14:textId="77777777" w:rsidR="00AA18DB" w:rsidRDefault="00AA18DB" w:rsidP="00AA18DB">
      <w:pPr>
        <w:jc w:val="center"/>
        <w:rPr>
          <w:sz w:val="32"/>
          <w:szCs w:val="2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3118"/>
        <w:gridCol w:w="2551"/>
        <w:gridCol w:w="1985"/>
        <w:gridCol w:w="1701"/>
        <w:gridCol w:w="2410"/>
        <w:gridCol w:w="2126"/>
      </w:tblGrid>
      <w:tr w:rsidR="00AA18DB" w14:paraId="0ED86AA5" w14:textId="77777777" w:rsidTr="00AA18DB">
        <w:tc>
          <w:tcPr>
            <w:tcW w:w="675" w:type="dxa"/>
            <w:tcBorders>
              <w:top w:val="single" w:sz="4" w:space="0" w:color="auto"/>
              <w:left w:val="single" w:sz="4" w:space="0" w:color="auto"/>
              <w:bottom w:val="single" w:sz="4" w:space="0" w:color="auto"/>
              <w:right w:val="single" w:sz="4" w:space="0" w:color="auto"/>
            </w:tcBorders>
            <w:hideMark/>
          </w:tcPr>
          <w:p w14:paraId="3BE9F2B3" w14:textId="77777777" w:rsidR="00AA18DB" w:rsidRDefault="00AA18DB" w:rsidP="00AA18DB">
            <w:pPr>
              <w:jc w:val="center"/>
              <w:rPr>
                <w:b/>
              </w:rPr>
            </w:pPr>
            <w:r>
              <w:rPr>
                <w:b/>
              </w:rPr>
              <w:t>№ п./п.</w:t>
            </w:r>
          </w:p>
        </w:tc>
        <w:tc>
          <w:tcPr>
            <w:tcW w:w="3119" w:type="dxa"/>
            <w:tcBorders>
              <w:top w:val="single" w:sz="4" w:space="0" w:color="auto"/>
              <w:left w:val="single" w:sz="4" w:space="0" w:color="auto"/>
              <w:bottom w:val="single" w:sz="4" w:space="0" w:color="auto"/>
              <w:right w:val="single" w:sz="4" w:space="0" w:color="auto"/>
            </w:tcBorders>
            <w:hideMark/>
          </w:tcPr>
          <w:p w14:paraId="19109A17" w14:textId="77777777" w:rsidR="00AA18DB" w:rsidRDefault="00AA18DB" w:rsidP="00AA18DB">
            <w:pPr>
              <w:jc w:val="center"/>
              <w:rPr>
                <w:b/>
              </w:rPr>
            </w:pPr>
            <w:r>
              <w:rPr>
                <w:b/>
              </w:rPr>
              <w:t>Наименование мероприятий, предусмотренных соглашением</w:t>
            </w:r>
          </w:p>
        </w:tc>
        <w:tc>
          <w:tcPr>
            <w:tcW w:w="2551" w:type="dxa"/>
            <w:tcBorders>
              <w:top w:val="single" w:sz="4" w:space="0" w:color="auto"/>
              <w:left w:val="single" w:sz="4" w:space="0" w:color="auto"/>
              <w:bottom w:val="single" w:sz="4" w:space="0" w:color="auto"/>
              <w:right w:val="single" w:sz="4" w:space="0" w:color="auto"/>
            </w:tcBorders>
            <w:hideMark/>
          </w:tcPr>
          <w:p w14:paraId="2CF42EC3" w14:textId="77777777" w:rsidR="00AA18DB" w:rsidRDefault="00AA18DB" w:rsidP="00AA18DB">
            <w:pPr>
              <w:jc w:val="center"/>
              <w:rPr>
                <w:b/>
              </w:rPr>
            </w:pPr>
            <w:r>
              <w:rPr>
                <w:b/>
              </w:rPr>
              <w:t>Какая работа выполнена</w:t>
            </w:r>
          </w:p>
        </w:tc>
        <w:tc>
          <w:tcPr>
            <w:tcW w:w="1985" w:type="dxa"/>
            <w:tcBorders>
              <w:top w:val="single" w:sz="4" w:space="0" w:color="auto"/>
              <w:left w:val="single" w:sz="4" w:space="0" w:color="auto"/>
              <w:bottom w:val="single" w:sz="4" w:space="0" w:color="auto"/>
              <w:right w:val="single" w:sz="4" w:space="0" w:color="auto"/>
            </w:tcBorders>
            <w:hideMark/>
          </w:tcPr>
          <w:p w14:paraId="2EB2B07A" w14:textId="77777777" w:rsidR="00AA18DB" w:rsidRDefault="00AA18DB" w:rsidP="00AA18DB">
            <w:pPr>
              <w:jc w:val="center"/>
              <w:rPr>
                <w:b/>
              </w:rPr>
            </w:pPr>
            <w:r>
              <w:rPr>
                <w:b/>
              </w:rP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14:paraId="182916A8" w14:textId="77777777" w:rsidR="00AA18DB" w:rsidRDefault="00AA18DB" w:rsidP="00AA18DB">
            <w:pPr>
              <w:jc w:val="center"/>
              <w:rPr>
                <w:b/>
              </w:rPr>
            </w:pPr>
            <w:r>
              <w:rPr>
                <w:b/>
              </w:rPr>
              <w:t>Фактически израсходовано</w:t>
            </w:r>
          </w:p>
        </w:tc>
        <w:tc>
          <w:tcPr>
            <w:tcW w:w="2410" w:type="dxa"/>
            <w:tcBorders>
              <w:top w:val="single" w:sz="4" w:space="0" w:color="auto"/>
              <w:left w:val="single" w:sz="4" w:space="0" w:color="auto"/>
              <w:bottom w:val="single" w:sz="4" w:space="0" w:color="auto"/>
              <w:right w:val="single" w:sz="4" w:space="0" w:color="auto"/>
            </w:tcBorders>
            <w:hideMark/>
          </w:tcPr>
          <w:p w14:paraId="7B56F8CE" w14:textId="77777777" w:rsidR="00AA18DB" w:rsidRDefault="00AA18DB" w:rsidP="00AA18DB">
            <w:pPr>
              <w:jc w:val="center"/>
              <w:rPr>
                <w:b/>
              </w:rPr>
            </w:pPr>
            <w:r>
              <w:rPr>
                <w:b/>
              </w:rPr>
              <w:t>Оценка качества выполненной работы, эффект проведенного мероприятия</w:t>
            </w:r>
          </w:p>
        </w:tc>
        <w:tc>
          <w:tcPr>
            <w:tcW w:w="2126" w:type="dxa"/>
            <w:tcBorders>
              <w:top w:val="single" w:sz="4" w:space="0" w:color="auto"/>
              <w:left w:val="single" w:sz="4" w:space="0" w:color="auto"/>
              <w:bottom w:val="single" w:sz="4" w:space="0" w:color="auto"/>
              <w:right w:val="single" w:sz="4" w:space="0" w:color="auto"/>
            </w:tcBorders>
            <w:hideMark/>
          </w:tcPr>
          <w:p w14:paraId="5293E581" w14:textId="77777777" w:rsidR="00AA18DB" w:rsidRDefault="00AA18DB" w:rsidP="00AA18DB">
            <w:pPr>
              <w:jc w:val="center"/>
              <w:rPr>
                <w:b/>
              </w:rPr>
            </w:pPr>
            <w:r>
              <w:rPr>
                <w:b/>
              </w:rPr>
              <w:t>Причина невыполнения мероприятий</w:t>
            </w:r>
          </w:p>
        </w:tc>
      </w:tr>
      <w:tr w:rsidR="00AA18DB" w14:paraId="0BD3F93E" w14:textId="77777777" w:rsidTr="00AA18DB">
        <w:tc>
          <w:tcPr>
            <w:tcW w:w="14567" w:type="dxa"/>
            <w:gridSpan w:val="7"/>
            <w:tcBorders>
              <w:top w:val="single" w:sz="4" w:space="0" w:color="auto"/>
              <w:left w:val="single" w:sz="4" w:space="0" w:color="auto"/>
              <w:bottom w:val="single" w:sz="4" w:space="0" w:color="auto"/>
              <w:right w:val="single" w:sz="4" w:space="0" w:color="auto"/>
            </w:tcBorders>
            <w:hideMark/>
          </w:tcPr>
          <w:p w14:paraId="1F7FFB2F" w14:textId="77777777" w:rsidR="00AA18DB" w:rsidRDefault="00AA18DB" w:rsidP="00AA18DB">
            <w:pPr>
              <w:jc w:val="center"/>
              <w:rPr>
                <w:b/>
              </w:rPr>
            </w:pPr>
            <w:r>
              <w:rPr>
                <w:b/>
              </w:rPr>
              <w:t>Организационные мероприятия</w:t>
            </w:r>
          </w:p>
        </w:tc>
      </w:tr>
      <w:tr w:rsidR="00AA18DB" w14:paraId="30632A90" w14:textId="77777777" w:rsidTr="00AA18DB">
        <w:tc>
          <w:tcPr>
            <w:tcW w:w="675" w:type="dxa"/>
            <w:tcBorders>
              <w:top w:val="single" w:sz="4" w:space="0" w:color="auto"/>
              <w:left w:val="single" w:sz="4" w:space="0" w:color="auto"/>
              <w:bottom w:val="single" w:sz="4" w:space="0" w:color="auto"/>
              <w:right w:val="single" w:sz="4" w:space="0" w:color="auto"/>
            </w:tcBorders>
          </w:tcPr>
          <w:p w14:paraId="5E0D77B8" w14:textId="77777777" w:rsidR="00AA18DB" w:rsidRDefault="00AA18DB" w:rsidP="00AA18DB">
            <w:pPr>
              <w:jc w:val="center"/>
            </w:pPr>
          </w:p>
        </w:tc>
        <w:tc>
          <w:tcPr>
            <w:tcW w:w="3119" w:type="dxa"/>
            <w:tcBorders>
              <w:top w:val="single" w:sz="4" w:space="0" w:color="auto"/>
              <w:left w:val="single" w:sz="4" w:space="0" w:color="auto"/>
              <w:bottom w:val="single" w:sz="4" w:space="0" w:color="auto"/>
              <w:right w:val="single" w:sz="4" w:space="0" w:color="auto"/>
            </w:tcBorders>
          </w:tcPr>
          <w:p w14:paraId="45B6B086" w14:textId="77777777" w:rsidR="00AA18DB" w:rsidRDefault="00AA18DB" w:rsidP="00AA18DB">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0C9EE6FD" w14:textId="77777777" w:rsidR="00AA18DB" w:rsidRDefault="00AA18DB" w:rsidP="00AA18DB">
            <w:pPr>
              <w:jc w:val="center"/>
            </w:pPr>
          </w:p>
        </w:tc>
        <w:tc>
          <w:tcPr>
            <w:tcW w:w="1985" w:type="dxa"/>
            <w:tcBorders>
              <w:top w:val="single" w:sz="4" w:space="0" w:color="auto"/>
              <w:left w:val="single" w:sz="4" w:space="0" w:color="auto"/>
              <w:bottom w:val="single" w:sz="4" w:space="0" w:color="auto"/>
              <w:right w:val="single" w:sz="4" w:space="0" w:color="auto"/>
            </w:tcBorders>
          </w:tcPr>
          <w:p w14:paraId="47103760" w14:textId="77777777" w:rsidR="00AA18DB" w:rsidRDefault="00AA18DB" w:rsidP="00AA18DB">
            <w:pPr>
              <w:jc w:val="center"/>
            </w:pPr>
          </w:p>
        </w:tc>
        <w:tc>
          <w:tcPr>
            <w:tcW w:w="1701" w:type="dxa"/>
            <w:tcBorders>
              <w:top w:val="single" w:sz="4" w:space="0" w:color="auto"/>
              <w:left w:val="single" w:sz="4" w:space="0" w:color="auto"/>
              <w:bottom w:val="single" w:sz="4" w:space="0" w:color="auto"/>
              <w:right w:val="single" w:sz="4" w:space="0" w:color="auto"/>
            </w:tcBorders>
          </w:tcPr>
          <w:p w14:paraId="542931F2" w14:textId="77777777" w:rsidR="00AA18DB" w:rsidRDefault="00AA18DB" w:rsidP="00AA18DB">
            <w:pPr>
              <w:jc w:val="center"/>
            </w:pPr>
          </w:p>
        </w:tc>
        <w:tc>
          <w:tcPr>
            <w:tcW w:w="2410" w:type="dxa"/>
            <w:tcBorders>
              <w:top w:val="single" w:sz="4" w:space="0" w:color="auto"/>
              <w:left w:val="single" w:sz="4" w:space="0" w:color="auto"/>
              <w:bottom w:val="single" w:sz="4" w:space="0" w:color="auto"/>
              <w:right w:val="single" w:sz="4" w:space="0" w:color="auto"/>
            </w:tcBorders>
          </w:tcPr>
          <w:p w14:paraId="4B6DE31C" w14:textId="77777777" w:rsidR="00AA18DB" w:rsidRDefault="00AA18DB" w:rsidP="00AA18DB">
            <w:pPr>
              <w:jc w:val="center"/>
            </w:pPr>
          </w:p>
        </w:tc>
        <w:tc>
          <w:tcPr>
            <w:tcW w:w="2126" w:type="dxa"/>
            <w:tcBorders>
              <w:top w:val="single" w:sz="4" w:space="0" w:color="auto"/>
              <w:left w:val="single" w:sz="4" w:space="0" w:color="auto"/>
              <w:bottom w:val="single" w:sz="4" w:space="0" w:color="auto"/>
              <w:right w:val="single" w:sz="4" w:space="0" w:color="auto"/>
            </w:tcBorders>
          </w:tcPr>
          <w:p w14:paraId="51AE8CFA" w14:textId="77777777" w:rsidR="00AA18DB" w:rsidRDefault="00AA18DB" w:rsidP="00AA18DB">
            <w:pPr>
              <w:jc w:val="center"/>
            </w:pPr>
          </w:p>
        </w:tc>
      </w:tr>
      <w:tr w:rsidR="00AA18DB" w14:paraId="5DB0505E" w14:textId="77777777" w:rsidTr="00AA18DB">
        <w:tc>
          <w:tcPr>
            <w:tcW w:w="675" w:type="dxa"/>
            <w:tcBorders>
              <w:top w:val="single" w:sz="4" w:space="0" w:color="auto"/>
              <w:left w:val="single" w:sz="4" w:space="0" w:color="auto"/>
              <w:bottom w:val="single" w:sz="4" w:space="0" w:color="auto"/>
              <w:right w:val="single" w:sz="4" w:space="0" w:color="auto"/>
            </w:tcBorders>
          </w:tcPr>
          <w:p w14:paraId="6764A4AF" w14:textId="77777777" w:rsidR="00AA18DB" w:rsidRDefault="00AA18DB" w:rsidP="00AA18DB">
            <w:pPr>
              <w:jc w:val="center"/>
            </w:pPr>
          </w:p>
        </w:tc>
        <w:tc>
          <w:tcPr>
            <w:tcW w:w="3119" w:type="dxa"/>
            <w:tcBorders>
              <w:top w:val="single" w:sz="4" w:space="0" w:color="auto"/>
              <w:left w:val="single" w:sz="4" w:space="0" w:color="auto"/>
              <w:bottom w:val="single" w:sz="4" w:space="0" w:color="auto"/>
              <w:right w:val="single" w:sz="4" w:space="0" w:color="auto"/>
            </w:tcBorders>
          </w:tcPr>
          <w:p w14:paraId="1B0ECDA1" w14:textId="77777777" w:rsidR="00AA18DB" w:rsidRDefault="00AA18DB" w:rsidP="00AA18DB">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21F35D3A" w14:textId="77777777" w:rsidR="00AA18DB" w:rsidRDefault="00AA18DB" w:rsidP="00AA18DB">
            <w:pPr>
              <w:jc w:val="center"/>
            </w:pPr>
          </w:p>
        </w:tc>
        <w:tc>
          <w:tcPr>
            <w:tcW w:w="1985" w:type="dxa"/>
            <w:tcBorders>
              <w:top w:val="single" w:sz="4" w:space="0" w:color="auto"/>
              <w:left w:val="single" w:sz="4" w:space="0" w:color="auto"/>
              <w:bottom w:val="single" w:sz="4" w:space="0" w:color="auto"/>
              <w:right w:val="single" w:sz="4" w:space="0" w:color="auto"/>
            </w:tcBorders>
          </w:tcPr>
          <w:p w14:paraId="104C3558" w14:textId="77777777" w:rsidR="00AA18DB" w:rsidRDefault="00AA18DB" w:rsidP="00AA18DB">
            <w:pPr>
              <w:jc w:val="center"/>
            </w:pPr>
          </w:p>
        </w:tc>
        <w:tc>
          <w:tcPr>
            <w:tcW w:w="1701" w:type="dxa"/>
            <w:tcBorders>
              <w:top w:val="single" w:sz="4" w:space="0" w:color="auto"/>
              <w:left w:val="single" w:sz="4" w:space="0" w:color="auto"/>
              <w:bottom w:val="single" w:sz="4" w:space="0" w:color="auto"/>
              <w:right w:val="single" w:sz="4" w:space="0" w:color="auto"/>
            </w:tcBorders>
          </w:tcPr>
          <w:p w14:paraId="56A71815" w14:textId="77777777" w:rsidR="00AA18DB" w:rsidRDefault="00AA18DB" w:rsidP="00AA18DB">
            <w:pPr>
              <w:jc w:val="center"/>
            </w:pPr>
          </w:p>
        </w:tc>
        <w:tc>
          <w:tcPr>
            <w:tcW w:w="2410" w:type="dxa"/>
            <w:tcBorders>
              <w:top w:val="single" w:sz="4" w:space="0" w:color="auto"/>
              <w:left w:val="single" w:sz="4" w:space="0" w:color="auto"/>
              <w:bottom w:val="single" w:sz="4" w:space="0" w:color="auto"/>
              <w:right w:val="single" w:sz="4" w:space="0" w:color="auto"/>
            </w:tcBorders>
          </w:tcPr>
          <w:p w14:paraId="6353B06C" w14:textId="77777777" w:rsidR="00AA18DB" w:rsidRDefault="00AA18DB" w:rsidP="00AA18DB">
            <w:pPr>
              <w:jc w:val="center"/>
            </w:pPr>
          </w:p>
        </w:tc>
        <w:tc>
          <w:tcPr>
            <w:tcW w:w="2126" w:type="dxa"/>
            <w:tcBorders>
              <w:top w:val="single" w:sz="4" w:space="0" w:color="auto"/>
              <w:left w:val="single" w:sz="4" w:space="0" w:color="auto"/>
              <w:bottom w:val="single" w:sz="4" w:space="0" w:color="auto"/>
              <w:right w:val="single" w:sz="4" w:space="0" w:color="auto"/>
            </w:tcBorders>
          </w:tcPr>
          <w:p w14:paraId="1CA4146D" w14:textId="77777777" w:rsidR="00AA18DB" w:rsidRDefault="00AA18DB" w:rsidP="00AA18DB">
            <w:pPr>
              <w:jc w:val="center"/>
            </w:pPr>
          </w:p>
        </w:tc>
      </w:tr>
      <w:tr w:rsidR="00AA18DB" w14:paraId="626F4AFB" w14:textId="77777777" w:rsidTr="00AA18DB">
        <w:tc>
          <w:tcPr>
            <w:tcW w:w="14567" w:type="dxa"/>
            <w:gridSpan w:val="7"/>
            <w:tcBorders>
              <w:top w:val="single" w:sz="4" w:space="0" w:color="auto"/>
              <w:left w:val="single" w:sz="4" w:space="0" w:color="auto"/>
              <w:bottom w:val="single" w:sz="4" w:space="0" w:color="auto"/>
              <w:right w:val="single" w:sz="4" w:space="0" w:color="auto"/>
            </w:tcBorders>
            <w:hideMark/>
          </w:tcPr>
          <w:p w14:paraId="50081DE2" w14:textId="77777777" w:rsidR="00AA18DB" w:rsidRDefault="00AA18DB" w:rsidP="00AA18DB">
            <w:pPr>
              <w:jc w:val="center"/>
              <w:rPr>
                <w:b/>
              </w:rPr>
            </w:pPr>
            <w:r>
              <w:rPr>
                <w:b/>
              </w:rPr>
              <w:t>Технические мероприятия</w:t>
            </w:r>
          </w:p>
        </w:tc>
      </w:tr>
      <w:tr w:rsidR="00AA18DB" w14:paraId="383A1CC5" w14:textId="77777777" w:rsidTr="00AA18DB">
        <w:tc>
          <w:tcPr>
            <w:tcW w:w="675" w:type="dxa"/>
            <w:tcBorders>
              <w:top w:val="single" w:sz="4" w:space="0" w:color="auto"/>
              <w:left w:val="single" w:sz="4" w:space="0" w:color="auto"/>
              <w:bottom w:val="single" w:sz="4" w:space="0" w:color="auto"/>
              <w:right w:val="single" w:sz="4" w:space="0" w:color="auto"/>
            </w:tcBorders>
          </w:tcPr>
          <w:p w14:paraId="629C5DE4" w14:textId="77777777" w:rsidR="00AA18DB" w:rsidRDefault="00AA18DB" w:rsidP="00AA18DB">
            <w:pPr>
              <w:jc w:val="center"/>
            </w:pPr>
          </w:p>
        </w:tc>
        <w:tc>
          <w:tcPr>
            <w:tcW w:w="3119" w:type="dxa"/>
            <w:tcBorders>
              <w:top w:val="single" w:sz="4" w:space="0" w:color="auto"/>
              <w:left w:val="single" w:sz="4" w:space="0" w:color="auto"/>
              <w:bottom w:val="single" w:sz="4" w:space="0" w:color="auto"/>
              <w:right w:val="single" w:sz="4" w:space="0" w:color="auto"/>
            </w:tcBorders>
          </w:tcPr>
          <w:p w14:paraId="23CAE473" w14:textId="77777777" w:rsidR="00AA18DB" w:rsidRDefault="00AA18DB" w:rsidP="00AA18DB">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39AAC37B" w14:textId="77777777" w:rsidR="00AA18DB" w:rsidRDefault="00AA18DB" w:rsidP="00AA18DB">
            <w:pPr>
              <w:jc w:val="center"/>
            </w:pPr>
          </w:p>
        </w:tc>
        <w:tc>
          <w:tcPr>
            <w:tcW w:w="1985" w:type="dxa"/>
            <w:tcBorders>
              <w:top w:val="single" w:sz="4" w:space="0" w:color="auto"/>
              <w:left w:val="single" w:sz="4" w:space="0" w:color="auto"/>
              <w:bottom w:val="single" w:sz="4" w:space="0" w:color="auto"/>
              <w:right w:val="single" w:sz="4" w:space="0" w:color="auto"/>
            </w:tcBorders>
          </w:tcPr>
          <w:p w14:paraId="671A05E5" w14:textId="77777777" w:rsidR="00AA18DB" w:rsidRDefault="00AA18DB" w:rsidP="00AA18DB">
            <w:pPr>
              <w:jc w:val="center"/>
            </w:pPr>
          </w:p>
        </w:tc>
        <w:tc>
          <w:tcPr>
            <w:tcW w:w="1701" w:type="dxa"/>
            <w:tcBorders>
              <w:top w:val="single" w:sz="4" w:space="0" w:color="auto"/>
              <w:left w:val="single" w:sz="4" w:space="0" w:color="auto"/>
              <w:bottom w:val="single" w:sz="4" w:space="0" w:color="auto"/>
              <w:right w:val="single" w:sz="4" w:space="0" w:color="auto"/>
            </w:tcBorders>
          </w:tcPr>
          <w:p w14:paraId="6C611594" w14:textId="77777777" w:rsidR="00AA18DB" w:rsidRDefault="00AA18DB" w:rsidP="00AA18DB">
            <w:pPr>
              <w:jc w:val="center"/>
            </w:pPr>
          </w:p>
        </w:tc>
        <w:tc>
          <w:tcPr>
            <w:tcW w:w="2410" w:type="dxa"/>
            <w:tcBorders>
              <w:top w:val="single" w:sz="4" w:space="0" w:color="auto"/>
              <w:left w:val="single" w:sz="4" w:space="0" w:color="auto"/>
              <w:bottom w:val="single" w:sz="4" w:space="0" w:color="auto"/>
              <w:right w:val="single" w:sz="4" w:space="0" w:color="auto"/>
            </w:tcBorders>
          </w:tcPr>
          <w:p w14:paraId="6385C47A" w14:textId="77777777" w:rsidR="00AA18DB" w:rsidRDefault="00AA18DB" w:rsidP="00AA18DB">
            <w:pPr>
              <w:jc w:val="center"/>
            </w:pPr>
          </w:p>
        </w:tc>
        <w:tc>
          <w:tcPr>
            <w:tcW w:w="2126" w:type="dxa"/>
            <w:tcBorders>
              <w:top w:val="single" w:sz="4" w:space="0" w:color="auto"/>
              <w:left w:val="single" w:sz="4" w:space="0" w:color="auto"/>
              <w:bottom w:val="single" w:sz="4" w:space="0" w:color="auto"/>
              <w:right w:val="single" w:sz="4" w:space="0" w:color="auto"/>
            </w:tcBorders>
          </w:tcPr>
          <w:p w14:paraId="1DCF63F3" w14:textId="77777777" w:rsidR="00AA18DB" w:rsidRDefault="00AA18DB" w:rsidP="00AA18DB">
            <w:pPr>
              <w:jc w:val="center"/>
            </w:pPr>
          </w:p>
        </w:tc>
      </w:tr>
      <w:tr w:rsidR="00AA18DB" w14:paraId="1101B62D" w14:textId="77777777" w:rsidTr="00AA18DB">
        <w:tc>
          <w:tcPr>
            <w:tcW w:w="675" w:type="dxa"/>
            <w:tcBorders>
              <w:top w:val="single" w:sz="4" w:space="0" w:color="auto"/>
              <w:left w:val="single" w:sz="4" w:space="0" w:color="auto"/>
              <w:bottom w:val="single" w:sz="4" w:space="0" w:color="auto"/>
              <w:right w:val="single" w:sz="4" w:space="0" w:color="auto"/>
            </w:tcBorders>
          </w:tcPr>
          <w:p w14:paraId="286E93F3" w14:textId="77777777" w:rsidR="00AA18DB" w:rsidRDefault="00AA18DB" w:rsidP="00AA18DB">
            <w:pPr>
              <w:jc w:val="center"/>
            </w:pPr>
          </w:p>
        </w:tc>
        <w:tc>
          <w:tcPr>
            <w:tcW w:w="3119" w:type="dxa"/>
            <w:tcBorders>
              <w:top w:val="single" w:sz="4" w:space="0" w:color="auto"/>
              <w:left w:val="single" w:sz="4" w:space="0" w:color="auto"/>
              <w:bottom w:val="single" w:sz="4" w:space="0" w:color="auto"/>
              <w:right w:val="single" w:sz="4" w:space="0" w:color="auto"/>
            </w:tcBorders>
          </w:tcPr>
          <w:p w14:paraId="352E97B6" w14:textId="77777777" w:rsidR="00AA18DB" w:rsidRDefault="00AA18DB" w:rsidP="00AA18DB">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577EF111" w14:textId="77777777" w:rsidR="00AA18DB" w:rsidRDefault="00AA18DB" w:rsidP="00AA18DB">
            <w:pPr>
              <w:jc w:val="center"/>
            </w:pPr>
          </w:p>
        </w:tc>
        <w:tc>
          <w:tcPr>
            <w:tcW w:w="1985" w:type="dxa"/>
            <w:tcBorders>
              <w:top w:val="single" w:sz="4" w:space="0" w:color="auto"/>
              <w:left w:val="single" w:sz="4" w:space="0" w:color="auto"/>
              <w:bottom w:val="single" w:sz="4" w:space="0" w:color="auto"/>
              <w:right w:val="single" w:sz="4" w:space="0" w:color="auto"/>
            </w:tcBorders>
          </w:tcPr>
          <w:p w14:paraId="3BF2EBBF" w14:textId="77777777" w:rsidR="00AA18DB" w:rsidRDefault="00AA18DB" w:rsidP="00AA18DB">
            <w:pPr>
              <w:jc w:val="center"/>
            </w:pPr>
          </w:p>
        </w:tc>
        <w:tc>
          <w:tcPr>
            <w:tcW w:w="1701" w:type="dxa"/>
            <w:tcBorders>
              <w:top w:val="single" w:sz="4" w:space="0" w:color="auto"/>
              <w:left w:val="single" w:sz="4" w:space="0" w:color="auto"/>
              <w:bottom w:val="single" w:sz="4" w:space="0" w:color="auto"/>
              <w:right w:val="single" w:sz="4" w:space="0" w:color="auto"/>
            </w:tcBorders>
          </w:tcPr>
          <w:p w14:paraId="714ADEAB" w14:textId="77777777" w:rsidR="00AA18DB" w:rsidRDefault="00AA18DB" w:rsidP="00AA18DB">
            <w:pPr>
              <w:jc w:val="center"/>
            </w:pPr>
          </w:p>
        </w:tc>
        <w:tc>
          <w:tcPr>
            <w:tcW w:w="2410" w:type="dxa"/>
            <w:tcBorders>
              <w:top w:val="single" w:sz="4" w:space="0" w:color="auto"/>
              <w:left w:val="single" w:sz="4" w:space="0" w:color="auto"/>
              <w:bottom w:val="single" w:sz="4" w:space="0" w:color="auto"/>
              <w:right w:val="single" w:sz="4" w:space="0" w:color="auto"/>
            </w:tcBorders>
          </w:tcPr>
          <w:p w14:paraId="604D2F9E" w14:textId="77777777" w:rsidR="00AA18DB" w:rsidRDefault="00AA18DB" w:rsidP="00AA18DB">
            <w:pPr>
              <w:jc w:val="center"/>
            </w:pPr>
          </w:p>
        </w:tc>
        <w:tc>
          <w:tcPr>
            <w:tcW w:w="2126" w:type="dxa"/>
            <w:tcBorders>
              <w:top w:val="single" w:sz="4" w:space="0" w:color="auto"/>
              <w:left w:val="single" w:sz="4" w:space="0" w:color="auto"/>
              <w:bottom w:val="single" w:sz="4" w:space="0" w:color="auto"/>
              <w:right w:val="single" w:sz="4" w:space="0" w:color="auto"/>
            </w:tcBorders>
          </w:tcPr>
          <w:p w14:paraId="0C28B703" w14:textId="77777777" w:rsidR="00AA18DB" w:rsidRDefault="00AA18DB" w:rsidP="00AA18DB">
            <w:pPr>
              <w:jc w:val="center"/>
            </w:pPr>
          </w:p>
        </w:tc>
      </w:tr>
      <w:tr w:rsidR="00AA18DB" w14:paraId="3A3734A8" w14:textId="77777777" w:rsidTr="00AA18DB">
        <w:tc>
          <w:tcPr>
            <w:tcW w:w="14567" w:type="dxa"/>
            <w:gridSpan w:val="7"/>
            <w:tcBorders>
              <w:top w:val="single" w:sz="4" w:space="0" w:color="auto"/>
              <w:left w:val="single" w:sz="4" w:space="0" w:color="auto"/>
              <w:bottom w:val="single" w:sz="4" w:space="0" w:color="auto"/>
              <w:right w:val="single" w:sz="4" w:space="0" w:color="auto"/>
            </w:tcBorders>
            <w:hideMark/>
          </w:tcPr>
          <w:p w14:paraId="09B685C9" w14:textId="77777777" w:rsidR="00AA18DB" w:rsidRDefault="00AA18DB" w:rsidP="00AA18DB">
            <w:pPr>
              <w:jc w:val="center"/>
              <w:rPr>
                <w:b/>
              </w:rPr>
            </w:pPr>
            <w:r>
              <w:rPr>
                <w:b/>
              </w:rPr>
              <w:t>Лечебно-профилактические и санитарно-бытовые мероприятия</w:t>
            </w:r>
          </w:p>
        </w:tc>
      </w:tr>
      <w:tr w:rsidR="00AA18DB" w14:paraId="24B854E3" w14:textId="77777777" w:rsidTr="00AA18DB">
        <w:tc>
          <w:tcPr>
            <w:tcW w:w="675" w:type="dxa"/>
            <w:tcBorders>
              <w:top w:val="single" w:sz="4" w:space="0" w:color="auto"/>
              <w:left w:val="single" w:sz="4" w:space="0" w:color="auto"/>
              <w:bottom w:val="single" w:sz="4" w:space="0" w:color="auto"/>
              <w:right w:val="single" w:sz="4" w:space="0" w:color="auto"/>
            </w:tcBorders>
          </w:tcPr>
          <w:p w14:paraId="72EBD331" w14:textId="77777777" w:rsidR="00AA18DB" w:rsidRDefault="00AA18DB" w:rsidP="00AA18DB">
            <w:pPr>
              <w:jc w:val="center"/>
            </w:pPr>
          </w:p>
        </w:tc>
        <w:tc>
          <w:tcPr>
            <w:tcW w:w="3119" w:type="dxa"/>
            <w:tcBorders>
              <w:top w:val="single" w:sz="4" w:space="0" w:color="auto"/>
              <w:left w:val="single" w:sz="4" w:space="0" w:color="auto"/>
              <w:bottom w:val="single" w:sz="4" w:space="0" w:color="auto"/>
              <w:right w:val="single" w:sz="4" w:space="0" w:color="auto"/>
            </w:tcBorders>
          </w:tcPr>
          <w:p w14:paraId="5C11E78D" w14:textId="77777777" w:rsidR="00AA18DB" w:rsidRDefault="00AA18DB" w:rsidP="00AA18DB">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35ECE3AA" w14:textId="77777777" w:rsidR="00AA18DB" w:rsidRDefault="00AA18DB" w:rsidP="00AA18DB">
            <w:pPr>
              <w:jc w:val="center"/>
            </w:pPr>
          </w:p>
        </w:tc>
        <w:tc>
          <w:tcPr>
            <w:tcW w:w="1985" w:type="dxa"/>
            <w:tcBorders>
              <w:top w:val="single" w:sz="4" w:space="0" w:color="auto"/>
              <w:left w:val="single" w:sz="4" w:space="0" w:color="auto"/>
              <w:bottom w:val="single" w:sz="4" w:space="0" w:color="auto"/>
              <w:right w:val="single" w:sz="4" w:space="0" w:color="auto"/>
            </w:tcBorders>
          </w:tcPr>
          <w:p w14:paraId="5BE6C99F" w14:textId="77777777" w:rsidR="00AA18DB" w:rsidRDefault="00AA18DB" w:rsidP="00AA18DB">
            <w:pPr>
              <w:jc w:val="center"/>
            </w:pPr>
          </w:p>
        </w:tc>
        <w:tc>
          <w:tcPr>
            <w:tcW w:w="1701" w:type="dxa"/>
            <w:tcBorders>
              <w:top w:val="single" w:sz="4" w:space="0" w:color="auto"/>
              <w:left w:val="single" w:sz="4" w:space="0" w:color="auto"/>
              <w:bottom w:val="single" w:sz="4" w:space="0" w:color="auto"/>
              <w:right w:val="single" w:sz="4" w:space="0" w:color="auto"/>
            </w:tcBorders>
          </w:tcPr>
          <w:p w14:paraId="3FD1C2EF" w14:textId="77777777" w:rsidR="00AA18DB" w:rsidRDefault="00AA18DB" w:rsidP="00AA18DB">
            <w:pPr>
              <w:jc w:val="center"/>
            </w:pPr>
          </w:p>
        </w:tc>
        <w:tc>
          <w:tcPr>
            <w:tcW w:w="2410" w:type="dxa"/>
            <w:tcBorders>
              <w:top w:val="single" w:sz="4" w:space="0" w:color="auto"/>
              <w:left w:val="single" w:sz="4" w:space="0" w:color="auto"/>
              <w:bottom w:val="single" w:sz="4" w:space="0" w:color="auto"/>
              <w:right w:val="single" w:sz="4" w:space="0" w:color="auto"/>
            </w:tcBorders>
          </w:tcPr>
          <w:p w14:paraId="6D30336C" w14:textId="77777777" w:rsidR="00AA18DB" w:rsidRDefault="00AA18DB" w:rsidP="00AA18DB">
            <w:pPr>
              <w:jc w:val="center"/>
            </w:pPr>
          </w:p>
        </w:tc>
        <w:tc>
          <w:tcPr>
            <w:tcW w:w="2126" w:type="dxa"/>
            <w:tcBorders>
              <w:top w:val="single" w:sz="4" w:space="0" w:color="auto"/>
              <w:left w:val="single" w:sz="4" w:space="0" w:color="auto"/>
              <w:bottom w:val="single" w:sz="4" w:space="0" w:color="auto"/>
              <w:right w:val="single" w:sz="4" w:space="0" w:color="auto"/>
            </w:tcBorders>
          </w:tcPr>
          <w:p w14:paraId="6D31A5F3" w14:textId="77777777" w:rsidR="00AA18DB" w:rsidRDefault="00AA18DB" w:rsidP="00AA18DB">
            <w:pPr>
              <w:jc w:val="center"/>
            </w:pPr>
          </w:p>
        </w:tc>
      </w:tr>
      <w:tr w:rsidR="00AA18DB" w14:paraId="310FC37F" w14:textId="77777777" w:rsidTr="00AA18DB">
        <w:tc>
          <w:tcPr>
            <w:tcW w:w="675" w:type="dxa"/>
            <w:tcBorders>
              <w:top w:val="single" w:sz="4" w:space="0" w:color="auto"/>
              <w:left w:val="single" w:sz="4" w:space="0" w:color="auto"/>
              <w:bottom w:val="single" w:sz="4" w:space="0" w:color="auto"/>
              <w:right w:val="single" w:sz="4" w:space="0" w:color="auto"/>
            </w:tcBorders>
          </w:tcPr>
          <w:p w14:paraId="4E9D5ACF" w14:textId="77777777" w:rsidR="00AA18DB" w:rsidRDefault="00AA18DB" w:rsidP="00AA18DB">
            <w:pPr>
              <w:jc w:val="center"/>
            </w:pPr>
          </w:p>
        </w:tc>
        <w:tc>
          <w:tcPr>
            <w:tcW w:w="3119" w:type="dxa"/>
            <w:tcBorders>
              <w:top w:val="single" w:sz="4" w:space="0" w:color="auto"/>
              <w:left w:val="single" w:sz="4" w:space="0" w:color="auto"/>
              <w:bottom w:val="single" w:sz="4" w:space="0" w:color="auto"/>
              <w:right w:val="single" w:sz="4" w:space="0" w:color="auto"/>
            </w:tcBorders>
          </w:tcPr>
          <w:p w14:paraId="05B1A8F2" w14:textId="77777777" w:rsidR="00AA18DB" w:rsidRDefault="00AA18DB" w:rsidP="00AA18DB">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0BAAF50E" w14:textId="77777777" w:rsidR="00AA18DB" w:rsidRDefault="00AA18DB" w:rsidP="00AA18DB">
            <w:pPr>
              <w:jc w:val="center"/>
            </w:pPr>
          </w:p>
        </w:tc>
        <w:tc>
          <w:tcPr>
            <w:tcW w:w="1985" w:type="dxa"/>
            <w:tcBorders>
              <w:top w:val="single" w:sz="4" w:space="0" w:color="auto"/>
              <w:left w:val="single" w:sz="4" w:space="0" w:color="auto"/>
              <w:bottom w:val="single" w:sz="4" w:space="0" w:color="auto"/>
              <w:right w:val="single" w:sz="4" w:space="0" w:color="auto"/>
            </w:tcBorders>
          </w:tcPr>
          <w:p w14:paraId="3887C2D9" w14:textId="77777777" w:rsidR="00AA18DB" w:rsidRDefault="00AA18DB" w:rsidP="00AA18DB">
            <w:pPr>
              <w:jc w:val="center"/>
            </w:pPr>
          </w:p>
        </w:tc>
        <w:tc>
          <w:tcPr>
            <w:tcW w:w="1701" w:type="dxa"/>
            <w:tcBorders>
              <w:top w:val="single" w:sz="4" w:space="0" w:color="auto"/>
              <w:left w:val="single" w:sz="4" w:space="0" w:color="auto"/>
              <w:bottom w:val="single" w:sz="4" w:space="0" w:color="auto"/>
              <w:right w:val="single" w:sz="4" w:space="0" w:color="auto"/>
            </w:tcBorders>
          </w:tcPr>
          <w:p w14:paraId="4B4AD17A" w14:textId="77777777" w:rsidR="00AA18DB" w:rsidRDefault="00AA18DB" w:rsidP="00AA18DB">
            <w:pPr>
              <w:jc w:val="center"/>
            </w:pPr>
          </w:p>
        </w:tc>
        <w:tc>
          <w:tcPr>
            <w:tcW w:w="2410" w:type="dxa"/>
            <w:tcBorders>
              <w:top w:val="single" w:sz="4" w:space="0" w:color="auto"/>
              <w:left w:val="single" w:sz="4" w:space="0" w:color="auto"/>
              <w:bottom w:val="single" w:sz="4" w:space="0" w:color="auto"/>
              <w:right w:val="single" w:sz="4" w:space="0" w:color="auto"/>
            </w:tcBorders>
          </w:tcPr>
          <w:p w14:paraId="10531C93" w14:textId="77777777" w:rsidR="00AA18DB" w:rsidRDefault="00AA18DB" w:rsidP="00AA18DB">
            <w:pPr>
              <w:jc w:val="center"/>
            </w:pPr>
          </w:p>
        </w:tc>
        <w:tc>
          <w:tcPr>
            <w:tcW w:w="2126" w:type="dxa"/>
            <w:tcBorders>
              <w:top w:val="single" w:sz="4" w:space="0" w:color="auto"/>
              <w:left w:val="single" w:sz="4" w:space="0" w:color="auto"/>
              <w:bottom w:val="single" w:sz="4" w:space="0" w:color="auto"/>
              <w:right w:val="single" w:sz="4" w:space="0" w:color="auto"/>
            </w:tcBorders>
          </w:tcPr>
          <w:p w14:paraId="5F7BF26A" w14:textId="77777777" w:rsidR="00AA18DB" w:rsidRDefault="00AA18DB" w:rsidP="00AA18DB">
            <w:pPr>
              <w:jc w:val="center"/>
            </w:pPr>
          </w:p>
        </w:tc>
      </w:tr>
      <w:tr w:rsidR="00AA18DB" w14:paraId="5353C538" w14:textId="77777777" w:rsidTr="00AA18DB">
        <w:tc>
          <w:tcPr>
            <w:tcW w:w="14567" w:type="dxa"/>
            <w:gridSpan w:val="7"/>
            <w:tcBorders>
              <w:top w:val="single" w:sz="4" w:space="0" w:color="auto"/>
              <w:left w:val="single" w:sz="4" w:space="0" w:color="auto"/>
              <w:bottom w:val="single" w:sz="4" w:space="0" w:color="auto"/>
              <w:right w:val="single" w:sz="4" w:space="0" w:color="auto"/>
            </w:tcBorders>
            <w:hideMark/>
          </w:tcPr>
          <w:p w14:paraId="44CBA3B2" w14:textId="77777777" w:rsidR="00AA18DB" w:rsidRDefault="00AA18DB" w:rsidP="00AA18DB">
            <w:pPr>
              <w:jc w:val="center"/>
              <w:rPr>
                <w:b/>
              </w:rPr>
            </w:pPr>
            <w:r>
              <w:rPr>
                <w:b/>
              </w:rPr>
              <w:t>Мероприятия по обеспечению средствами индивидуальной защиты</w:t>
            </w:r>
          </w:p>
        </w:tc>
      </w:tr>
      <w:tr w:rsidR="00AA18DB" w14:paraId="526BE022" w14:textId="77777777" w:rsidTr="00AA18DB">
        <w:tc>
          <w:tcPr>
            <w:tcW w:w="675" w:type="dxa"/>
            <w:tcBorders>
              <w:top w:val="single" w:sz="4" w:space="0" w:color="auto"/>
              <w:left w:val="single" w:sz="4" w:space="0" w:color="auto"/>
              <w:bottom w:val="single" w:sz="4" w:space="0" w:color="auto"/>
              <w:right w:val="single" w:sz="4" w:space="0" w:color="auto"/>
            </w:tcBorders>
          </w:tcPr>
          <w:p w14:paraId="4FC1E237" w14:textId="77777777" w:rsidR="00AA18DB" w:rsidRDefault="00AA18DB" w:rsidP="00AA18DB">
            <w:pPr>
              <w:jc w:val="center"/>
            </w:pPr>
          </w:p>
        </w:tc>
        <w:tc>
          <w:tcPr>
            <w:tcW w:w="3119" w:type="dxa"/>
            <w:tcBorders>
              <w:top w:val="single" w:sz="4" w:space="0" w:color="auto"/>
              <w:left w:val="single" w:sz="4" w:space="0" w:color="auto"/>
              <w:bottom w:val="single" w:sz="4" w:space="0" w:color="auto"/>
              <w:right w:val="single" w:sz="4" w:space="0" w:color="auto"/>
            </w:tcBorders>
          </w:tcPr>
          <w:p w14:paraId="5C102EE5" w14:textId="77777777" w:rsidR="00AA18DB" w:rsidRDefault="00AA18DB" w:rsidP="00AA18DB">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73E3FC00" w14:textId="77777777" w:rsidR="00AA18DB" w:rsidRDefault="00AA18DB" w:rsidP="00AA18DB">
            <w:pPr>
              <w:jc w:val="center"/>
            </w:pPr>
          </w:p>
        </w:tc>
        <w:tc>
          <w:tcPr>
            <w:tcW w:w="1985" w:type="dxa"/>
            <w:tcBorders>
              <w:top w:val="single" w:sz="4" w:space="0" w:color="auto"/>
              <w:left w:val="single" w:sz="4" w:space="0" w:color="auto"/>
              <w:bottom w:val="single" w:sz="4" w:space="0" w:color="auto"/>
              <w:right w:val="single" w:sz="4" w:space="0" w:color="auto"/>
            </w:tcBorders>
          </w:tcPr>
          <w:p w14:paraId="0C479306" w14:textId="77777777" w:rsidR="00AA18DB" w:rsidRDefault="00AA18DB" w:rsidP="00AA18DB">
            <w:pPr>
              <w:jc w:val="center"/>
            </w:pPr>
          </w:p>
        </w:tc>
        <w:tc>
          <w:tcPr>
            <w:tcW w:w="1701" w:type="dxa"/>
            <w:tcBorders>
              <w:top w:val="single" w:sz="4" w:space="0" w:color="auto"/>
              <w:left w:val="single" w:sz="4" w:space="0" w:color="auto"/>
              <w:bottom w:val="single" w:sz="4" w:space="0" w:color="auto"/>
              <w:right w:val="single" w:sz="4" w:space="0" w:color="auto"/>
            </w:tcBorders>
          </w:tcPr>
          <w:p w14:paraId="30E00CF2" w14:textId="77777777" w:rsidR="00AA18DB" w:rsidRDefault="00AA18DB" w:rsidP="00AA18DB">
            <w:pPr>
              <w:jc w:val="center"/>
            </w:pPr>
          </w:p>
        </w:tc>
        <w:tc>
          <w:tcPr>
            <w:tcW w:w="2410" w:type="dxa"/>
            <w:tcBorders>
              <w:top w:val="single" w:sz="4" w:space="0" w:color="auto"/>
              <w:left w:val="single" w:sz="4" w:space="0" w:color="auto"/>
              <w:bottom w:val="single" w:sz="4" w:space="0" w:color="auto"/>
              <w:right w:val="single" w:sz="4" w:space="0" w:color="auto"/>
            </w:tcBorders>
          </w:tcPr>
          <w:p w14:paraId="1E5D697F" w14:textId="77777777" w:rsidR="00AA18DB" w:rsidRDefault="00AA18DB" w:rsidP="00AA18DB">
            <w:pPr>
              <w:jc w:val="center"/>
            </w:pPr>
          </w:p>
        </w:tc>
        <w:tc>
          <w:tcPr>
            <w:tcW w:w="2126" w:type="dxa"/>
            <w:tcBorders>
              <w:top w:val="single" w:sz="4" w:space="0" w:color="auto"/>
              <w:left w:val="single" w:sz="4" w:space="0" w:color="auto"/>
              <w:bottom w:val="single" w:sz="4" w:space="0" w:color="auto"/>
              <w:right w:val="single" w:sz="4" w:space="0" w:color="auto"/>
            </w:tcBorders>
          </w:tcPr>
          <w:p w14:paraId="00A4EEDA" w14:textId="77777777" w:rsidR="00AA18DB" w:rsidRDefault="00AA18DB" w:rsidP="00AA18DB">
            <w:pPr>
              <w:jc w:val="center"/>
            </w:pPr>
          </w:p>
        </w:tc>
      </w:tr>
      <w:tr w:rsidR="00AA18DB" w14:paraId="2204D34C" w14:textId="77777777" w:rsidTr="00AA18DB">
        <w:tc>
          <w:tcPr>
            <w:tcW w:w="675" w:type="dxa"/>
            <w:tcBorders>
              <w:top w:val="single" w:sz="4" w:space="0" w:color="auto"/>
              <w:left w:val="single" w:sz="4" w:space="0" w:color="auto"/>
              <w:bottom w:val="single" w:sz="4" w:space="0" w:color="auto"/>
              <w:right w:val="single" w:sz="4" w:space="0" w:color="auto"/>
            </w:tcBorders>
          </w:tcPr>
          <w:p w14:paraId="0F826860" w14:textId="77777777" w:rsidR="00AA18DB" w:rsidRDefault="00AA18DB" w:rsidP="00AA18DB">
            <w:pPr>
              <w:jc w:val="center"/>
            </w:pPr>
          </w:p>
        </w:tc>
        <w:tc>
          <w:tcPr>
            <w:tcW w:w="3119" w:type="dxa"/>
            <w:tcBorders>
              <w:top w:val="single" w:sz="4" w:space="0" w:color="auto"/>
              <w:left w:val="single" w:sz="4" w:space="0" w:color="auto"/>
              <w:bottom w:val="single" w:sz="4" w:space="0" w:color="auto"/>
              <w:right w:val="single" w:sz="4" w:space="0" w:color="auto"/>
            </w:tcBorders>
          </w:tcPr>
          <w:p w14:paraId="18EAD8A9" w14:textId="77777777" w:rsidR="00AA18DB" w:rsidRDefault="00AA18DB" w:rsidP="00AA18DB">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04867E33" w14:textId="77777777" w:rsidR="00AA18DB" w:rsidRDefault="00AA18DB" w:rsidP="00AA18DB">
            <w:pPr>
              <w:jc w:val="center"/>
            </w:pPr>
          </w:p>
        </w:tc>
        <w:tc>
          <w:tcPr>
            <w:tcW w:w="1985" w:type="dxa"/>
            <w:tcBorders>
              <w:top w:val="single" w:sz="4" w:space="0" w:color="auto"/>
              <w:left w:val="single" w:sz="4" w:space="0" w:color="auto"/>
              <w:bottom w:val="single" w:sz="4" w:space="0" w:color="auto"/>
              <w:right w:val="single" w:sz="4" w:space="0" w:color="auto"/>
            </w:tcBorders>
          </w:tcPr>
          <w:p w14:paraId="36A423D9" w14:textId="77777777" w:rsidR="00AA18DB" w:rsidRDefault="00AA18DB" w:rsidP="00AA18DB">
            <w:pPr>
              <w:jc w:val="center"/>
            </w:pPr>
          </w:p>
        </w:tc>
        <w:tc>
          <w:tcPr>
            <w:tcW w:w="1701" w:type="dxa"/>
            <w:tcBorders>
              <w:top w:val="single" w:sz="4" w:space="0" w:color="auto"/>
              <w:left w:val="single" w:sz="4" w:space="0" w:color="auto"/>
              <w:bottom w:val="single" w:sz="4" w:space="0" w:color="auto"/>
              <w:right w:val="single" w:sz="4" w:space="0" w:color="auto"/>
            </w:tcBorders>
          </w:tcPr>
          <w:p w14:paraId="520013F2" w14:textId="77777777" w:rsidR="00AA18DB" w:rsidRDefault="00AA18DB" w:rsidP="00AA18DB">
            <w:pPr>
              <w:jc w:val="center"/>
            </w:pPr>
          </w:p>
        </w:tc>
        <w:tc>
          <w:tcPr>
            <w:tcW w:w="2410" w:type="dxa"/>
            <w:tcBorders>
              <w:top w:val="single" w:sz="4" w:space="0" w:color="auto"/>
              <w:left w:val="single" w:sz="4" w:space="0" w:color="auto"/>
              <w:bottom w:val="single" w:sz="4" w:space="0" w:color="auto"/>
              <w:right w:val="single" w:sz="4" w:space="0" w:color="auto"/>
            </w:tcBorders>
          </w:tcPr>
          <w:p w14:paraId="680A1C21" w14:textId="77777777" w:rsidR="00AA18DB" w:rsidRDefault="00AA18DB" w:rsidP="00AA18DB">
            <w:pPr>
              <w:jc w:val="center"/>
            </w:pPr>
          </w:p>
        </w:tc>
        <w:tc>
          <w:tcPr>
            <w:tcW w:w="2126" w:type="dxa"/>
            <w:tcBorders>
              <w:top w:val="single" w:sz="4" w:space="0" w:color="auto"/>
              <w:left w:val="single" w:sz="4" w:space="0" w:color="auto"/>
              <w:bottom w:val="single" w:sz="4" w:space="0" w:color="auto"/>
              <w:right w:val="single" w:sz="4" w:space="0" w:color="auto"/>
            </w:tcBorders>
          </w:tcPr>
          <w:p w14:paraId="66E6096F" w14:textId="77777777" w:rsidR="00AA18DB" w:rsidRDefault="00AA18DB" w:rsidP="00AA18DB">
            <w:pPr>
              <w:jc w:val="center"/>
            </w:pPr>
          </w:p>
        </w:tc>
      </w:tr>
      <w:tr w:rsidR="00AA18DB" w14:paraId="3D125264" w14:textId="77777777" w:rsidTr="00AA18DB">
        <w:tc>
          <w:tcPr>
            <w:tcW w:w="14567" w:type="dxa"/>
            <w:gridSpan w:val="7"/>
            <w:tcBorders>
              <w:top w:val="single" w:sz="4" w:space="0" w:color="auto"/>
              <w:left w:val="single" w:sz="4" w:space="0" w:color="auto"/>
              <w:bottom w:val="single" w:sz="4" w:space="0" w:color="auto"/>
              <w:right w:val="single" w:sz="4" w:space="0" w:color="auto"/>
            </w:tcBorders>
            <w:hideMark/>
          </w:tcPr>
          <w:p w14:paraId="2E2ADAA2" w14:textId="77777777" w:rsidR="00AA18DB" w:rsidRDefault="00AA18DB" w:rsidP="00AA18DB">
            <w:pPr>
              <w:jc w:val="center"/>
              <w:rPr>
                <w:b/>
              </w:rPr>
            </w:pPr>
            <w:r>
              <w:rPr>
                <w:b/>
              </w:rPr>
              <w:t>Мероприятия по пожарной безопасности</w:t>
            </w:r>
          </w:p>
        </w:tc>
      </w:tr>
      <w:tr w:rsidR="00AA18DB" w14:paraId="0C4DCCD6" w14:textId="77777777" w:rsidTr="00AA18DB">
        <w:tc>
          <w:tcPr>
            <w:tcW w:w="675" w:type="dxa"/>
            <w:tcBorders>
              <w:top w:val="single" w:sz="4" w:space="0" w:color="auto"/>
              <w:left w:val="single" w:sz="4" w:space="0" w:color="auto"/>
              <w:bottom w:val="single" w:sz="4" w:space="0" w:color="auto"/>
              <w:right w:val="single" w:sz="4" w:space="0" w:color="auto"/>
            </w:tcBorders>
          </w:tcPr>
          <w:p w14:paraId="02EFA27E" w14:textId="77777777" w:rsidR="00AA18DB" w:rsidRDefault="00AA18DB" w:rsidP="00AA18DB">
            <w:pPr>
              <w:jc w:val="center"/>
            </w:pPr>
          </w:p>
        </w:tc>
        <w:tc>
          <w:tcPr>
            <w:tcW w:w="3119" w:type="dxa"/>
            <w:tcBorders>
              <w:top w:val="single" w:sz="4" w:space="0" w:color="auto"/>
              <w:left w:val="single" w:sz="4" w:space="0" w:color="auto"/>
              <w:bottom w:val="single" w:sz="4" w:space="0" w:color="auto"/>
              <w:right w:val="single" w:sz="4" w:space="0" w:color="auto"/>
            </w:tcBorders>
          </w:tcPr>
          <w:p w14:paraId="3E397F49" w14:textId="77777777" w:rsidR="00AA18DB" w:rsidRDefault="00AA18DB" w:rsidP="00AA18DB">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3ED4E040" w14:textId="77777777" w:rsidR="00AA18DB" w:rsidRDefault="00AA18DB" w:rsidP="00AA18DB">
            <w:pPr>
              <w:jc w:val="center"/>
            </w:pPr>
          </w:p>
        </w:tc>
        <w:tc>
          <w:tcPr>
            <w:tcW w:w="1985" w:type="dxa"/>
            <w:tcBorders>
              <w:top w:val="single" w:sz="4" w:space="0" w:color="auto"/>
              <w:left w:val="single" w:sz="4" w:space="0" w:color="auto"/>
              <w:bottom w:val="single" w:sz="4" w:space="0" w:color="auto"/>
              <w:right w:val="single" w:sz="4" w:space="0" w:color="auto"/>
            </w:tcBorders>
          </w:tcPr>
          <w:p w14:paraId="07ABC1BC" w14:textId="77777777" w:rsidR="00AA18DB" w:rsidRDefault="00AA18DB" w:rsidP="00AA18DB">
            <w:pPr>
              <w:jc w:val="center"/>
            </w:pPr>
          </w:p>
        </w:tc>
        <w:tc>
          <w:tcPr>
            <w:tcW w:w="1701" w:type="dxa"/>
            <w:tcBorders>
              <w:top w:val="single" w:sz="4" w:space="0" w:color="auto"/>
              <w:left w:val="single" w:sz="4" w:space="0" w:color="auto"/>
              <w:bottom w:val="single" w:sz="4" w:space="0" w:color="auto"/>
              <w:right w:val="single" w:sz="4" w:space="0" w:color="auto"/>
            </w:tcBorders>
          </w:tcPr>
          <w:p w14:paraId="6333EB8A" w14:textId="77777777" w:rsidR="00AA18DB" w:rsidRDefault="00AA18DB" w:rsidP="00AA18DB">
            <w:pPr>
              <w:jc w:val="center"/>
            </w:pPr>
          </w:p>
        </w:tc>
        <w:tc>
          <w:tcPr>
            <w:tcW w:w="2410" w:type="dxa"/>
            <w:tcBorders>
              <w:top w:val="single" w:sz="4" w:space="0" w:color="auto"/>
              <w:left w:val="single" w:sz="4" w:space="0" w:color="auto"/>
              <w:bottom w:val="single" w:sz="4" w:space="0" w:color="auto"/>
              <w:right w:val="single" w:sz="4" w:space="0" w:color="auto"/>
            </w:tcBorders>
          </w:tcPr>
          <w:p w14:paraId="59DFE758" w14:textId="77777777" w:rsidR="00AA18DB" w:rsidRDefault="00AA18DB" w:rsidP="00AA18DB">
            <w:pPr>
              <w:jc w:val="center"/>
            </w:pPr>
          </w:p>
        </w:tc>
        <w:tc>
          <w:tcPr>
            <w:tcW w:w="2126" w:type="dxa"/>
            <w:tcBorders>
              <w:top w:val="single" w:sz="4" w:space="0" w:color="auto"/>
              <w:left w:val="single" w:sz="4" w:space="0" w:color="auto"/>
              <w:bottom w:val="single" w:sz="4" w:space="0" w:color="auto"/>
              <w:right w:val="single" w:sz="4" w:space="0" w:color="auto"/>
            </w:tcBorders>
          </w:tcPr>
          <w:p w14:paraId="7DBB0F7B" w14:textId="77777777" w:rsidR="00AA18DB" w:rsidRDefault="00AA18DB" w:rsidP="00AA18DB">
            <w:pPr>
              <w:jc w:val="center"/>
            </w:pPr>
          </w:p>
        </w:tc>
      </w:tr>
      <w:tr w:rsidR="00AA18DB" w14:paraId="489CA06A" w14:textId="77777777" w:rsidTr="00AA18DB">
        <w:tc>
          <w:tcPr>
            <w:tcW w:w="675" w:type="dxa"/>
            <w:tcBorders>
              <w:top w:val="single" w:sz="4" w:space="0" w:color="auto"/>
              <w:left w:val="single" w:sz="4" w:space="0" w:color="auto"/>
              <w:bottom w:val="single" w:sz="4" w:space="0" w:color="auto"/>
              <w:right w:val="single" w:sz="4" w:space="0" w:color="auto"/>
            </w:tcBorders>
          </w:tcPr>
          <w:p w14:paraId="1FB7D7A1" w14:textId="77777777" w:rsidR="00AA18DB" w:rsidRDefault="00AA18DB" w:rsidP="00AA18DB">
            <w:pPr>
              <w:jc w:val="center"/>
            </w:pPr>
          </w:p>
        </w:tc>
        <w:tc>
          <w:tcPr>
            <w:tcW w:w="3119" w:type="dxa"/>
            <w:tcBorders>
              <w:top w:val="single" w:sz="4" w:space="0" w:color="auto"/>
              <w:left w:val="single" w:sz="4" w:space="0" w:color="auto"/>
              <w:bottom w:val="single" w:sz="4" w:space="0" w:color="auto"/>
              <w:right w:val="single" w:sz="4" w:space="0" w:color="auto"/>
            </w:tcBorders>
          </w:tcPr>
          <w:p w14:paraId="6AD80391" w14:textId="77777777" w:rsidR="00AA18DB" w:rsidRDefault="00AA18DB" w:rsidP="00AA18DB">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7C0DC7D6" w14:textId="77777777" w:rsidR="00AA18DB" w:rsidRDefault="00AA18DB" w:rsidP="00AA18DB">
            <w:pPr>
              <w:jc w:val="center"/>
            </w:pPr>
          </w:p>
        </w:tc>
        <w:tc>
          <w:tcPr>
            <w:tcW w:w="1985" w:type="dxa"/>
            <w:tcBorders>
              <w:top w:val="single" w:sz="4" w:space="0" w:color="auto"/>
              <w:left w:val="single" w:sz="4" w:space="0" w:color="auto"/>
              <w:bottom w:val="single" w:sz="4" w:space="0" w:color="auto"/>
              <w:right w:val="single" w:sz="4" w:space="0" w:color="auto"/>
            </w:tcBorders>
          </w:tcPr>
          <w:p w14:paraId="37B847D1" w14:textId="77777777" w:rsidR="00AA18DB" w:rsidRDefault="00AA18DB" w:rsidP="00AA18DB">
            <w:pPr>
              <w:jc w:val="center"/>
            </w:pPr>
          </w:p>
        </w:tc>
        <w:tc>
          <w:tcPr>
            <w:tcW w:w="1701" w:type="dxa"/>
            <w:tcBorders>
              <w:top w:val="single" w:sz="4" w:space="0" w:color="auto"/>
              <w:left w:val="single" w:sz="4" w:space="0" w:color="auto"/>
              <w:bottom w:val="single" w:sz="4" w:space="0" w:color="auto"/>
              <w:right w:val="single" w:sz="4" w:space="0" w:color="auto"/>
            </w:tcBorders>
          </w:tcPr>
          <w:p w14:paraId="33A7E622" w14:textId="77777777" w:rsidR="00AA18DB" w:rsidRDefault="00AA18DB" w:rsidP="00AA18DB">
            <w:pPr>
              <w:jc w:val="center"/>
            </w:pPr>
          </w:p>
        </w:tc>
        <w:tc>
          <w:tcPr>
            <w:tcW w:w="2410" w:type="dxa"/>
            <w:tcBorders>
              <w:top w:val="single" w:sz="4" w:space="0" w:color="auto"/>
              <w:left w:val="single" w:sz="4" w:space="0" w:color="auto"/>
              <w:bottom w:val="single" w:sz="4" w:space="0" w:color="auto"/>
              <w:right w:val="single" w:sz="4" w:space="0" w:color="auto"/>
            </w:tcBorders>
          </w:tcPr>
          <w:p w14:paraId="4B346B96" w14:textId="77777777" w:rsidR="00AA18DB" w:rsidRDefault="00AA18DB" w:rsidP="00AA18DB">
            <w:pPr>
              <w:jc w:val="center"/>
            </w:pPr>
          </w:p>
        </w:tc>
        <w:tc>
          <w:tcPr>
            <w:tcW w:w="2126" w:type="dxa"/>
            <w:tcBorders>
              <w:top w:val="single" w:sz="4" w:space="0" w:color="auto"/>
              <w:left w:val="single" w:sz="4" w:space="0" w:color="auto"/>
              <w:bottom w:val="single" w:sz="4" w:space="0" w:color="auto"/>
              <w:right w:val="single" w:sz="4" w:space="0" w:color="auto"/>
            </w:tcBorders>
          </w:tcPr>
          <w:p w14:paraId="35102D0A" w14:textId="77777777" w:rsidR="00AA18DB" w:rsidRDefault="00AA18DB" w:rsidP="00AA18DB">
            <w:pPr>
              <w:jc w:val="center"/>
            </w:pPr>
          </w:p>
        </w:tc>
      </w:tr>
    </w:tbl>
    <w:p w14:paraId="3BC2DCCC" w14:textId="77777777" w:rsidR="00AA18DB" w:rsidRDefault="00AA18DB" w:rsidP="00AA18DB">
      <w:pPr>
        <w:jc w:val="center"/>
        <w:rPr>
          <w:sz w:val="22"/>
        </w:rPr>
      </w:pPr>
    </w:p>
    <w:tbl>
      <w:tblPr>
        <w:tblW w:w="0" w:type="auto"/>
        <w:tblLook w:val="04A0" w:firstRow="1" w:lastRow="0" w:firstColumn="1" w:lastColumn="0" w:noHBand="0" w:noVBand="1"/>
      </w:tblPr>
      <w:tblGrid>
        <w:gridCol w:w="5853"/>
        <w:gridCol w:w="4813"/>
      </w:tblGrid>
      <w:tr w:rsidR="00AA18DB" w14:paraId="5A76E0D6" w14:textId="77777777" w:rsidTr="00AA18DB">
        <w:tc>
          <w:tcPr>
            <w:tcW w:w="7905" w:type="dxa"/>
            <w:hideMark/>
          </w:tcPr>
          <w:p w14:paraId="3D9D533A" w14:textId="77777777" w:rsidR="00AA18DB" w:rsidRDefault="00AA18DB" w:rsidP="00AA18DB">
            <w:r>
              <w:rPr>
                <w:sz w:val="22"/>
              </w:rPr>
              <w:t xml:space="preserve">Руководитель образовательного </w:t>
            </w:r>
          </w:p>
          <w:p w14:paraId="578EBF18" w14:textId="77777777" w:rsidR="00AA18DB" w:rsidRDefault="00AA18DB" w:rsidP="00AA18DB">
            <w:r>
              <w:rPr>
                <w:sz w:val="22"/>
              </w:rPr>
              <w:t>учреждения ________________</w:t>
            </w:r>
          </w:p>
        </w:tc>
        <w:tc>
          <w:tcPr>
            <w:tcW w:w="6315" w:type="dxa"/>
            <w:hideMark/>
          </w:tcPr>
          <w:p w14:paraId="1A45F28F" w14:textId="77777777" w:rsidR="00AA18DB" w:rsidRDefault="00AA18DB" w:rsidP="00AA18DB">
            <w:r>
              <w:rPr>
                <w:sz w:val="22"/>
              </w:rPr>
              <w:t>Председатель профсоюзного</w:t>
            </w:r>
          </w:p>
          <w:p w14:paraId="08770E93" w14:textId="77777777" w:rsidR="00AA18DB" w:rsidRDefault="00AA18DB" w:rsidP="00AA18DB">
            <w:r>
              <w:rPr>
                <w:sz w:val="22"/>
              </w:rPr>
              <w:t>комитета ________________</w:t>
            </w:r>
          </w:p>
        </w:tc>
      </w:tr>
    </w:tbl>
    <w:p w14:paraId="1D9C5DDE" w14:textId="77777777" w:rsidR="00AA18DB" w:rsidRDefault="00AA18DB" w:rsidP="00AA18DB">
      <w:pPr>
        <w:tabs>
          <w:tab w:val="left" w:pos="1980"/>
          <w:tab w:val="left" w:pos="6120"/>
        </w:tabs>
        <w:rPr>
          <w:sz w:val="22"/>
        </w:rPr>
      </w:pPr>
    </w:p>
    <w:p w14:paraId="12C9C540" w14:textId="77777777" w:rsidR="00AA18DB" w:rsidRDefault="00AA18DB" w:rsidP="00AA18DB">
      <w:pPr>
        <w:tabs>
          <w:tab w:val="left" w:pos="1980"/>
          <w:tab w:val="left" w:pos="6120"/>
        </w:tabs>
        <w:rPr>
          <w:sz w:val="22"/>
        </w:rPr>
      </w:pPr>
      <w:r>
        <w:rPr>
          <w:sz w:val="22"/>
        </w:rPr>
        <w:t xml:space="preserve">Уполномоченный </w:t>
      </w:r>
    </w:p>
    <w:p w14:paraId="61A0D32F" w14:textId="77777777" w:rsidR="00AA18DB" w:rsidRDefault="00AA18DB" w:rsidP="00AA18DB">
      <w:pPr>
        <w:tabs>
          <w:tab w:val="left" w:pos="1980"/>
          <w:tab w:val="left" w:pos="6120"/>
        </w:tabs>
      </w:pPr>
      <w:r>
        <w:rPr>
          <w:sz w:val="22"/>
        </w:rPr>
        <w:t>по охране труда______________</w:t>
      </w:r>
      <w:r>
        <w:rPr>
          <w:sz w:val="22"/>
        </w:rPr>
        <w:tab/>
      </w:r>
    </w:p>
    <w:p w14:paraId="71D28EFC" w14:textId="77777777" w:rsidR="00AA18DB" w:rsidRDefault="00AA18DB" w:rsidP="00AA18DB"/>
    <w:p w14:paraId="35C43C61" w14:textId="77777777" w:rsidR="00AA18DB" w:rsidRDefault="00AA18DB" w:rsidP="001C2F67">
      <w:pPr>
        <w:rPr>
          <w:b/>
        </w:rPr>
      </w:pPr>
    </w:p>
    <w:p w14:paraId="444D1F31" w14:textId="77777777" w:rsidR="00DA17CE" w:rsidRDefault="00DA17CE" w:rsidP="001C2F67">
      <w:pPr>
        <w:rPr>
          <w:b/>
        </w:rPr>
      </w:pPr>
    </w:p>
    <w:p w14:paraId="5DB27F5A" w14:textId="77777777" w:rsidR="00DA17CE" w:rsidRDefault="00DA17CE" w:rsidP="001C2F67">
      <w:pPr>
        <w:rPr>
          <w:b/>
        </w:rPr>
      </w:pPr>
    </w:p>
    <w:p w14:paraId="23CC96C2" w14:textId="77777777" w:rsidR="00DA17CE" w:rsidRDefault="00DA17CE" w:rsidP="001C2F67">
      <w:pPr>
        <w:rPr>
          <w:b/>
        </w:rPr>
      </w:pPr>
    </w:p>
    <w:p w14:paraId="7AC05C00" w14:textId="77777777" w:rsidR="00DA17CE" w:rsidRDefault="00DA17CE" w:rsidP="001C2F67">
      <w:pPr>
        <w:rPr>
          <w:b/>
        </w:rPr>
      </w:pPr>
    </w:p>
    <w:p w14:paraId="40966FCD" w14:textId="77777777" w:rsidR="00DA17CE" w:rsidRDefault="00DA17CE" w:rsidP="001C2F67">
      <w:pPr>
        <w:rPr>
          <w:b/>
        </w:rPr>
      </w:pPr>
    </w:p>
    <w:p w14:paraId="664BD26E" w14:textId="77777777" w:rsidR="00DA17CE" w:rsidRDefault="00DA17CE" w:rsidP="001C2F67">
      <w:pPr>
        <w:rPr>
          <w:b/>
        </w:rPr>
      </w:pPr>
    </w:p>
    <w:p w14:paraId="05D4A054" w14:textId="77777777" w:rsidR="00DA17CE" w:rsidRDefault="00DA17CE" w:rsidP="001C2F67">
      <w:pPr>
        <w:rPr>
          <w:b/>
        </w:rPr>
      </w:pPr>
    </w:p>
    <w:p w14:paraId="49176C3D" w14:textId="77777777" w:rsidR="00DA17CE" w:rsidRDefault="00DA17CE" w:rsidP="001C2F67">
      <w:pPr>
        <w:rPr>
          <w:b/>
        </w:rPr>
      </w:pPr>
    </w:p>
    <w:p w14:paraId="22A04311" w14:textId="77777777" w:rsidR="00DA17CE" w:rsidRDefault="00DA17CE" w:rsidP="001C2F67">
      <w:pPr>
        <w:rPr>
          <w:b/>
        </w:rPr>
      </w:pPr>
    </w:p>
    <w:p w14:paraId="7939B405" w14:textId="77777777" w:rsidR="00DA17CE" w:rsidRDefault="00DA17CE" w:rsidP="001C2F67">
      <w:pPr>
        <w:rPr>
          <w:b/>
        </w:rPr>
      </w:pPr>
    </w:p>
    <w:p w14:paraId="35BC23A5" w14:textId="77777777" w:rsidR="00DA17CE" w:rsidRDefault="00DA17CE" w:rsidP="001C2F67">
      <w:pPr>
        <w:rPr>
          <w:b/>
        </w:rPr>
      </w:pPr>
    </w:p>
    <w:p w14:paraId="0DB0464A" w14:textId="77777777" w:rsidR="00DA17CE" w:rsidRDefault="00DA17CE" w:rsidP="001C2F67">
      <w:pPr>
        <w:rPr>
          <w:b/>
        </w:rPr>
      </w:pPr>
    </w:p>
    <w:p w14:paraId="3E853417" w14:textId="77777777" w:rsidR="00DA17CE" w:rsidRDefault="00DA17CE" w:rsidP="001C2F67">
      <w:pPr>
        <w:rPr>
          <w:b/>
        </w:rPr>
      </w:pPr>
    </w:p>
    <w:p w14:paraId="172C1A78" w14:textId="77777777" w:rsidR="00DA17CE" w:rsidRDefault="00DA17CE" w:rsidP="001C2F67">
      <w:pPr>
        <w:rPr>
          <w:b/>
        </w:rPr>
      </w:pPr>
    </w:p>
    <w:p w14:paraId="12002558" w14:textId="77777777" w:rsidR="00DA17CE" w:rsidRDefault="00DA17CE" w:rsidP="001C2F67">
      <w:pPr>
        <w:rPr>
          <w:b/>
        </w:rPr>
      </w:pPr>
    </w:p>
    <w:p w14:paraId="2AA559D7" w14:textId="77777777" w:rsidR="000E6D49" w:rsidRDefault="000E6D49" w:rsidP="001C2F67">
      <w:pPr>
        <w:rPr>
          <w:b/>
        </w:rPr>
      </w:pPr>
    </w:p>
    <w:p w14:paraId="247461C7" w14:textId="77777777" w:rsidR="000E6D49" w:rsidRDefault="000E6D49" w:rsidP="001C2F67">
      <w:pPr>
        <w:rPr>
          <w:b/>
        </w:rPr>
      </w:pPr>
    </w:p>
    <w:p w14:paraId="1FD7CC83" w14:textId="77777777" w:rsidR="000E6D49" w:rsidRDefault="000E6D49" w:rsidP="001C2F67">
      <w:pPr>
        <w:rPr>
          <w:b/>
        </w:rPr>
      </w:pPr>
    </w:p>
    <w:p w14:paraId="34CD806D" w14:textId="77777777" w:rsidR="00DA17CE" w:rsidRDefault="00DA17CE" w:rsidP="001C2F67">
      <w:pPr>
        <w:rPr>
          <w:b/>
        </w:rPr>
      </w:pPr>
    </w:p>
    <w:p w14:paraId="4AC4B056" w14:textId="77777777" w:rsidR="00DA17CE" w:rsidRDefault="00DA17CE" w:rsidP="001C2F67">
      <w:pPr>
        <w:rPr>
          <w:b/>
        </w:rPr>
      </w:pPr>
    </w:p>
    <w:p w14:paraId="76ADABCE" w14:textId="77777777" w:rsidR="00EA54F0" w:rsidRDefault="00EA54F0" w:rsidP="001C2F67">
      <w:pPr>
        <w:rPr>
          <w:b/>
        </w:rPr>
      </w:pPr>
    </w:p>
    <w:p w14:paraId="7FA4F27F" w14:textId="77777777" w:rsidR="00EA54F0" w:rsidRDefault="00EA54F0" w:rsidP="001C2F67">
      <w:pPr>
        <w:rPr>
          <w:b/>
        </w:rPr>
      </w:pPr>
    </w:p>
    <w:p w14:paraId="75F7EB4B" w14:textId="77777777" w:rsidR="00EA54F0" w:rsidRDefault="00EA54F0" w:rsidP="001C2F67">
      <w:pPr>
        <w:rPr>
          <w:b/>
        </w:rPr>
      </w:pPr>
    </w:p>
    <w:p w14:paraId="430A9182" w14:textId="77777777" w:rsidR="00EA54F0" w:rsidRPr="00EA54F0" w:rsidRDefault="00EA54F0" w:rsidP="00EA54F0">
      <w:pPr>
        <w:jc w:val="right"/>
        <w:rPr>
          <w:b/>
          <w:i/>
          <w:iCs/>
        </w:rPr>
      </w:pPr>
      <w:r w:rsidRPr="00EA54F0">
        <w:rPr>
          <w:b/>
          <w:i/>
          <w:iCs/>
        </w:rPr>
        <w:lastRenderedPageBreak/>
        <w:t>Приложение 21</w:t>
      </w:r>
    </w:p>
    <w:tbl>
      <w:tblPr>
        <w:tblW w:w="9318" w:type="dxa"/>
        <w:tblInd w:w="108" w:type="dxa"/>
        <w:tblLook w:val="04A0" w:firstRow="1" w:lastRow="0" w:firstColumn="1" w:lastColumn="0" w:noHBand="0" w:noVBand="1"/>
      </w:tblPr>
      <w:tblGrid>
        <w:gridCol w:w="4578"/>
        <w:gridCol w:w="4740"/>
      </w:tblGrid>
      <w:tr w:rsidR="00DA17CE" w:rsidRPr="000567EA" w14:paraId="5A46D027" w14:textId="77777777" w:rsidTr="00DA17CE">
        <w:trPr>
          <w:trHeight w:val="1965"/>
        </w:trPr>
        <w:tc>
          <w:tcPr>
            <w:tcW w:w="4578" w:type="dxa"/>
            <w:vAlign w:val="center"/>
          </w:tcPr>
          <w:p w14:paraId="077D0C69" w14:textId="77777777" w:rsidR="00DA17CE" w:rsidRPr="000567EA" w:rsidRDefault="00DA17CE" w:rsidP="00DA17CE">
            <w:pPr>
              <w:tabs>
                <w:tab w:val="center" w:pos="4677"/>
                <w:tab w:val="right" w:pos="9355"/>
              </w:tabs>
            </w:pPr>
            <w:r w:rsidRPr="000567EA">
              <w:t>СОГЛАСОВАНО</w:t>
            </w:r>
          </w:p>
          <w:p w14:paraId="6351C600" w14:textId="77777777" w:rsidR="00DA17CE" w:rsidRDefault="00DA17CE" w:rsidP="00DA17CE">
            <w:pPr>
              <w:tabs>
                <w:tab w:val="center" w:pos="4677"/>
                <w:tab w:val="right" w:pos="9355"/>
              </w:tabs>
            </w:pPr>
            <w:r w:rsidRPr="000567EA">
              <w:t xml:space="preserve">Председатель первичной профсоюзной организации </w:t>
            </w:r>
          </w:p>
          <w:p w14:paraId="5325CE22" w14:textId="77777777" w:rsidR="00DA17CE" w:rsidRPr="00FD6A42" w:rsidRDefault="00DA17CE" w:rsidP="00DA17CE">
            <w:pPr>
              <w:tabs>
                <w:tab w:val="center" w:pos="4677"/>
                <w:tab w:val="right" w:pos="9355"/>
              </w:tabs>
            </w:pPr>
            <w:r w:rsidRPr="00FD6A42">
              <w:t>МБОУ</w:t>
            </w:r>
            <w:r w:rsidRPr="00FD6A42">
              <w:rPr>
                <w:rFonts w:eastAsia="Calibri"/>
                <w:bCs/>
                <w:spacing w:val="-2"/>
              </w:rPr>
              <w:t>«</w:t>
            </w:r>
            <w:r w:rsidRPr="00FD6A42">
              <w:rPr>
                <w:bCs/>
              </w:rPr>
              <w:t>Лицей №5» Вахитовского района г.</w:t>
            </w:r>
            <w:r w:rsidRPr="00FD6A42">
              <w:t xml:space="preserve"> Казани </w:t>
            </w:r>
          </w:p>
          <w:p w14:paraId="6C61C9E9" w14:textId="77777777" w:rsidR="00DA17CE" w:rsidRPr="000567EA" w:rsidRDefault="00DA17CE" w:rsidP="00DA17CE">
            <w:pPr>
              <w:tabs>
                <w:tab w:val="center" w:pos="4677"/>
                <w:tab w:val="right" w:pos="9355"/>
              </w:tabs>
            </w:pPr>
            <w:r w:rsidRPr="000567EA">
              <w:t xml:space="preserve">__________ </w:t>
            </w:r>
            <w:r>
              <w:t>Селиванова Г.В.</w:t>
            </w:r>
          </w:p>
        </w:tc>
        <w:tc>
          <w:tcPr>
            <w:tcW w:w="4740" w:type="dxa"/>
          </w:tcPr>
          <w:p w14:paraId="7E8BEE7F" w14:textId="77777777" w:rsidR="00DA17CE" w:rsidRPr="000567EA" w:rsidRDefault="00DA17CE" w:rsidP="00DA17CE">
            <w:pPr>
              <w:tabs>
                <w:tab w:val="center" w:pos="4677"/>
                <w:tab w:val="right" w:pos="9355"/>
              </w:tabs>
              <w:ind w:left="601"/>
              <w:jc w:val="right"/>
              <w:rPr>
                <w:b/>
                <w:i/>
              </w:rPr>
            </w:pPr>
          </w:p>
          <w:p w14:paraId="59496BE8" w14:textId="77777777" w:rsidR="00DA17CE" w:rsidRPr="000567EA" w:rsidRDefault="00DA17CE" w:rsidP="00DA17CE">
            <w:pPr>
              <w:tabs>
                <w:tab w:val="center" w:pos="4677"/>
                <w:tab w:val="right" w:pos="9355"/>
              </w:tabs>
              <w:ind w:left="601"/>
            </w:pPr>
            <w:r w:rsidRPr="000567EA">
              <w:t>УТВЕРЖДЕНО</w:t>
            </w:r>
          </w:p>
          <w:p w14:paraId="70BD812A" w14:textId="77777777" w:rsidR="00DA17CE" w:rsidRPr="000567EA" w:rsidRDefault="00DA17CE" w:rsidP="00DA17CE">
            <w:pPr>
              <w:tabs>
                <w:tab w:val="center" w:pos="4677"/>
                <w:tab w:val="right" w:pos="9355"/>
              </w:tabs>
              <w:ind w:left="601"/>
            </w:pPr>
            <w:r w:rsidRPr="000567EA">
              <w:t>Директор</w:t>
            </w:r>
          </w:p>
          <w:p w14:paraId="311118F4" w14:textId="77777777" w:rsidR="00DA17CE" w:rsidRPr="00FD6A42" w:rsidRDefault="00DA17CE" w:rsidP="00DA17CE">
            <w:pPr>
              <w:tabs>
                <w:tab w:val="center" w:pos="4677"/>
                <w:tab w:val="right" w:pos="9355"/>
              </w:tabs>
              <w:ind w:left="601"/>
            </w:pPr>
            <w:r w:rsidRPr="000567EA">
              <w:t xml:space="preserve">МБОУ </w:t>
            </w:r>
            <w:r w:rsidRPr="00FD6A42">
              <w:rPr>
                <w:rFonts w:eastAsia="Calibri"/>
                <w:bCs/>
                <w:spacing w:val="-2"/>
              </w:rPr>
              <w:t>«</w:t>
            </w:r>
            <w:r w:rsidRPr="00FD6A42">
              <w:rPr>
                <w:bCs/>
              </w:rPr>
              <w:t>Лицей №5» Вахитовского района г.</w:t>
            </w:r>
            <w:r w:rsidRPr="00FD6A42">
              <w:t xml:space="preserve"> Казани </w:t>
            </w:r>
          </w:p>
          <w:p w14:paraId="77F7034E" w14:textId="77777777" w:rsidR="00DA17CE" w:rsidRPr="000567EA" w:rsidRDefault="00DA17CE" w:rsidP="00DA17CE">
            <w:pPr>
              <w:tabs>
                <w:tab w:val="left" w:pos="142"/>
                <w:tab w:val="center" w:pos="4677"/>
                <w:tab w:val="right" w:pos="9355"/>
              </w:tabs>
              <w:ind w:left="601"/>
              <w:contextualSpacing/>
              <w:textAlignment w:val="baseline"/>
            </w:pPr>
            <w:r w:rsidRPr="000567EA">
              <w:t xml:space="preserve">___________ </w:t>
            </w:r>
            <w:r>
              <w:t>Рахматуллина Г.Г.</w:t>
            </w:r>
          </w:p>
        </w:tc>
      </w:tr>
    </w:tbl>
    <w:p w14:paraId="69AC5C14" w14:textId="77777777" w:rsidR="00DA17CE" w:rsidRDefault="00DA17CE" w:rsidP="00DA17CE">
      <w:pPr>
        <w:ind w:left="-567"/>
        <w:rPr>
          <w:rFonts w:eastAsia="Calibri"/>
          <w:lang w:eastAsia="en-US"/>
        </w:rPr>
      </w:pPr>
    </w:p>
    <w:p w14:paraId="14556B65" w14:textId="77777777" w:rsidR="00DA17CE" w:rsidRPr="000567EA" w:rsidRDefault="00DA17CE" w:rsidP="00DA17CE">
      <w:pPr>
        <w:tabs>
          <w:tab w:val="left" w:pos="705"/>
        </w:tabs>
        <w:ind w:left="-567"/>
        <w:rPr>
          <w:rFonts w:eastAsia="Calibri"/>
          <w:lang w:eastAsia="en-US"/>
        </w:rPr>
      </w:pPr>
      <w:r>
        <w:rPr>
          <w:rFonts w:eastAsia="Calibri"/>
          <w:lang w:eastAsia="en-US"/>
        </w:rPr>
        <w:tab/>
        <w:t xml:space="preserve">Протокол </w:t>
      </w:r>
    </w:p>
    <w:p w14:paraId="2C05CC65" w14:textId="77777777" w:rsidR="00DA17CE" w:rsidRPr="000567EA" w:rsidRDefault="00DA17CE" w:rsidP="00DA17CE">
      <w:r>
        <w:rPr>
          <w:rFonts w:eastAsia="Calibri"/>
          <w:lang w:eastAsia="en-US"/>
        </w:rPr>
        <w:t xml:space="preserve">от </w:t>
      </w:r>
      <w:r w:rsidRPr="000567EA">
        <w:rPr>
          <w:rFonts w:eastAsia="Calibri"/>
          <w:lang w:eastAsia="en-US"/>
        </w:rPr>
        <w:t>«____»_____20</w:t>
      </w:r>
      <w:r>
        <w:rPr>
          <w:rFonts w:eastAsia="Calibri"/>
          <w:lang w:eastAsia="en-US"/>
        </w:rPr>
        <w:t>24</w:t>
      </w:r>
      <w:r w:rsidRPr="000567EA">
        <w:rPr>
          <w:rFonts w:eastAsia="Calibri"/>
          <w:lang w:eastAsia="en-US"/>
        </w:rPr>
        <w:t>г.</w:t>
      </w:r>
      <w:r w:rsidR="00873AC8">
        <w:rPr>
          <w:rFonts w:eastAsia="Calibri"/>
          <w:lang w:eastAsia="en-US"/>
        </w:rPr>
        <w:t xml:space="preserve"> №__</w:t>
      </w:r>
      <w:r>
        <w:rPr>
          <w:rFonts w:eastAsia="Calibri"/>
          <w:lang w:eastAsia="en-US"/>
        </w:rPr>
        <w:t>_</w:t>
      </w:r>
      <w:r>
        <w:rPr>
          <w:rFonts w:eastAsia="Calibri"/>
          <w:lang w:eastAsia="en-US"/>
        </w:rPr>
        <w:tab/>
      </w:r>
      <w:r>
        <w:rPr>
          <w:rFonts w:eastAsia="Calibri"/>
          <w:lang w:eastAsia="en-US"/>
        </w:rPr>
        <w:tab/>
        <w:t xml:space="preserve">       Приказ от </w:t>
      </w:r>
      <w:r w:rsidR="00873AC8">
        <w:rPr>
          <w:rFonts w:eastAsia="Calibri"/>
          <w:lang w:eastAsia="en-US"/>
        </w:rPr>
        <w:t>_____</w:t>
      </w:r>
      <w:r>
        <w:rPr>
          <w:rFonts w:eastAsia="Calibri"/>
          <w:lang w:eastAsia="en-US"/>
        </w:rPr>
        <w:t>2024</w:t>
      </w:r>
      <w:r w:rsidRPr="000567EA">
        <w:rPr>
          <w:rFonts w:eastAsia="Calibri"/>
          <w:lang w:eastAsia="en-US"/>
        </w:rPr>
        <w:t xml:space="preserve"> г. №_____</w:t>
      </w:r>
    </w:p>
    <w:p w14:paraId="757F1C33" w14:textId="77777777" w:rsidR="00DA17CE" w:rsidRPr="000567EA" w:rsidRDefault="00DA17CE" w:rsidP="00DA17CE">
      <w:pPr>
        <w:jc w:val="center"/>
        <w:rPr>
          <w:b/>
          <w:bCs/>
          <w:spacing w:val="1"/>
          <w:w w:val="113"/>
        </w:rPr>
      </w:pPr>
    </w:p>
    <w:p w14:paraId="2869C4BE" w14:textId="77777777" w:rsidR="00DA17CE" w:rsidRPr="000567EA" w:rsidRDefault="00DA17CE" w:rsidP="00DA17CE">
      <w:pPr>
        <w:jc w:val="center"/>
        <w:rPr>
          <w:b/>
        </w:rPr>
      </w:pPr>
      <w:r w:rsidRPr="000567EA">
        <w:rPr>
          <w:b/>
        </w:rPr>
        <w:t>Положение</w:t>
      </w:r>
    </w:p>
    <w:p w14:paraId="7CAD7C5E" w14:textId="77777777" w:rsidR="00DA17CE" w:rsidRPr="000567EA" w:rsidRDefault="00DA17CE" w:rsidP="00DA17CE">
      <w:pPr>
        <w:jc w:val="center"/>
        <w:rPr>
          <w:b/>
        </w:rPr>
      </w:pPr>
      <w:r w:rsidRPr="000567EA">
        <w:rPr>
          <w:b/>
        </w:rPr>
        <w:t>о комиссии по охране труда</w:t>
      </w:r>
    </w:p>
    <w:p w14:paraId="26893011" w14:textId="77777777" w:rsidR="00DA17CE" w:rsidRPr="000567EA" w:rsidRDefault="00DA17CE" w:rsidP="00DA17CE">
      <w:pPr>
        <w:jc w:val="center"/>
        <w:rPr>
          <w:b/>
        </w:rPr>
      </w:pPr>
      <w:r w:rsidRPr="000567EA">
        <w:rPr>
          <w:b/>
        </w:rPr>
        <w:t>1. Общие положения</w:t>
      </w:r>
    </w:p>
    <w:p w14:paraId="7805B0D9" w14:textId="77777777" w:rsidR="00DA17CE" w:rsidRPr="000567EA" w:rsidRDefault="00DA17CE" w:rsidP="00DA17CE">
      <w:pPr>
        <w:ind w:firstLine="567"/>
        <w:jc w:val="both"/>
      </w:pPr>
      <w:r w:rsidRPr="000567EA">
        <w:rPr>
          <w:spacing w:val="-3"/>
        </w:rPr>
        <w:t xml:space="preserve">1.Положение о комиссии по охране труда разработано в соответствии со статьей 218 Трудового кодекса </w:t>
      </w:r>
      <w:r w:rsidRPr="000567EA">
        <w:rPr>
          <w:spacing w:val="-1"/>
        </w:rPr>
        <w:t xml:space="preserve">Российской Федерации и приказом от 24.06.2014 № 412 н «Об утверждении типового положения о </w:t>
      </w:r>
      <w:r w:rsidRPr="000567EA">
        <w:rPr>
          <w:spacing w:val="-3"/>
        </w:rPr>
        <w:t xml:space="preserve">комитете (комиссии) по охране труда» с целью организации совместных действий работодателя, работников </w:t>
      </w:r>
      <w:r w:rsidRPr="000567EA">
        <w:rPr>
          <w:spacing w:val="-2"/>
        </w:rPr>
        <w:t xml:space="preserve">и выборного органа первичной профсоюзной организации по обеспечению требований охраны труда, </w:t>
      </w:r>
      <w:r w:rsidRPr="000567EA">
        <w:rPr>
          <w:spacing w:val="-4"/>
        </w:rPr>
        <w:t xml:space="preserve">предупреждению производственного травматизма и профессиональных заболеваний, сохранению здоровья </w:t>
      </w:r>
      <w:r w:rsidRPr="000567EA">
        <w:t>работников.</w:t>
      </w:r>
    </w:p>
    <w:p w14:paraId="0D5E6946" w14:textId="77777777" w:rsidR="00DA17CE" w:rsidRPr="000567EA" w:rsidRDefault="00DA17CE" w:rsidP="00DA17CE">
      <w:pPr>
        <w:ind w:firstLine="567"/>
        <w:jc w:val="both"/>
        <w:rPr>
          <w:spacing w:val="-8"/>
        </w:rPr>
      </w:pPr>
      <w:r w:rsidRPr="000567EA">
        <w:rPr>
          <w:spacing w:val="-4"/>
        </w:rPr>
        <w:t xml:space="preserve">На основе Положения приказом руководителя с учетом мнения выборного органа первичной профсоюзной </w:t>
      </w:r>
      <w:r w:rsidRPr="000567EA">
        <w:rPr>
          <w:spacing w:val="-3"/>
        </w:rPr>
        <w:t xml:space="preserve">организации утверждается положение о комиссии по охране труда с учетом специфики деятельности </w:t>
      </w:r>
      <w:r w:rsidRPr="000567EA">
        <w:t>работодателя.</w:t>
      </w:r>
    </w:p>
    <w:p w14:paraId="79F96064" w14:textId="77777777" w:rsidR="00DA17CE" w:rsidRPr="000567EA" w:rsidRDefault="00DA17CE" w:rsidP="00DA17CE">
      <w:pPr>
        <w:ind w:firstLine="567"/>
        <w:jc w:val="both"/>
        <w:rPr>
          <w:spacing w:val="-13"/>
        </w:rPr>
      </w:pPr>
      <w:r w:rsidRPr="000567EA">
        <w:rPr>
          <w:spacing w:val="-3"/>
        </w:rPr>
        <w:t>Положение предусматривает основные задачи, функции и права комиссии.</w:t>
      </w:r>
    </w:p>
    <w:p w14:paraId="6EF3E4D8" w14:textId="77777777" w:rsidR="00DA17CE" w:rsidRPr="000567EA" w:rsidRDefault="00DA17CE" w:rsidP="00DA17CE">
      <w:pPr>
        <w:ind w:firstLine="567"/>
        <w:jc w:val="both"/>
        <w:rPr>
          <w:spacing w:val="-9"/>
        </w:rPr>
      </w:pPr>
      <w:r w:rsidRPr="000567EA">
        <w:rPr>
          <w:spacing w:val="-4"/>
        </w:rPr>
        <w:t xml:space="preserve">Комиссия является составной частью системы управления охраной труда у работодателя, а также одной </w:t>
      </w:r>
      <w:r w:rsidRPr="000567EA">
        <w:rPr>
          <w:spacing w:val="-3"/>
        </w:rPr>
        <w:t xml:space="preserve">из форм участия работников в управлении охраной труда. Работа Комиссии строится на принципах </w:t>
      </w:r>
      <w:r w:rsidRPr="000567EA">
        <w:t>социального партнерства.</w:t>
      </w:r>
    </w:p>
    <w:p w14:paraId="1D9F30E0" w14:textId="77777777" w:rsidR="00DA17CE" w:rsidRPr="000567EA" w:rsidRDefault="00DA17CE" w:rsidP="00DA17CE">
      <w:pPr>
        <w:ind w:firstLine="567"/>
        <w:jc w:val="both"/>
        <w:rPr>
          <w:spacing w:val="-13"/>
        </w:rPr>
      </w:pPr>
      <w:r w:rsidRPr="000567EA">
        <w:rPr>
          <w:spacing w:val="-3"/>
        </w:rPr>
        <w:t xml:space="preserve">Комиссия взаимодействует с органом исполнительной власти субъекта Российской Федерации в области </w:t>
      </w:r>
      <w:r w:rsidRPr="000567EA">
        <w:rPr>
          <w:spacing w:val="-4"/>
        </w:rPr>
        <w:t xml:space="preserve">охраны труда, на территории которого осуществляет деятельность работодатель, органами государственного </w:t>
      </w:r>
      <w:r w:rsidRPr="000567EA">
        <w:rPr>
          <w:spacing w:val="-3"/>
        </w:rPr>
        <w:t xml:space="preserve">надзора (контроля) за соблюдением трудового законодательства указанного субъекта Российской </w:t>
      </w:r>
      <w:r w:rsidRPr="000567EA">
        <w:rPr>
          <w:spacing w:val="-2"/>
        </w:rPr>
        <w:t xml:space="preserve">Федерации, другими органами государственного надзора (контроля), а также с технической инспекцией </w:t>
      </w:r>
      <w:r w:rsidRPr="000567EA">
        <w:t>труда профсоюзов.</w:t>
      </w:r>
    </w:p>
    <w:p w14:paraId="7F22C555" w14:textId="77777777" w:rsidR="00DA17CE" w:rsidRPr="000567EA" w:rsidRDefault="00DA17CE" w:rsidP="00DA17CE">
      <w:pPr>
        <w:ind w:firstLine="567"/>
        <w:jc w:val="both"/>
        <w:rPr>
          <w:spacing w:val="-10"/>
        </w:rPr>
      </w:pPr>
      <w:r w:rsidRPr="000567EA">
        <w:rPr>
          <w:spacing w:val="-4"/>
        </w:rPr>
        <w:t xml:space="preserve">Комиссия в своей деятельности руководствуется законами и иными нормативными правовыми актами </w:t>
      </w:r>
      <w:r w:rsidRPr="000567EA">
        <w:rPr>
          <w:spacing w:val="-2"/>
        </w:rPr>
        <w:t xml:space="preserve">Российской Федерации, законами и иными нормативными правовыми актами субъектов Российской </w:t>
      </w:r>
      <w:r w:rsidRPr="000567EA">
        <w:rPr>
          <w:spacing w:val="-3"/>
        </w:rPr>
        <w:t xml:space="preserve">Федерации об охране труда, коллективным договором (соглашением по охране труда), локальными </w:t>
      </w:r>
      <w:r w:rsidRPr="000567EA">
        <w:t>нормативными актами работодателя.</w:t>
      </w:r>
    </w:p>
    <w:p w14:paraId="73F9446A" w14:textId="77777777" w:rsidR="00DA17CE" w:rsidRPr="000567EA" w:rsidRDefault="00DA17CE" w:rsidP="00DA17CE">
      <w:pPr>
        <w:ind w:firstLine="567"/>
        <w:jc w:val="both"/>
        <w:rPr>
          <w:i/>
          <w:spacing w:val="-13"/>
        </w:rPr>
      </w:pPr>
      <w:r w:rsidRPr="000567EA">
        <w:rPr>
          <w:i/>
          <w:spacing w:val="-4"/>
        </w:rPr>
        <w:t>Задачами Комиссии являются:</w:t>
      </w:r>
    </w:p>
    <w:p w14:paraId="3CC27E22" w14:textId="77777777" w:rsidR="00DA17CE" w:rsidRPr="000567EA" w:rsidRDefault="00DA17CE" w:rsidP="00DA17CE">
      <w:pPr>
        <w:tabs>
          <w:tab w:val="left" w:pos="851"/>
        </w:tabs>
        <w:ind w:firstLine="567"/>
        <w:jc w:val="both"/>
      </w:pPr>
      <w:r w:rsidRPr="000567EA">
        <w:rPr>
          <w:spacing w:val="-11"/>
        </w:rPr>
        <w:t>а)</w:t>
      </w:r>
      <w:r w:rsidRPr="000567EA">
        <w:tab/>
      </w:r>
      <w:r w:rsidRPr="000567EA">
        <w:rPr>
          <w:spacing w:val="-3"/>
        </w:rPr>
        <w:t xml:space="preserve">разработка на основе предложений членов Комиссии программы совместных действий работодателя, </w:t>
      </w:r>
      <w:r w:rsidRPr="000567EA">
        <w:rPr>
          <w:spacing w:val="-2"/>
        </w:rPr>
        <w:t xml:space="preserve">выборного органа первичной профсоюзной организации или иного уполномоченного работниками </w:t>
      </w:r>
      <w:r w:rsidRPr="000567EA">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14:paraId="0C6DC049" w14:textId="77777777" w:rsidR="00DA17CE" w:rsidRPr="000567EA" w:rsidRDefault="00DA17CE" w:rsidP="00DA17CE">
      <w:pPr>
        <w:tabs>
          <w:tab w:val="left" w:pos="851"/>
        </w:tabs>
        <w:ind w:firstLine="567"/>
        <w:jc w:val="both"/>
      </w:pPr>
      <w:r w:rsidRPr="000567EA">
        <w:rPr>
          <w:spacing w:val="-5"/>
        </w:rPr>
        <w:t>б)</w:t>
      </w:r>
      <w:r w:rsidRPr="000567EA">
        <w:tab/>
      </w:r>
      <w:r w:rsidRPr="000567EA">
        <w:rPr>
          <w:spacing w:val="-2"/>
        </w:rPr>
        <w:t xml:space="preserve">организация проверок состояния условий и охраны труда на рабочих местах, подготовка по их </w:t>
      </w:r>
      <w:r w:rsidRPr="000567EA">
        <w:rPr>
          <w:spacing w:val="-5"/>
        </w:rPr>
        <w:t xml:space="preserve">результатам, а также на основе анализа причин производственного травматизма и профессиональной </w:t>
      </w:r>
      <w:r w:rsidRPr="000567EA">
        <w:rPr>
          <w:spacing w:val="-3"/>
        </w:rPr>
        <w:t>заболеваемости предложений работодателю по улучшению условий и охраны труда;</w:t>
      </w:r>
    </w:p>
    <w:p w14:paraId="69767381" w14:textId="77777777" w:rsidR="00DA17CE" w:rsidRPr="000567EA" w:rsidRDefault="00DA17CE" w:rsidP="00DA17CE">
      <w:pPr>
        <w:tabs>
          <w:tab w:val="left" w:pos="851"/>
        </w:tabs>
        <w:ind w:firstLine="567"/>
        <w:jc w:val="both"/>
        <w:rPr>
          <w:spacing w:val="-3"/>
        </w:rPr>
      </w:pPr>
      <w:r w:rsidRPr="000567EA">
        <w:rPr>
          <w:spacing w:val="-3"/>
        </w:rPr>
        <w:t>в)</w:t>
      </w:r>
      <w:r w:rsidRPr="000567EA">
        <w:tab/>
      </w:r>
      <w:r w:rsidRPr="000567EA">
        <w:rPr>
          <w:spacing w:val="-3"/>
        </w:rPr>
        <w:t xml:space="preserve">содействие службе охраны труда работодателя в информировании работников о состоянии условий и </w:t>
      </w:r>
      <w:r w:rsidRPr="000567EA">
        <w:rPr>
          <w:spacing w:val="-4"/>
        </w:rPr>
        <w:t xml:space="preserve">охраны труда на рабочих местах, существующем риске повреждения здоровья, о полагающихся работникам </w:t>
      </w:r>
      <w:r w:rsidRPr="000567EA">
        <w:rPr>
          <w:spacing w:val="-3"/>
        </w:rPr>
        <w:t>компенсациях за работу во вредных и (или) опасных условиях труда, средствах индивидуальной зашиты.</w:t>
      </w:r>
    </w:p>
    <w:p w14:paraId="003A048B" w14:textId="77777777" w:rsidR="00DA17CE" w:rsidRPr="000567EA" w:rsidRDefault="00DA17CE" w:rsidP="00DA17CE">
      <w:pPr>
        <w:tabs>
          <w:tab w:val="left" w:pos="851"/>
        </w:tabs>
        <w:ind w:firstLine="567"/>
        <w:jc w:val="both"/>
        <w:rPr>
          <w:i/>
        </w:rPr>
      </w:pPr>
      <w:r w:rsidRPr="000567EA">
        <w:rPr>
          <w:i/>
          <w:spacing w:val="-13"/>
        </w:rPr>
        <w:t>2.</w:t>
      </w:r>
      <w:r w:rsidRPr="000567EA">
        <w:rPr>
          <w:i/>
        </w:rPr>
        <w:tab/>
        <w:t>Функциями Комиссии являются:</w:t>
      </w:r>
    </w:p>
    <w:p w14:paraId="4CCCF275" w14:textId="77777777" w:rsidR="00DA17CE" w:rsidRPr="000567EA" w:rsidRDefault="00DA17CE" w:rsidP="00DA17CE">
      <w:pPr>
        <w:tabs>
          <w:tab w:val="left" w:pos="851"/>
        </w:tabs>
        <w:ind w:firstLine="567"/>
        <w:jc w:val="both"/>
      </w:pPr>
      <w:r w:rsidRPr="000567EA">
        <w:rPr>
          <w:spacing w:val="-9"/>
        </w:rPr>
        <w:lastRenderedPageBreak/>
        <w:t>а)</w:t>
      </w:r>
      <w:r w:rsidRPr="000567EA">
        <w:tab/>
      </w:r>
      <w:r w:rsidRPr="000567EA">
        <w:rPr>
          <w:spacing w:val="-4"/>
        </w:rPr>
        <w:t xml:space="preserve">рассмотрение предложений работодателя, работников, выборного органа первичной профсоюзной </w:t>
      </w:r>
      <w:r w:rsidRPr="000567EA">
        <w:rPr>
          <w:spacing w:val="-3"/>
        </w:rPr>
        <w:t xml:space="preserve">организации или иного уполномоченного работниками представительного органа с целью выработки </w:t>
      </w:r>
      <w:r w:rsidRPr="000567EA">
        <w:t>рекомендаций по улучшению условий и охраны труда;</w:t>
      </w:r>
    </w:p>
    <w:p w14:paraId="6D7E418D" w14:textId="77777777" w:rsidR="00DA17CE" w:rsidRPr="000567EA" w:rsidRDefault="00DA17CE" w:rsidP="00DA17CE">
      <w:pPr>
        <w:tabs>
          <w:tab w:val="left" w:pos="851"/>
        </w:tabs>
        <w:ind w:firstLine="567"/>
        <w:jc w:val="both"/>
      </w:pPr>
      <w:r w:rsidRPr="000567EA">
        <w:rPr>
          <w:spacing w:val="-5"/>
        </w:rPr>
        <w:t>б)</w:t>
      </w:r>
      <w:r w:rsidRPr="000567EA">
        <w:tab/>
      </w:r>
      <w:r w:rsidRPr="000567EA">
        <w:rPr>
          <w:spacing w:val="-5"/>
        </w:rPr>
        <w:t xml:space="preserve">содействие работодателю в организации обучения по охране труда, безопасным методам и приемам </w:t>
      </w:r>
      <w:r w:rsidRPr="000567EA">
        <w:rPr>
          <w:spacing w:val="-3"/>
        </w:rPr>
        <w:t xml:space="preserve">выполнения работ, а также в организации проверки знаний требований охраны труда и проведения в </w:t>
      </w:r>
      <w:r w:rsidRPr="000567EA">
        <w:t>установленном порядке инструктажей по охране труда;</w:t>
      </w:r>
    </w:p>
    <w:p w14:paraId="1FA5BEA7" w14:textId="77777777" w:rsidR="00DA17CE" w:rsidRPr="000567EA" w:rsidRDefault="00DA17CE" w:rsidP="00DA17CE">
      <w:pPr>
        <w:ind w:firstLine="567"/>
        <w:jc w:val="both"/>
      </w:pPr>
      <w:r w:rsidRPr="000567EA">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14:paraId="348FCD08" w14:textId="77777777" w:rsidR="00DA17CE" w:rsidRPr="000567EA" w:rsidRDefault="00DA17CE" w:rsidP="00DA17CE">
      <w:pPr>
        <w:ind w:firstLine="567"/>
        <w:jc w:val="both"/>
      </w:pPr>
      <w:r w:rsidRPr="000567EA">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14:paraId="0BB986DF" w14:textId="77777777" w:rsidR="00DA17CE" w:rsidRPr="000567EA" w:rsidRDefault="00DA17CE" w:rsidP="00DA17CE">
      <w:pPr>
        <w:ind w:firstLine="567"/>
        <w:jc w:val="both"/>
      </w:pPr>
      <w:r w:rsidRPr="000567EA">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14:paraId="6777E01E" w14:textId="77777777" w:rsidR="00DA17CE" w:rsidRPr="000567EA" w:rsidRDefault="00DA17CE" w:rsidP="00DA17CE">
      <w:pPr>
        <w:ind w:firstLine="567"/>
        <w:jc w:val="both"/>
      </w:pPr>
      <w:r w:rsidRPr="000567EA">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14:paraId="7CDDC732" w14:textId="77777777" w:rsidR="00DA17CE" w:rsidRPr="000567EA" w:rsidRDefault="00DA17CE" w:rsidP="00DA17CE">
      <w:pPr>
        <w:ind w:firstLine="567"/>
        <w:jc w:val="both"/>
      </w:pPr>
      <w:r w:rsidRPr="000567EA">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14:paraId="632FC35F" w14:textId="77777777" w:rsidR="00DA17CE" w:rsidRPr="000567EA" w:rsidRDefault="00DA17CE" w:rsidP="00DA17CE">
      <w:pPr>
        <w:ind w:firstLine="567"/>
        <w:jc w:val="both"/>
      </w:pPr>
      <w:r w:rsidRPr="000567EA">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14:paraId="3A66F73E" w14:textId="77777777" w:rsidR="00DA17CE" w:rsidRPr="000567EA" w:rsidRDefault="00DA17CE" w:rsidP="00DA17CE">
      <w:pPr>
        <w:ind w:firstLine="567"/>
        <w:jc w:val="both"/>
      </w:pPr>
      <w:r w:rsidRPr="000567EA">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14:paraId="1B27D64C" w14:textId="77777777" w:rsidR="00DA17CE" w:rsidRPr="000567EA" w:rsidRDefault="00DA17CE" w:rsidP="00DA17CE">
      <w:pPr>
        <w:ind w:firstLine="567"/>
        <w:jc w:val="both"/>
      </w:pPr>
      <w:r w:rsidRPr="000567EA">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14:paraId="6254F41B" w14:textId="77777777" w:rsidR="00DA17CE" w:rsidRPr="000567EA" w:rsidRDefault="00DA17CE" w:rsidP="00DA17CE">
      <w:pPr>
        <w:ind w:firstLine="567"/>
        <w:jc w:val="both"/>
      </w:pPr>
      <w:r w:rsidRPr="000567EA">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14:paraId="7025891F" w14:textId="77777777" w:rsidR="00DA17CE" w:rsidRPr="000567EA" w:rsidRDefault="00DA17CE" w:rsidP="00DA17CE">
      <w:pPr>
        <w:ind w:firstLine="567"/>
        <w:jc w:val="both"/>
      </w:pPr>
      <w:r w:rsidRPr="000567EA">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14:paraId="6B0A57E1" w14:textId="77777777" w:rsidR="00DA17CE" w:rsidRPr="000567EA" w:rsidRDefault="00DA17CE" w:rsidP="00DA17CE">
      <w:pPr>
        <w:ind w:firstLine="567"/>
        <w:jc w:val="both"/>
        <w:rPr>
          <w:i/>
        </w:rPr>
      </w:pPr>
      <w:r w:rsidRPr="000567EA">
        <w:rPr>
          <w:i/>
        </w:rPr>
        <w:t>3. Для осуществления возложенных функций Комиссия вправе:</w:t>
      </w:r>
    </w:p>
    <w:p w14:paraId="06DA490E" w14:textId="77777777" w:rsidR="00DA17CE" w:rsidRPr="000567EA" w:rsidRDefault="00DA17CE" w:rsidP="00DA17CE">
      <w:pPr>
        <w:ind w:firstLine="567"/>
        <w:jc w:val="both"/>
      </w:pPr>
      <w:r w:rsidRPr="000567EA">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7F314A5D" w14:textId="77777777" w:rsidR="00DA17CE" w:rsidRPr="000567EA" w:rsidRDefault="00DA17CE" w:rsidP="00DA17CE">
      <w:pPr>
        <w:ind w:firstLine="567"/>
        <w:jc w:val="both"/>
      </w:pPr>
      <w:r w:rsidRPr="000567EA">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14:paraId="20FEDF67" w14:textId="77777777" w:rsidR="00DA17CE" w:rsidRPr="000567EA" w:rsidRDefault="00DA17CE" w:rsidP="00DA17CE">
      <w:pPr>
        <w:ind w:firstLine="567"/>
        <w:jc w:val="both"/>
      </w:pPr>
      <w:r w:rsidRPr="000567EA">
        <w:t xml:space="preserve">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w:t>
      </w:r>
      <w:r w:rsidRPr="000567EA">
        <w:lastRenderedPageBreak/>
        <w:t>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6CCD3195" w14:textId="77777777" w:rsidR="00DA17CE" w:rsidRPr="000567EA" w:rsidRDefault="00DA17CE" w:rsidP="00DA17CE">
      <w:pPr>
        <w:ind w:firstLine="567"/>
        <w:jc w:val="both"/>
      </w:pPr>
      <w:r w:rsidRPr="000567EA">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14:paraId="16F3FFB1" w14:textId="77777777" w:rsidR="00DA17CE" w:rsidRPr="000567EA" w:rsidRDefault="00DA17CE" w:rsidP="00DA17CE">
      <w:pPr>
        <w:ind w:firstLine="567"/>
        <w:jc w:val="both"/>
      </w:pPr>
      <w:r w:rsidRPr="000567EA">
        <w:t>д) вносить работодателю предложения о стимулировании работников за активное участие в мероприятиях по улучшению условий и охраны труда;</w:t>
      </w:r>
    </w:p>
    <w:p w14:paraId="29A4E5C5" w14:textId="77777777" w:rsidR="00DA17CE" w:rsidRPr="000567EA" w:rsidRDefault="00DA17CE" w:rsidP="00DA17CE">
      <w:pPr>
        <w:ind w:firstLine="567"/>
        <w:jc w:val="both"/>
      </w:pPr>
      <w:r w:rsidRPr="000567EA">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14:paraId="360F8072" w14:textId="77777777" w:rsidR="00DA17CE" w:rsidRPr="000567EA" w:rsidRDefault="00DA17CE" w:rsidP="00DA17CE">
      <w:pPr>
        <w:ind w:firstLine="567"/>
        <w:jc w:val="both"/>
      </w:pPr>
      <w:r w:rsidRPr="000567EA">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14:paraId="0BBF7301" w14:textId="77777777" w:rsidR="00DA17CE" w:rsidRPr="000567EA" w:rsidRDefault="00DA17CE" w:rsidP="00DA17CE">
      <w:pPr>
        <w:ind w:firstLine="567"/>
        <w:jc w:val="both"/>
      </w:pPr>
      <w:r w:rsidRPr="000567EA">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14:paraId="4AAB9BD2" w14:textId="77777777" w:rsidR="00DA17CE" w:rsidRPr="000567EA" w:rsidRDefault="00DA17CE" w:rsidP="00DA17CE">
      <w:pPr>
        <w:ind w:firstLine="567"/>
        <w:jc w:val="both"/>
      </w:pPr>
      <w:r w:rsidRPr="000567EA">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14:paraId="34859271" w14:textId="77777777" w:rsidR="00DA17CE" w:rsidRPr="000567EA" w:rsidRDefault="00DA17CE" w:rsidP="00DA17CE">
      <w:pPr>
        <w:ind w:firstLine="567"/>
        <w:jc w:val="both"/>
      </w:pPr>
      <w:r w:rsidRPr="000567EA">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14:paraId="034FDA03" w14:textId="77777777" w:rsidR="00DA17CE" w:rsidRPr="000567EA" w:rsidRDefault="00DA17CE" w:rsidP="00DA17CE">
      <w:pPr>
        <w:ind w:firstLine="567"/>
        <w:jc w:val="both"/>
      </w:pPr>
      <w:r w:rsidRPr="000567EA">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14:paraId="296B5A37" w14:textId="77777777" w:rsidR="00DA17CE" w:rsidRPr="000567EA" w:rsidRDefault="00DA17CE" w:rsidP="00DA17CE">
      <w:pPr>
        <w:ind w:firstLine="567"/>
        <w:jc w:val="both"/>
      </w:pPr>
      <w:r w:rsidRPr="000567EA">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1670C182" w14:textId="77777777" w:rsidR="00DA17CE" w:rsidRPr="000567EA" w:rsidRDefault="00DA17CE" w:rsidP="00DA17CE">
      <w:pPr>
        <w:ind w:firstLine="567"/>
        <w:jc w:val="both"/>
      </w:pPr>
      <w:r w:rsidRPr="000567EA">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14:paraId="7EBC5451" w14:textId="77777777" w:rsidR="00DA17CE" w:rsidRPr="00873AC8" w:rsidRDefault="00DA17CE" w:rsidP="00873AC8">
      <w:pPr>
        <w:ind w:firstLine="567"/>
        <w:jc w:val="both"/>
        <w:rPr>
          <w:b/>
          <w:bCs/>
        </w:rPr>
      </w:pPr>
      <w:r w:rsidRPr="000567EA">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14:paraId="19FB9B31" w14:textId="77777777" w:rsidR="00DA17CE" w:rsidRDefault="00DA17CE" w:rsidP="001C2F67">
      <w:pPr>
        <w:rPr>
          <w:b/>
        </w:rPr>
      </w:pPr>
    </w:p>
    <w:p w14:paraId="647D72B4" w14:textId="77777777" w:rsidR="00DA17CE" w:rsidRDefault="00DA17CE" w:rsidP="001C2F67">
      <w:pPr>
        <w:rPr>
          <w:b/>
        </w:rPr>
      </w:pPr>
    </w:p>
    <w:p w14:paraId="3BA63D4E" w14:textId="77777777" w:rsidR="00DA17CE" w:rsidRDefault="00DA17CE" w:rsidP="001C2F67">
      <w:pPr>
        <w:rPr>
          <w:b/>
        </w:rPr>
      </w:pPr>
    </w:p>
    <w:p w14:paraId="738AB1F9" w14:textId="77777777" w:rsidR="00DA17CE" w:rsidRDefault="00DA17CE" w:rsidP="001C2F67">
      <w:pPr>
        <w:rPr>
          <w:b/>
        </w:rPr>
      </w:pPr>
    </w:p>
    <w:p w14:paraId="2ADA9917" w14:textId="77777777" w:rsidR="00DA17CE" w:rsidRDefault="00DA17CE" w:rsidP="001C2F67">
      <w:pPr>
        <w:rPr>
          <w:b/>
        </w:rPr>
      </w:pPr>
    </w:p>
    <w:p w14:paraId="1F2FD61C" w14:textId="77777777" w:rsidR="00EA54F0" w:rsidRDefault="00EA54F0" w:rsidP="001C2F67">
      <w:pPr>
        <w:rPr>
          <w:b/>
        </w:rPr>
      </w:pPr>
    </w:p>
    <w:p w14:paraId="09359FFB" w14:textId="77777777" w:rsidR="00EA54F0" w:rsidRDefault="00EA54F0" w:rsidP="001C2F67">
      <w:pPr>
        <w:rPr>
          <w:b/>
        </w:rPr>
      </w:pPr>
    </w:p>
    <w:p w14:paraId="69470F50" w14:textId="77777777" w:rsidR="00EA54F0" w:rsidRDefault="00EA54F0" w:rsidP="001C2F67">
      <w:pPr>
        <w:rPr>
          <w:b/>
        </w:rPr>
      </w:pPr>
    </w:p>
    <w:p w14:paraId="66235391" w14:textId="77777777" w:rsidR="00EA54F0" w:rsidRDefault="00EA54F0" w:rsidP="001C2F67">
      <w:pPr>
        <w:rPr>
          <w:b/>
        </w:rPr>
      </w:pPr>
    </w:p>
    <w:p w14:paraId="7449C3E7" w14:textId="77777777" w:rsidR="00EA54F0" w:rsidRDefault="00EA54F0" w:rsidP="001C2F67">
      <w:pPr>
        <w:rPr>
          <w:b/>
        </w:rPr>
      </w:pPr>
    </w:p>
    <w:p w14:paraId="4CED7A24" w14:textId="77777777" w:rsidR="00DA17CE" w:rsidRDefault="00DA17CE" w:rsidP="001C2F67">
      <w:pPr>
        <w:rPr>
          <w:b/>
        </w:rPr>
      </w:pPr>
    </w:p>
    <w:p w14:paraId="4D738F6B" w14:textId="77777777" w:rsidR="00DA17CE" w:rsidRPr="00EA54F0" w:rsidRDefault="00873AC8" w:rsidP="00EA54F0">
      <w:pPr>
        <w:jc w:val="right"/>
        <w:rPr>
          <w:b/>
          <w:i/>
          <w:iCs/>
        </w:rPr>
      </w:pPr>
      <w:r>
        <w:rPr>
          <w:b/>
          <w:i/>
          <w:iCs/>
        </w:rPr>
        <w:t>П</w:t>
      </w:r>
      <w:r w:rsidR="00EA54F0" w:rsidRPr="00EA54F0">
        <w:rPr>
          <w:b/>
          <w:i/>
          <w:iCs/>
        </w:rPr>
        <w:t>риложение 22</w:t>
      </w:r>
    </w:p>
    <w:tbl>
      <w:tblPr>
        <w:tblW w:w="0" w:type="auto"/>
        <w:tblLook w:val="04A0" w:firstRow="1" w:lastRow="0" w:firstColumn="1" w:lastColumn="0" w:noHBand="0" w:noVBand="1"/>
      </w:tblPr>
      <w:tblGrid>
        <w:gridCol w:w="3190"/>
        <w:gridCol w:w="3190"/>
        <w:gridCol w:w="3191"/>
      </w:tblGrid>
      <w:tr w:rsidR="00DA17CE" w:rsidRPr="006E184F" w14:paraId="12531C42" w14:textId="77777777" w:rsidTr="00DA17CE">
        <w:tc>
          <w:tcPr>
            <w:tcW w:w="3190" w:type="dxa"/>
            <w:shd w:val="clear" w:color="auto" w:fill="auto"/>
          </w:tcPr>
          <w:p w14:paraId="6551DBA1" w14:textId="77777777" w:rsidR="00DA17CE" w:rsidRDefault="00DA17CE" w:rsidP="00DA17CE">
            <w:pPr>
              <w:jc w:val="center"/>
              <w:rPr>
                <w:b/>
                <w:sz w:val="20"/>
                <w:szCs w:val="20"/>
              </w:rPr>
            </w:pPr>
            <w:r>
              <w:rPr>
                <w:b/>
                <w:sz w:val="20"/>
                <w:szCs w:val="20"/>
              </w:rPr>
              <w:t>Мотивированное мнение</w:t>
            </w:r>
          </w:p>
          <w:p w14:paraId="10638E93" w14:textId="77777777" w:rsidR="00DA17CE" w:rsidRDefault="00DA17CE" w:rsidP="00DA17CE">
            <w:pPr>
              <w:jc w:val="center"/>
              <w:rPr>
                <w:b/>
                <w:sz w:val="20"/>
                <w:szCs w:val="20"/>
              </w:rPr>
            </w:pPr>
            <w:r>
              <w:rPr>
                <w:b/>
                <w:sz w:val="20"/>
                <w:szCs w:val="20"/>
              </w:rPr>
              <w:t>первичной профсоюзной</w:t>
            </w:r>
          </w:p>
          <w:p w14:paraId="56616422" w14:textId="77777777" w:rsidR="00DA17CE" w:rsidRPr="006E184F" w:rsidRDefault="00DA17CE" w:rsidP="00DA17CE">
            <w:pPr>
              <w:jc w:val="center"/>
              <w:rPr>
                <w:b/>
                <w:sz w:val="20"/>
                <w:szCs w:val="20"/>
              </w:rPr>
            </w:pPr>
            <w:r>
              <w:rPr>
                <w:b/>
                <w:sz w:val="20"/>
                <w:szCs w:val="20"/>
              </w:rPr>
              <w:t>организации</w:t>
            </w:r>
          </w:p>
        </w:tc>
        <w:tc>
          <w:tcPr>
            <w:tcW w:w="3190" w:type="dxa"/>
            <w:shd w:val="clear" w:color="auto" w:fill="auto"/>
          </w:tcPr>
          <w:p w14:paraId="714B582C" w14:textId="77777777" w:rsidR="00DA17CE" w:rsidRPr="006E184F" w:rsidRDefault="00DA17CE" w:rsidP="00DA17CE">
            <w:pPr>
              <w:jc w:val="center"/>
              <w:rPr>
                <w:b/>
                <w:sz w:val="20"/>
                <w:szCs w:val="20"/>
              </w:rPr>
            </w:pPr>
            <w:r w:rsidRPr="006E184F">
              <w:rPr>
                <w:b/>
                <w:sz w:val="20"/>
                <w:szCs w:val="20"/>
              </w:rPr>
              <w:t>ПРИНЯТО</w:t>
            </w:r>
          </w:p>
        </w:tc>
        <w:tc>
          <w:tcPr>
            <w:tcW w:w="3191" w:type="dxa"/>
            <w:shd w:val="clear" w:color="auto" w:fill="auto"/>
          </w:tcPr>
          <w:p w14:paraId="7282786F" w14:textId="77777777" w:rsidR="00DA17CE" w:rsidRPr="006E184F" w:rsidRDefault="00DA17CE" w:rsidP="00DA17CE">
            <w:pPr>
              <w:jc w:val="center"/>
              <w:rPr>
                <w:b/>
                <w:sz w:val="20"/>
                <w:szCs w:val="20"/>
              </w:rPr>
            </w:pPr>
            <w:r w:rsidRPr="006E184F">
              <w:rPr>
                <w:b/>
                <w:sz w:val="20"/>
                <w:szCs w:val="20"/>
              </w:rPr>
              <w:t>УТВЕРЖДЕНО</w:t>
            </w:r>
          </w:p>
        </w:tc>
      </w:tr>
      <w:tr w:rsidR="00DA17CE" w:rsidRPr="006E184F" w14:paraId="796A4733" w14:textId="77777777" w:rsidTr="00DA17CE">
        <w:tc>
          <w:tcPr>
            <w:tcW w:w="3190" w:type="dxa"/>
            <w:shd w:val="clear" w:color="auto" w:fill="auto"/>
          </w:tcPr>
          <w:p w14:paraId="196FD30A" w14:textId="77777777" w:rsidR="00DA17CE" w:rsidRPr="008A2F62" w:rsidRDefault="00DA17CE" w:rsidP="00DA17CE">
            <w:pPr>
              <w:jc w:val="center"/>
              <w:rPr>
                <w:b/>
                <w:bCs/>
                <w:sz w:val="20"/>
                <w:szCs w:val="20"/>
              </w:rPr>
            </w:pPr>
            <w:r w:rsidRPr="006E184F">
              <w:rPr>
                <w:b/>
                <w:sz w:val="20"/>
                <w:szCs w:val="20"/>
              </w:rPr>
              <w:t xml:space="preserve">Председатель первичной профсоюзной организации </w:t>
            </w:r>
            <w:r w:rsidRPr="008A2F62">
              <w:rPr>
                <w:b/>
                <w:sz w:val="20"/>
                <w:szCs w:val="20"/>
              </w:rPr>
              <w:t xml:space="preserve">МБОУ </w:t>
            </w:r>
            <w:r w:rsidRPr="008A2F62">
              <w:rPr>
                <w:rFonts w:eastAsia="Calibri"/>
                <w:b/>
                <w:bCs/>
                <w:spacing w:val="-2"/>
                <w:sz w:val="20"/>
                <w:szCs w:val="20"/>
              </w:rPr>
              <w:t>«</w:t>
            </w:r>
            <w:r w:rsidRPr="008A2F62">
              <w:rPr>
                <w:b/>
                <w:bCs/>
                <w:sz w:val="20"/>
                <w:szCs w:val="20"/>
              </w:rPr>
              <w:t xml:space="preserve">Лицей №5» Вахитовского района </w:t>
            </w:r>
          </w:p>
          <w:p w14:paraId="71FFEFE9" w14:textId="77777777" w:rsidR="00DA17CE" w:rsidRPr="006E184F" w:rsidRDefault="00DA17CE" w:rsidP="00DA17CE">
            <w:pPr>
              <w:jc w:val="center"/>
              <w:rPr>
                <w:b/>
                <w:sz w:val="20"/>
                <w:szCs w:val="20"/>
              </w:rPr>
            </w:pPr>
            <w:r w:rsidRPr="008A2F62">
              <w:rPr>
                <w:b/>
                <w:bCs/>
                <w:sz w:val="20"/>
                <w:szCs w:val="20"/>
              </w:rPr>
              <w:t>г.</w:t>
            </w:r>
            <w:r w:rsidRPr="008A2F62">
              <w:rPr>
                <w:b/>
                <w:sz w:val="20"/>
                <w:szCs w:val="20"/>
              </w:rPr>
              <w:t xml:space="preserve"> Казани</w:t>
            </w:r>
          </w:p>
        </w:tc>
        <w:tc>
          <w:tcPr>
            <w:tcW w:w="3190" w:type="dxa"/>
            <w:shd w:val="clear" w:color="auto" w:fill="auto"/>
          </w:tcPr>
          <w:p w14:paraId="02A3B037" w14:textId="77777777" w:rsidR="00DA17CE" w:rsidRPr="006E184F" w:rsidRDefault="00DA17CE" w:rsidP="00DA17CE">
            <w:pPr>
              <w:jc w:val="center"/>
              <w:rPr>
                <w:b/>
                <w:sz w:val="20"/>
                <w:szCs w:val="20"/>
              </w:rPr>
            </w:pPr>
            <w:r w:rsidRPr="006E184F">
              <w:rPr>
                <w:b/>
                <w:sz w:val="20"/>
                <w:szCs w:val="20"/>
              </w:rPr>
              <w:t>Общим собранием коллектива</w:t>
            </w:r>
          </w:p>
          <w:p w14:paraId="5CABD71D" w14:textId="77777777" w:rsidR="00DA17CE" w:rsidRPr="008A2F62" w:rsidRDefault="00DA17CE" w:rsidP="00DA17CE">
            <w:pPr>
              <w:jc w:val="center"/>
              <w:rPr>
                <w:b/>
                <w:sz w:val="20"/>
                <w:szCs w:val="20"/>
              </w:rPr>
            </w:pPr>
            <w:r w:rsidRPr="008A2F62">
              <w:rPr>
                <w:b/>
                <w:sz w:val="20"/>
                <w:szCs w:val="20"/>
              </w:rPr>
              <w:t xml:space="preserve">МБОУ </w:t>
            </w:r>
            <w:r w:rsidRPr="008A2F62">
              <w:rPr>
                <w:rFonts w:eastAsia="Calibri"/>
                <w:b/>
                <w:bCs/>
                <w:spacing w:val="-2"/>
                <w:sz w:val="20"/>
                <w:szCs w:val="20"/>
              </w:rPr>
              <w:t>«</w:t>
            </w:r>
            <w:r w:rsidRPr="008A2F62">
              <w:rPr>
                <w:b/>
                <w:bCs/>
                <w:sz w:val="20"/>
                <w:szCs w:val="20"/>
              </w:rPr>
              <w:t>Лицей №5» Вахитовского района г.</w:t>
            </w:r>
            <w:r w:rsidRPr="008A2F62">
              <w:rPr>
                <w:b/>
                <w:sz w:val="20"/>
                <w:szCs w:val="20"/>
              </w:rPr>
              <w:t xml:space="preserve"> Казани</w:t>
            </w:r>
          </w:p>
        </w:tc>
        <w:tc>
          <w:tcPr>
            <w:tcW w:w="3191" w:type="dxa"/>
            <w:shd w:val="clear" w:color="auto" w:fill="auto"/>
          </w:tcPr>
          <w:p w14:paraId="47686906" w14:textId="77777777" w:rsidR="00DA17CE" w:rsidRDefault="00DA17CE" w:rsidP="00DA17CE">
            <w:pPr>
              <w:jc w:val="center"/>
              <w:rPr>
                <w:b/>
                <w:sz w:val="20"/>
                <w:szCs w:val="20"/>
              </w:rPr>
            </w:pPr>
            <w:r w:rsidRPr="006E184F">
              <w:rPr>
                <w:b/>
                <w:sz w:val="20"/>
                <w:szCs w:val="20"/>
              </w:rPr>
              <w:t xml:space="preserve">Приказом директора </w:t>
            </w:r>
          </w:p>
          <w:p w14:paraId="0B91F4D5" w14:textId="77777777" w:rsidR="00DA17CE" w:rsidRPr="006E184F" w:rsidRDefault="00DA17CE" w:rsidP="00873AC8">
            <w:pPr>
              <w:jc w:val="center"/>
              <w:rPr>
                <w:b/>
                <w:sz w:val="20"/>
                <w:szCs w:val="20"/>
              </w:rPr>
            </w:pPr>
            <w:r>
              <w:rPr>
                <w:b/>
                <w:sz w:val="20"/>
                <w:szCs w:val="20"/>
              </w:rPr>
              <w:t xml:space="preserve">МБОУ </w:t>
            </w:r>
            <w:r w:rsidRPr="008A2F62">
              <w:rPr>
                <w:rFonts w:eastAsia="Calibri"/>
                <w:b/>
                <w:bCs/>
                <w:spacing w:val="-2"/>
                <w:sz w:val="20"/>
                <w:szCs w:val="20"/>
              </w:rPr>
              <w:t>«</w:t>
            </w:r>
            <w:r w:rsidRPr="008A2F62">
              <w:rPr>
                <w:b/>
                <w:bCs/>
                <w:sz w:val="20"/>
                <w:szCs w:val="20"/>
              </w:rPr>
              <w:t>Лицей №5» Вахитовского района г.</w:t>
            </w:r>
            <w:r w:rsidRPr="008A2F62">
              <w:rPr>
                <w:b/>
                <w:sz w:val="20"/>
                <w:szCs w:val="20"/>
              </w:rPr>
              <w:t xml:space="preserve"> Казани </w:t>
            </w:r>
            <w:r w:rsidRPr="006E184F">
              <w:rPr>
                <w:b/>
                <w:sz w:val="20"/>
                <w:szCs w:val="20"/>
              </w:rPr>
              <w:t>от "___"____</w:t>
            </w:r>
            <w:r w:rsidR="00873AC8">
              <w:rPr>
                <w:b/>
                <w:sz w:val="20"/>
                <w:szCs w:val="20"/>
              </w:rPr>
              <w:t>2024</w:t>
            </w:r>
            <w:r w:rsidRPr="006E184F">
              <w:rPr>
                <w:b/>
                <w:sz w:val="20"/>
                <w:szCs w:val="20"/>
              </w:rPr>
              <w:t xml:space="preserve"> г. №___</w:t>
            </w:r>
          </w:p>
        </w:tc>
      </w:tr>
      <w:tr w:rsidR="00DA17CE" w:rsidRPr="006E184F" w14:paraId="69E5F3A3" w14:textId="77777777" w:rsidTr="00DA17CE">
        <w:tc>
          <w:tcPr>
            <w:tcW w:w="3190" w:type="dxa"/>
            <w:shd w:val="clear" w:color="auto" w:fill="auto"/>
          </w:tcPr>
          <w:p w14:paraId="7D3A55BA" w14:textId="77777777" w:rsidR="00DA17CE" w:rsidRPr="006E184F" w:rsidRDefault="00DA17CE" w:rsidP="00DA17CE">
            <w:pPr>
              <w:jc w:val="center"/>
              <w:rPr>
                <w:b/>
                <w:sz w:val="20"/>
                <w:szCs w:val="20"/>
              </w:rPr>
            </w:pPr>
          </w:p>
          <w:p w14:paraId="41F7B77B" w14:textId="77777777" w:rsidR="00DA17CE" w:rsidRPr="006E184F" w:rsidRDefault="00DA17CE" w:rsidP="00DA17CE">
            <w:pPr>
              <w:jc w:val="center"/>
              <w:rPr>
                <w:b/>
                <w:sz w:val="20"/>
                <w:szCs w:val="20"/>
              </w:rPr>
            </w:pPr>
            <w:r w:rsidRPr="006E184F">
              <w:rPr>
                <w:b/>
                <w:sz w:val="20"/>
                <w:szCs w:val="20"/>
              </w:rPr>
              <w:t>__________</w:t>
            </w:r>
            <w:r>
              <w:rPr>
                <w:b/>
                <w:sz w:val="20"/>
                <w:szCs w:val="20"/>
              </w:rPr>
              <w:t>Селиванова Г.В.</w:t>
            </w:r>
          </w:p>
          <w:p w14:paraId="5746CDB6" w14:textId="77777777" w:rsidR="00DA17CE" w:rsidRDefault="00DA17CE" w:rsidP="00DA17CE">
            <w:pPr>
              <w:jc w:val="center"/>
              <w:rPr>
                <w:b/>
                <w:sz w:val="20"/>
                <w:szCs w:val="20"/>
              </w:rPr>
            </w:pPr>
            <w:r w:rsidRPr="006E184F">
              <w:rPr>
                <w:b/>
                <w:sz w:val="20"/>
                <w:szCs w:val="20"/>
              </w:rPr>
              <w:t>(Ф.И.О., подпись)</w:t>
            </w:r>
          </w:p>
          <w:p w14:paraId="524EABC3" w14:textId="77777777" w:rsidR="00DA17CE" w:rsidRPr="006E184F" w:rsidRDefault="00DA17CE" w:rsidP="00DA17CE">
            <w:pPr>
              <w:jc w:val="center"/>
              <w:rPr>
                <w:b/>
                <w:sz w:val="20"/>
                <w:szCs w:val="20"/>
              </w:rPr>
            </w:pPr>
          </w:p>
        </w:tc>
        <w:tc>
          <w:tcPr>
            <w:tcW w:w="3190" w:type="dxa"/>
            <w:shd w:val="clear" w:color="auto" w:fill="auto"/>
          </w:tcPr>
          <w:p w14:paraId="2F204037" w14:textId="77777777" w:rsidR="00DA17CE" w:rsidRPr="006E184F" w:rsidRDefault="00DA17CE" w:rsidP="00DA17CE">
            <w:pPr>
              <w:jc w:val="center"/>
              <w:rPr>
                <w:b/>
                <w:sz w:val="20"/>
                <w:szCs w:val="20"/>
              </w:rPr>
            </w:pPr>
            <w:r w:rsidRPr="006E184F">
              <w:rPr>
                <w:b/>
                <w:sz w:val="20"/>
                <w:szCs w:val="20"/>
              </w:rPr>
              <w:t xml:space="preserve">Протокол </w:t>
            </w:r>
          </w:p>
          <w:p w14:paraId="034C58CC" w14:textId="77777777" w:rsidR="00DA17CE" w:rsidRPr="006E184F" w:rsidRDefault="00DA17CE" w:rsidP="00DA17CE">
            <w:pPr>
              <w:jc w:val="center"/>
              <w:rPr>
                <w:b/>
                <w:sz w:val="20"/>
                <w:szCs w:val="20"/>
              </w:rPr>
            </w:pPr>
            <w:r w:rsidRPr="006E184F">
              <w:rPr>
                <w:b/>
                <w:sz w:val="20"/>
                <w:szCs w:val="20"/>
              </w:rPr>
              <w:t>от _</w:t>
            </w:r>
            <w:r w:rsidR="00873AC8">
              <w:rPr>
                <w:b/>
                <w:sz w:val="20"/>
                <w:szCs w:val="20"/>
              </w:rPr>
              <w:t>____</w:t>
            </w:r>
            <w:r>
              <w:rPr>
                <w:b/>
                <w:sz w:val="20"/>
                <w:szCs w:val="20"/>
              </w:rPr>
              <w:t>2024</w:t>
            </w:r>
            <w:r w:rsidRPr="006E184F">
              <w:rPr>
                <w:b/>
                <w:sz w:val="20"/>
                <w:szCs w:val="20"/>
              </w:rPr>
              <w:t>__ г. №___</w:t>
            </w:r>
          </w:p>
          <w:p w14:paraId="22F74348" w14:textId="77777777" w:rsidR="00DA17CE" w:rsidRPr="006E184F" w:rsidRDefault="00DA17CE" w:rsidP="00DA17CE">
            <w:pPr>
              <w:jc w:val="center"/>
              <w:rPr>
                <w:b/>
                <w:sz w:val="20"/>
                <w:szCs w:val="20"/>
              </w:rPr>
            </w:pPr>
          </w:p>
        </w:tc>
        <w:tc>
          <w:tcPr>
            <w:tcW w:w="3191" w:type="dxa"/>
            <w:shd w:val="clear" w:color="auto" w:fill="auto"/>
          </w:tcPr>
          <w:p w14:paraId="02DCEB57" w14:textId="77777777" w:rsidR="00DA17CE" w:rsidRPr="006E184F" w:rsidRDefault="00DA17CE" w:rsidP="00DA17CE">
            <w:pPr>
              <w:jc w:val="center"/>
              <w:rPr>
                <w:b/>
                <w:sz w:val="20"/>
                <w:szCs w:val="20"/>
              </w:rPr>
            </w:pPr>
          </w:p>
          <w:p w14:paraId="703D2C57" w14:textId="77777777" w:rsidR="00DA17CE" w:rsidRPr="006E184F" w:rsidRDefault="00DA17CE" w:rsidP="00DA17CE">
            <w:pPr>
              <w:jc w:val="center"/>
              <w:rPr>
                <w:b/>
                <w:sz w:val="20"/>
                <w:szCs w:val="20"/>
              </w:rPr>
            </w:pPr>
            <w:r w:rsidRPr="006E184F">
              <w:rPr>
                <w:b/>
                <w:sz w:val="20"/>
                <w:szCs w:val="20"/>
              </w:rPr>
              <w:t>_________</w:t>
            </w:r>
            <w:r>
              <w:rPr>
                <w:b/>
                <w:sz w:val="20"/>
                <w:szCs w:val="20"/>
              </w:rPr>
              <w:t>Рахматуллина Г.Г.</w:t>
            </w:r>
          </w:p>
          <w:p w14:paraId="75DAE73D" w14:textId="77777777" w:rsidR="00DA17CE" w:rsidRPr="006E184F" w:rsidRDefault="00DA17CE" w:rsidP="00DA17CE">
            <w:pPr>
              <w:jc w:val="center"/>
              <w:rPr>
                <w:b/>
                <w:sz w:val="20"/>
                <w:szCs w:val="20"/>
              </w:rPr>
            </w:pPr>
            <w:r w:rsidRPr="006E184F">
              <w:rPr>
                <w:b/>
                <w:sz w:val="20"/>
                <w:szCs w:val="20"/>
              </w:rPr>
              <w:t>(Ф.И.О., подпись)</w:t>
            </w:r>
          </w:p>
        </w:tc>
      </w:tr>
    </w:tbl>
    <w:p w14:paraId="35C0A462" w14:textId="77777777" w:rsidR="00DA17CE" w:rsidRPr="006E184F" w:rsidRDefault="00DA17CE" w:rsidP="00DA17CE">
      <w:pPr>
        <w:rPr>
          <w:b/>
          <w:sz w:val="20"/>
          <w:szCs w:val="20"/>
        </w:rPr>
      </w:pPr>
      <w:r w:rsidRPr="006E184F">
        <w:rPr>
          <w:b/>
          <w:sz w:val="20"/>
          <w:szCs w:val="20"/>
        </w:rPr>
        <w:t xml:space="preserve">Протокол </w:t>
      </w:r>
    </w:p>
    <w:p w14:paraId="3A6F1A38" w14:textId="77777777" w:rsidR="00DA17CE" w:rsidRPr="006E184F" w:rsidRDefault="00DA17CE" w:rsidP="00DA17CE">
      <w:pPr>
        <w:rPr>
          <w:b/>
          <w:sz w:val="20"/>
          <w:szCs w:val="20"/>
        </w:rPr>
      </w:pPr>
      <w:r w:rsidRPr="006E184F">
        <w:rPr>
          <w:b/>
          <w:sz w:val="20"/>
          <w:szCs w:val="20"/>
        </w:rPr>
        <w:t xml:space="preserve">от </w:t>
      </w:r>
      <w:r w:rsidR="00873AC8">
        <w:rPr>
          <w:b/>
          <w:sz w:val="20"/>
          <w:szCs w:val="20"/>
        </w:rPr>
        <w:t>____</w:t>
      </w:r>
      <w:r>
        <w:rPr>
          <w:b/>
          <w:sz w:val="20"/>
          <w:szCs w:val="20"/>
        </w:rPr>
        <w:t>.2024</w:t>
      </w:r>
      <w:r w:rsidRPr="006E184F">
        <w:rPr>
          <w:b/>
          <w:sz w:val="20"/>
          <w:szCs w:val="20"/>
        </w:rPr>
        <w:t xml:space="preserve"> г. №___</w:t>
      </w:r>
    </w:p>
    <w:p w14:paraId="534DAF48" w14:textId="77777777" w:rsidR="00DA17CE" w:rsidRPr="006E184F" w:rsidRDefault="00DA17CE" w:rsidP="00DA17CE">
      <w:pPr>
        <w:rPr>
          <w:b/>
          <w:sz w:val="20"/>
          <w:szCs w:val="20"/>
        </w:rPr>
      </w:pPr>
    </w:p>
    <w:p w14:paraId="664A4E4C" w14:textId="77777777" w:rsidR="00DA17CE" w:rsidRPr="006E184F" w:rsidRDefault="00DA17CE" w:rsidP="00DA17CE">
      <w:pPr>
        <w:shd w:val="clear" w:color="auto" w:fill="FFFFFF"/>
        <w:tabs>
          <w:tab w:val="left" w:pos="851"/>
        </w:tabs>
        <w:jc w:val="center"/>
      </w:pPr>
      <w:r w:rsidRPr="006E184F">
        <w:rPr>
          <w:b/>
          <w:bCs/>
          <w:color w:val="000000"/>
        </w:rPr>
        <w:t>ПОЛОЖЕНИЕ</w:t>
      </w:r>
    </w:p>
    <w:p w14:paraId="4BAA9E16" w14:textId="77777777" w:rsidR="00DA17CE" w:rsidRPr="006E184F" w:rsidRDefault="00DA17CE" w:rsidP="00DA17CE">
      <w:pPr>
        <w:shd w:val="clear" w:color="auto" w:fill="FFFFFF"/>
        <w:tabs>
          <w:tab w:val="left" w:pos="851"/>
        </w:tabs>
        <w:jc w:val="center"/>
      </w:pPr>
      <w:r w:rsidRPr="006E184F">
        <w:rPr>
          <w:b/>
          <w:bCs/>
          <w:color w:val="000000"/>
          <w:spacing w:val="-1"/>
        </w:rPr>
        <w:t>об административно-общественном контроле</w:t>
      </w:r>
    </w:p>
    <w:p w14:paraId="6B7FA215" w14:textId="77777777" w:rsidR="00DA17CE" w:rsidRPr="006E184F" w:rsidRDefault="00DA17CE" w:rsidP="00DA17CE">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14:paraId="1A79F5A5" w14:textId="77777777" w:rsidR="00DA17CE" w:rsidRPr="006E184F" w:rsidRDefault="00DA17CE" w:rsidP="00DA17CE">
      <w:pPr>
        <w:shd w:val="clear" w:color="auto" w:fill="FFFFFF"/>
        <w:tabs>
          <w:tab w:val="left" w:pos="851"/>
        </w:tabs>
        <w:ind w:firstLine="567"/>
        <w:jc w:val="both"/>
      </w:pPr>
    </w:p>
    <w:p w14:paraId="53D171B7" w14:textId="77777777" w:rsidR="00DA17CE" w:rsidRPr="006E184F" w:rsidRDefault="00DA17CE" w:rsidP="001A21FA">
      <w:pPr>
        <w:widowControl w:val="0"/>
        <w:numPr>
          <w:ilvl w:val="0"/>
          <w:numId w:val="78"/>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14:paraId="25044ADB" w14:textId="77777777" w:rsidR="00DA17CE" w:rsidRPr="006E184F" w:rsidRDefault="00DA17CE" w:rsidP="001A21FA">
      <w:pPr>
        <w:widowControl w:val="0"/>
        <w:numPr>
          <w:ilvl w:val="0"/>
          <w:numId w:val="78"/>
        </w:numPr>
        <w:shd w:val="clear" w:color="auto" w:fill="FFFFFF"/>
        <w:tabs>
          <w:tab w:val="left" w:pos="709"/>
          <w:tab w:val="left" w:pos="1306"/>
        </w:tabs>
        <w:autoSpaceDE w:val="0"/>
        <w:autoSpaceDN w:val="0"/>
        <w:adjustRightInd w:val="0"/>
        <w:ind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14:paraId="30B87113" w14:textId="77777777" w:rsidR="00DA17CE" w:rsidRPr="006E184F" w:rsidRDefault="00DA17CE" w:rsidP="00DA17CE">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14:paraId="2ED6C49D" w14:textId="77777777" w:rsidR="00DA17CE" w:rsidRPr="006E184F" w:rsidRDefault="00DA17CE" w:rsidP="00DA17CE">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14:paraId="0041854B" w14:textId="77777777" w:rsidR="00DA17CE" w:rsidRPr="006E184F" w:rsidRDefault="00DA17CE" w:rsidP="00DA17CE">
      <w:pPr>
        <w:shd w:val="clear" w:color="auto" w:fill="FFFFFF"/>
        <w:tabs>
          <w:tab w:val="left" w:pos="709"/>
          <w:tab w:val="left" w:pos="851"/>
        </w:tabs>
        <w:ind w:firstLine="567"/>
        <w:jc w:val="both"/>
      </w:pPr>
      <w:r w:rsidRPr="006E184F">
        <w:rPr>
          <w:color w:val="000000"/>
          <w:spacing w:val="-1"/>
        </w:rPr>
        <w:t>директор школы.</w:t>
      </w:r>
    </w:p>
    <w:p w14:paraId="6CA341F2" w14:textId="77777777" w:rsidR="00DA17CE" w:rsidRPr="006E184F" w:rsidRDefault="00DA17CE" w:rsidP="00DA17CE">
      <w:pPr>
        <w:shd w:val="clear" w:color="auto" w:fill="FFFFFF"/>
        <w:tabs>
          <w:tab w:val="left" w:pos="709"/>
          <w:tab w:val="left" w:pos="851"/>
          <w:tab w:val="left" w:pos="1406"/>
        </w:tabs>
        <w:ind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14:paraId="4E25C77E" w14:textId="77777777" w:rsidR="00DA17CE" w:rsidRPr="006E184F" w:rsidRDefault="00DA17CE" w:rsidP="00DA17CE">
      <w:pPr>
        <w:shd w:val="clear" w:color="auto" w:fill="FFFFFF"/>
        <w:tabs>
          <w:tab w:val="left" w:pos="709"/>
        </w:tabs>
        <w:ind w:firstLine="567"/>
        <w:jc w:val="both"/>
        <w:rPr>
          <w:b/>
          <w:bCs/>
          <w:color w:val="000000"/>
          <w:spacing w:val="-1"/>
        </w:rPr>
      </w:pPr>
    </w:p>
    <w:p w14:paraId="1A630843" w14:textId="77777777" w:rsidR="00DA17CE" w:rsidRPr="006E184F" w:rsidRDefault="00DA17CE" w:rsidP="00DA17CE">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14:paraId="6440C3DC" w14:textId="77777777" w:rsidR="00DA17CE" w:rsidRPr="006E184F" w:rsidRDefault="00DA17CE" w:rsidP="001A21FA">
      <w:pPr>
        <w:widowControl w:val="0"/>
        <w:numPr>
          <w:ilvl w:val="0"/>
          <w:numId w:val="79"/>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14:paraId="23A6C0BD" w14:textId="77777777" w:rsidR="00DA17CE" w:rsidRPr="006E184F" w:rsidRDefault="00DA17CE" w:rsidP="001A21FA">
      <w:pPr>
        <w:widowControl w:val="0"/>
        <w:numPr>
          <w:ilvl w:val="0"/>
          <w:numId w:val="79"/>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14:paraId="4F3CE920" w14:textId="77777777" w:rsidR="00DA17CE" w:rsidRPr="006E184F" w:rsidRDefault="00DA17CE" w:rsidP="001A21FA">
      <w:pPr>
        <w:widowControl w:val="0"/>
        <w:numPr>
          <w:ilvl w:val="0"/>
          <w:numId w:val="80"/>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14:paraId="6EC861FD" w14:textId="77777777" w:rsidR="00DA17CE" w:rsidRPr="006E184F" w:rsidRDefault="00DA17CE" w:rsidP="001A21FA">
      <w:pPr>
        <w:widowControl w:val="0"/>
        <w:numPr>
          <w:ilvl w:val="0"/>
          <w:numId w:val="80"/>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14:paraId="1864204C" w14:textId="77777777" w:rsidR="00DA17CE" w:rsidRPr="006E184F" w:rsidRDefault="00DA17CE" w:rsidP="001A21FA">
      <w:pPr>
        <w:widowControl w:val="0"/>
        <w:numPr>
          <w:ilvl w:val="0"/>
          <w:numId w:val="80"/>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14:paraId="5437C0FA" w14:textId="77777777" w:rsidR="00DA17CE" w:rsidRPr="006E184F" w:rsidRDefault="00DA17CE" w:rsidP="001A21FA">
      <w:pPr>
        <w:widowControl w:val="0"/>
        <w:numPr>
          <w:ilvl w:val="0"/>
          <w:numId w:val="80"/>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 правильное использование средств индивидуальной зашиты;</w:t>
      </w:r>
    </w:p>
    <w:p w14:paraId="79F30797" w14:textId="77777777" w:rsidR="00DA17CE" w:rsidRPr="006E184F" w:rsidRDefault="00DA17CE" w:rsidP="001A21FA">
      <w:pPr>
        <w:widowControl w:val="0"/>
        <w:numPr>
          <w:ilvl w:val="0"/>
          <w:numId w:val="80"/>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14:paraId="7B7724B6" w14:textId="77777777" w:rsidR="00DA17CE" w:rsidRPr="006E184F" w:rsidRDefault="00DA17CE" w:rsidP="00DA17CE">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14:paraId="24C859DF" w14:textId="77777777" w:rsidR="00DA17CE" w:rsidRPr="006E184F" w:rsidRDefault="00DA17CE" w:rsidP="00DA17CE">
      <w:pPr>
        <w:tabs>
          <w:tab w:val="left" w:pos="709"/>
        </w:tabs>
        <w:ind w:firstLine="567"/>
        <w:jc w:val="both"/>
      </w:pPr>
      <w:r w:rsidRPr="006E184F">
        <w:lastRenderedPageBreak/>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14:paraId="352C8E50" w14:textId="77777777" w:rsidR="00DA17CE" w:rsidRPr="006E184F" w:rsidRDefault="00DA17CE" w:rsidP="00DA17CE">
      <w:pPr>
        <w:tabs>
          <w:tab w:val="left" w:pos="709"/>
        </w:tabs>
        <w:ind w:firstLine="567"/>
        <w:jc w:val="both"/>
        <w:rPr>
          <w:b/>
        </w:rPr>
      </w:pPr>
    </w:p>
    <w:p w14:paraId="095C65C9" w14:textId="77777777" w:rsidR="00DA17CE" w:rsidRDefault="00DA17CE" w:rsidP="00DA17CE">
      <w:pPr>
        <w:tabs>
          <w:tab w:val="left" w:pos="709"/>
        </w:tabs>
        <w:ind w:firstLine="567"/>
        <w:jc w:val="both"/>
        <w:rPr>
          <w:b/>
        </w:rPr>
      </w:pPr>
    </w:p>
    <w:p w14:paraId="38B997E0" w14:textId="77777777" w:rsidR="00DA17CE" w:rsidRPr="006E184F" w:rsidRDefault="00DA17CE" w:rsidP="00DA17CE">
      <w:pPr>
        <w:tabs>
          <w:tab w:val="left" w:pos="709"/>
        </w:tabs>
        <w:ind w:firstLine="567"/>
        <w:jc w:val="both"/>
        <w:rPr>
          <w:i/>
        </w:rPr>
      </w:pPr>
      <w:r w:rsidRPr="006E184F">
        <w:rPr>
          <w:b/>
        </w:rPr>
        <w:t xml:space="preserve">4.2. </w:t>
      </w:r>
      <w:r w:rsidRPr="006E184F">
        <w:rPr>
          <w:b/>
          <w:i/>
        </w:rPr>
        <w:t>Вторая ступень контроля</w:t>
      </w:r>
    </w:p>
    <w:p w14:paraId="43044DA2" w14:textId="77777777" w:rsidR="00DA17CE" w:rsidRPr="006E184F" w:rsidRDefault="00DA17CE" w:rsidP="00DA17CE">
      <w:pPr>
        <w:tabs>
          <w:tab w:val="left" w:pos="709"/>
        </w:tabs>
        <w:ind w:firstLine="567"/>
        <w:jc w:val="both"/>
      </w:pPr>
      <w:r w:rsidRPr="006E184F">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14:paraId="172310DA" w14:textId="77777777" w:rsidR="00DA17CE" w:rsidRPr="006E184F" w:rsidRDefault="00DA17CE" w:rsidP="00DA17CE">
      <w:pPr>
        <w:tabs>
          <w:tab w:val="left" w:pos="709"/>
        </w:tabs>
        <w:ind w:firstLine="567"/>
        <w:jc w:val="both"/>
      </w:pPr>
      <w:r w:rsidRPr="006E184F">
        <w:t>4.2.2. На второй ступени контроля проверяется:</w:t>
      </w:r>
    </w:p>
    <w:p w14:paraId="374A3C3C" w14:textId="77777777" w:rsidR="00DA17CE" w:rsidRPr="006E184F" w:rsidRDefault="00DA17CE" w:rsidP="001A21FA">
      <w:pPr>
        <w:numPr>
          <w:ilvl w:val="0"/>
          <w:numId w:val="76"/>
        </w:numPr>
        <w:tabs>
          <w:tab w:val="left" w:pos="709"/>
        </w:tabs>
        <w:ind w:left="0" w:firstLine="567"/>
        <w:jc w:val="both"/>
      </w:pPr>
      <w:r w:rsidRPr="006E184F">
        <w:t>организация и результаты работы на первой ступени контроля;</w:t>
      </w:r>
    </w:p>
    <w:p w14:paraId="35F596C0" w14:textId="77777777" w:rsidR="00DA17CE" w:rsidRPr="006E184F" w:rsidRDefault="00DA17CE" w:rsidP="001A21FA">
      <w:pPr>
        <w:numPr>
          <w:ilvl w:val="0"/>
          <w:numId w:val="76"/>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14:paraId="29A50C22" w14:textId="77777777" w:rsidR="00DA17CE" w:rsidRPr="006E184F" w:rsidRDefault="00DA17CE" w:rsidP="001A21FA">
      <w:pPr>
        <w:numPr>
          <w:ilvl w:val="0"/>
          <w:numId w:val="76"/>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14:paraId="3BCF39A9" w14:textId="77777777" w:rsidR="00DA17CE" w:rsidRPr="006E184F" w:rsidRDefault="00DA17CE" w:rsidP="001A21FA">
      <w:pPr>
        <w:numPr>
          <w:ilvl w:val="0"/>
          <w:numId w:val="76"/>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14:paraId="17E3E2E9" w14:textId="77777777" w:rsidR="00DA17CE" w:rsidRPr="006E184F" w:rsidRDefault="00DA17CE" w:rsidP="001A21FA">
      <w:pPr>
        <w:numPr>
          <w:ilvl w:val="0"/>
          <w:numId w:val="76"/>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14:paraId="1C84C84F" w14:textId="77777777" w:rsidR="00DA17CE" w:rsidRPr="006E184F" w:rsidRDefault="00DA17CE" w:rsidP="001A21FA">
      <w:pPr>
        <w:numPr>
          <w:ilvl w:val="0"/>
          <w:numId w:val="76"/>
        </w:numPr>
        <w:tabs>
          <w:tab w:val="left" w:pos="709"/>
        </w:tabs>
        <w:ind w:left="0" w:firstLine="567"/>
        <w:jc w:val="both"/>
      </w:pPr>
      <w:r w:rsidRPr="006E184F">
        <w:t>исправность и эффективность работы вентиляционных установок;</w:t>
      </w:r>
    </w:p>
    <w:p w14:paraId="2D053300" w14:textId="77777777" w:rsidR="00DA17CE" w:rsidRPr="006E184F" w:rsidRDefault="00DA17CE" w:rsidP="001A21FA">
      <w:pPr>
        <w:numPr>
          <w:ilvl w:val="0"/>
          <w:numId w:val="76"/>
        </w:numPr>
        <w:tabs>
          <w:tab w:val="left" w:pos="709"/>
        </w:tabs>
        <w:ind w:left="0" w:firstLine="567"/>
        <w:jc w:val="both"/>
      </w:pPr>
      <w:r w:rsidRPr="006E184F">
        <w:t>наличие и правильность использования средств индивидуальной защиты;</w:t>
      </w:r>
    </w:p>
    <w:p w14:paraId="3B825899" w14:textId="77777777" w:rsidR="00DA17CE" w:rsidRPr="006E184F" w:rsidRDefault="00DA17CE" w:rsidP="001A21FA">
      <w:pPr>
        <w:numPr>
          <w:ilvl w:val="0"/>
          <w:numId w:val="76"/>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14:paraId="128DB802" w14:textId="77777777" w:rsidR="00DA17CE" w:rsidRPr="006E184F" w:rsidRDefault="00DA17CE" w:rsidP="001A21FA">
      <w:pPr>
        <w:numPr>
          <w:ilvl w:val="0"/>
          <w:numId w:val="76"/>
        </w:numPr>
        <w:tabs>
          <w:tab w:val="left" w:pos="709"/>
        </w:tabs>
        <w:ind w:left="0" w:firstLine="567"/>
        <w:jc w:val="both"/>
      </w:pPr>
      <w:r w:rsidRPr="006E184F">
        <w:t>состояние санитарно-бытовых помещений.</w:t>
      </w:r>
    </w:p>
    <w:p w14:paraId="61D8D0B5" w14:textId="77777777" w:rsidR="00DA17CE" w:rsidRPr="006E184F" w:rsidRDefault="00DA17CE" w:rsidP="00DA17CE">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14:paraId="55CBA17E" w14:textId="77777777" w:rsidR="00DA17CE" w:rsidRPr="006E184F" w:rsidRDefault="00DA17CE" w:rsidP="00DA17CE">
      <w:pPr>
        <w:tabs>
          <w:tab w:val="left" w:pos="709"/>
        </w:tabs>
        <w:ind w:firstLine="567"/>
        <w:jc w:val="both"/>
      </w:pPr>
      <w:r w:rsidRPr="006E184F">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14:paraId="7FFF54A2" w14:textId="77777777" w:rsidR="00DA17CE" w:rsidRPr="006E184F" w:rsidRDefault="00DA17CE" w:rsidP="00DA17CE">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14:paraId="015EC058" w14:textId="77777777" w:rsidR="00DA17CE" w:rsidRPr="006E184F" w:rsidRDefault="00DA17CE" w:rsidP="00DA17CE">
      <w:pPr>
        <w:tabs>
          <w:tab w:val="left" w:pos="709"/>
        </w:tabs>
        <w:ind w:firstLine="567"/>
        <w:jc w:val="both"/>
        <w:rPr>
          <w:b/>
        </w:rPr>
      </w:pPr>
    </w:p>
    <w:p w14:paraId="2B059C41" w14:textId="77777777" w:rsidR="00DA17CE" w:rsidRPr="006E184F" w:rsidRDefault="00DA17CE" w:rsidP="00DA17CE">
      <w:pPr>
        <w:tabs>
          <w:tab w:val="left" w:pos="709"/>
        </w:tabs>
        <w:ind w:firstLine="567"/>
        <w:jc w:val="both"/>
        <w:rPr>
          <w:b/>
          <w:i/>
        </w:rPr>
      </w:pPr>
      <w:r w:rsidRPr="006E184F">
        <w:rPr>
          <w:b/>
        </w:rPr>
        <w:t xml:space="preserve">4.3. </w:t>
      </w:r>
      <w:r w:rsidRPr="006E184F">
        <w:rPr>
          <w:b/>
          <w:i/>
        </w:rPr>
        <w:t>Третья ступень контроля</w:t>
      </w:r>
    </w:p>
    <w:p w14:paraId="11482A81" w14:textId="77777777" w:rsidR="00DA17CE" w:rsidRPr="006E184F" w:rsidRDefault="00DA17CE" w:rsidP="00DA17CE">
      <w:pPr>
        <w:tabs>
          <w:tab w:val="left" w:pos="709"/>
        </w:tabs>
        <w:ind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14:paraId="18936162" w14:textId="77777777" w:rsidR="00DA17CE" w:rsidRPr="006E184F" w:rsidRDefault="00DA17CE" w:rsidP="00DA17CE">
      <w:pPr>
        <w:tabs>
          <w:tab w:val="left" w:pos="709"/>
        </w:tabs>
        <w:ind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14:paraId="690BA582" w14:textId="77777777" w:rsidR="00DA17CE" w:rsidRPr="006E184F" w:rsidRDefault="00DA17CE" w:rsidP="00DA17CE">
      <w:pPr>
        <w:tabs>
          <w:tab w:val="left" w:pos="709"/>
        </w:tabs>
        <w:ind w:firstLine="567"/>
        <w:jc w:val="both"/>
      </w:pPr>
      <w:r w:rsidRPr="006E184F">
        <w:t>4.3.2. На третьей ступени контроля проверяется:</w:t>
      </w:r>
    </w:p>
    <w:p w14:paraId="7ED9578F" w14:textId="77777777" w:rsidR="00DA17CE" w:rsidRPr="006E184F" w:rsidRDefault="00DA17CE" w:rsidP="001A21FA">
      <w:pPr>
        <w:numPr>
          <w:ilvl w:val="0"/>
          <w:numId w:val="77"/>
        </w:numPr>
        <w:tabs>
          <w:tab w:val="left" w:pos="709"/>
        </w:tabs>
        <w:ind w:left="0" w:firstLine="567"/>
        <w:jc w:val="both"/>
      </w:pPr>
      <w:r w:rsidRPr="006E184F">
        <w:t>организация и результаты работы первой и второй ступеней контроля;</w:t>
      </w:r>
    </w:p>
    <w:p w14:paraId="7300FDAF" w14:textId="77777777" w:rsidR="00DA17CE" w:rsidRPr="006E184F" w:rsidRDefault="00DA17CE" w:rsidP="001A21FA">
      <w:pPr>
        <w:numPr>
          <w:ilvl w:val="0"/>
          <w:numId w:val="77"/>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14:paraId="081122C8" w14:textId="77777777" w:rsidR="00DA17CE" w:rsidRPr="006E184F" w:rsidRDefault="00DA17CE" w:rsidP="001A21FA">
      <w:pPr>
        <w:numPr>
          <w:ilvl w:val="0"/>
          <w:numId w:val="77"/>
        </w:numPr>
        <w:tabs>
          <w:tab w:val="left" w:pos="709"/>
        </w:tabs>
        <w:ind w:left="0" w:firstLine="567"/>
        <w:jc w:val="both"/>
      </w:pPr>
      <w:r w:rsidRPr="006E184F">
        <w:t>выполнение приказов и распоряжений директора школы по вопросам охраны труда;</w:t>
      </w:r>
    </w:p>
    <w:p w14:paraId="146FFE0B" w14:textId="77777777" w:rsidR="00DA17CE" w:rsidRPr="006E184F" w:rsidRDefault="00DA17CE" w:rsidP="001A21FA">
      <w:pPr>
        <w:numPr>
          <w:ilvl w:val="0"/>
          <w:numId w:val="77"/>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14:paraId="2771A5FE" w14:textId="77777777" w:rsidR="00DA17CE" w:rsidRPr="006E184F" w:rsidRDefault="00DA17CE" w:rsidP="001A21FA">
      <w:pPr>
        <w:numPr>
          <w:ilvl w:val="0"/>
          <w:numId w:val="77"/>
        </w:numPr>
        <w:tabs>
          <w:tab w:val="left" w:pos="709"/>
        </w:tabs>
        <w:ind w:left="0"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14:paraId="4DF9CB61" w14:textId="77777777" w:rsidR="00DA17CE" w:rsidRPr="006E184F" w:rsidRDefault="00DA17CE" w:rsidP="001A21FA">
      <w:pPr>
        <w:numPr>
          <w:ilvl w:val="0"/>
          <w:numId w:val="77"/>
        </w:numPr>
        <w:tabs>
          <w:tab w:val="left" w:pos="709"/>
        </w:tabs>
        <w:ind w:left="0" w:firstLine="567"/>
        <w:jc w:val="both"/>
      </w:pPr>
      <w:r w:rsidRPr="006E184F">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14:paraId="02FC145F" w14:textId="77777777" w:rsidR="00DA17CE" w:rsidRPr="006E184F" w:rsidRDefault="00DA17CE" w:rsidP="001A21FA">
      <w:pPr>
        <w:numPr>
          <w:ilvl w:val="0"/>
          <w:numId w:val="77"/>
        </w:numPr>
        <w:tabs>
          <w:tab w:val="left" w:pos="709"/>
        </w:tabs>
        <w:ind w:left="0" w:firstLine="567"/>
        <w:jc w:val="both"/>
      </w:pPr>
      <w:r w:rsidRPr="006E184F">
        <w:t>соблюдение установленного режима труда и отдыха.</w:t>
      </w:r>
    </w:p>
    <w:p w14:paraId="1BA6229B" w14:textId="77777777" w:rsidR="00DA17CE" w:rsidRPr="006E184F" w:rsidRDefault="00DA17CE" w:rsidP="00DA17CE">
      <w:pPr>
        <w:tabs>
          <w:tab w:val="left" w:pos="709"/>
        </w:tabs>
        <w:ind w:firstLine="567"/>
        <w:jc w:val="both"/>
      </w:pPr>
      <w:r w:rsidRPr="006E184F">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14:paraId="4F8A6096" w14:textId="77777777" w:rsidR="00DA17CE" w:rsidRPr="006E184F" w:rsidRDefault="00DA17CE" w:rsidP="00DA17CE">
      <w:pPr>
        <w:tabs>
          <w:tab w:val="left" w:pos="709"/>
        </w:tabs>
        <w:ind w:firstLine="567"/>
        <w:jc w:val="both"/>
      </w:pPr>
      <w:r w:rsidRPr="006E184F">
        <w:t>4.3.4. Результаты проверки и выявленные недостатки регистрируются в журнале административно-общественного контроля.</w:t>
      </w:r>
    </w:p>
    <w:p w14:paraId="0AA847E4" w14:textId="77777777" w:rsidR="00DA17CE" w:rsidRPr="006E184F" w:rsidRDefault="00DA17CE" w:rsidP="00DA17CE">
      <w:pPr>
        <w:tabs>
          <w:tab w:val="left" w:pos="709"/>
        </w:tabs>
        <w:ind w:firstLine="567"/>
        <w:jc w:val="both"/>
      </w:pPr>
      <w:r w:rsidRPr="006E184F">
        <w:lastRenderedPageBreak/>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14:paraId="74DAB0CB" w14:textId="77777777" w:rsidR="00DA17CE" w:rsidRPr="006E184F" w:rsidRDefault="00DA17CE" w:rsidP="00DA17CE">
      <w:pPr>
        <w:tabs>
          <w:tab w:val="left" w:pos="709"/>
        </w:tabs>
        <w:ind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14:paraId="04BD5A14" w14:textId="77777777" w:rsidR="00DA17CE" w:rsidRPr="006E184F" w:rsidRDefault="00DA17CE" w:rsidP="00DA17CE">
      <w:pPr>
        <w:tabs>
          <w:tab w:val="left" w:pos="709"/>
        </w:tabs>
        <w:ind w:firstLine="567"/>
        <w:jc w:val="both"/>
      </w:pPr>
      <w:r w:rsidRPr="006E184F">
        <w:t>При необходимости намеченные мероприятия по устранению нарушений охраны труда отражаются  в приказе директора школы.</w:t>
      </w:r>
    </w:p>
    <w:p w14:paraId="6F356E54" w14:textId="77777777" w:rsidR="00DA17CE" w:rsidRPr="006E184F" w:rsidRDefault="00DA17CE" w:rsidP="00DA17CE">
      <w:pPr>
        <w:jc w:val="both"/>
        <w:rPr>
          <w:szCs w:val="20"/>
        </w:rPr>
      </w:pPr>
    </w:p>
    <w:p w14:paraId="6FD68E24" w14:textId="77777777" w:rsidR="00DA17CE" w:rsidRDefault="00DA17CE" w:rsidP="00DA17CE">
      <w:pPr>
        <w:shd w:val="clear" w:color="auto" w:fill="FFFFFF"/>
        <w:tabs>
          <w:tab w:val="left" w:pos="851"/>
          <w:tab w:val="left" w:pos="993"/>
        </w:tabs>
        <w:ind w:firstLine="567"/>
        <w:jc w:val="both"/>
        <w:rPr>
          <w:lang w:eastAsia="en-US"/>
        </w:rPr>
      </w:pPr>
    </w:p>
    <w:p w14:paraId="1517DE36" w14:textId="77777777" w:rsidR="00DA17CE" w:rsidRDefault="00DA17CE" w:rsidP="00DA17CE">
      <w:pPr>
        <w:shd w:val="clear" w:color="auto" w:fill="FFFFFF"/>
        <w:tabs>
          <w:tab w:val="left" w:pos="851"/>
          <w:tab w:val="left" w:pos="993"/>
        </w:tabs>
        <w:ind w:firstLine="567"/>
        <w:jc w:val="both"/>
        <w:rPr>
          <w:lang w:eastAsia="en-US"/>
        </w:rPr>
      </w:pPr>
    </w:p>
    <w:p w14:paraId="4FB47D15" w14:textId="77777777" w:rsidR="00DA17CE" w:rsidRDefault="00DA17CE" w:rsidP="00DA17CE">
      <w:pPr>
        <w:shd w:val="clear" w:color="auto" w:fill="FFFFFF"/>
        <w:tabs>
          <w:tab w:val="left" w:pos="851"/>
          <w:tab w:val="left" w:pos="993"/>
        </w:tabs>
        <w:ind w:firstLine="567"/>
        <w:jc w:val="both"/>
        <w:rPr>
          <w:lang w:eastAsia="en-US"/>
        </w:rPr>
      </w:pPr>
    </w:p>
    <w:p w14:paraId="5A2F62B2" w14:textId="77777777" w:rsidR="00DA17CE" w:rsidRDefault="00DA17CE" w:rsidP="00DA17CE">
      <w:pPr>
        <w:shd w:val="clear" w:color="auto" w:fill="FFFFFF"/>
        <w:tabs>
          <w:tab w:val="left" w:pos="851"/>
          <w:tab w:val="left" w:pos="993"/>
        </w:tabs>
        <w:ind w:firstLine="567"/>
        <w:jc w:val="both"/>
        <w:rPr>
          <w:lang w:eastAsia="en-US"/>
        </w:rPr>
      </w:pPr>
    </w:p>
    <w:p w14:paraId="66EA3F39" w14:textId="77777777" w:rsidR="00DA17CE" w:rsidRDefault="00DA17CE" w:rsidP="00DA17CE">
      <w:pPr>
        <w:shd w:val="clear" w:color="auto" w:fill="FFFFFF"/>
        <w:tabs>
          <w:tab w:val="left" w:pos="851"/>
          <w:tab w:val="left" w:pos="993"/>
        </w:tabs>
        <w:ind w:firstLine="567"/>
        <w:jc w:val="both"/>
        <w:rPr>
          <w:lang w:eastAsia="en-US"/>
        </w:rPr>
      </w:pPr>
    </w:p>
    <w:p w14:paraId="43885183" w14:textId="77777777" w:rsidR="00DA17CE" w:rsidRDefault="00DA17CE" w:rsidP="00DA17CE">
      <w:pPr>
        <w:shd w:val="clear" w:color="auto" w:fill="FFFFFF"/>
        <w:tabs>
          <w:tab w:val="left" w:pos="851"/>
          <w:tab w:val="left" w:pos="993"/>
        </w:tabs>
        <w:ind w:firstLine="567"/>
        <w:jc w:val="both"/>
        <w:rPr>
          <w:lang w:eastAsia="en-US"/>
        </w:rPr>
      </w:pPr>
    </w:p>
    <w:p w14:paraId="5FABE654" w14:textId="77777777" w:rsidR="00DA17CE" w:rsidRDefault="00DA17CE" w:rsidP="00DA17CE"/>
    <w:p w14:paraId="60B01941" w14:textId="77777777" w:rsidR="00DA17CE" w:rsidRDefault="00DA17CE" w:rsidP="001C2F67">
      <w:pPr>
        <w:rPr>
          <w:b/>
        </w:rPr>
      </w:pPr>
    </w:p>
    <w:p w14:paraId="5EC5AC4D" w14:textId="77777777" w:rsidR="00DA17CE" w:rsidRDefault="00DA17CE" w:rsidP="001C2F67">
      <w:pPr>
        <w:rPr>
          <w:b/>
        </w:rPr>
      </w:pPr>
    </w:p>
    <w:p w14:paraId="606FF012" w14:textId="77777777" w:rsidR="00DA17CE" w:rsidRDefault="00DA17CE" w:rsidP="001C2F67">
      <w:pPr>
        <w:rPr>
          <w:b/>
        </w:rPr>
      </w:pPr>
    </w:p>
    <w:p w14:paraId="4159C42C" w14:textId="77777777" w:rsidR="00DA17CE" w:rsidRDefault="00DA17CE" w:rsidP="001C2F67">
      <w:pPr>
        <w:rPr>
          <w:b/>
        </w:rPr>
      </w:pPr>
    </w:p>
    <w:p w14:paraId="2BC79976" w14:textId="77777777" w:rsidR="00DA17CE" w:rsidRDefault="00DA17CE" w:rsidP="001C2F67">
      <w:pPr>
        <w:rPr>
          <w:b/>
        </w:rPr>
      </w:pPr>
    </w:p>
    <w:p w14:paraId="235716AA" w14:textId="77777777" w:rsidR="00DA17CE" w:rsidRDefault="00DA17CE" w:rsidP="001C2F67">
      <w:pPr>
        <w:rPr>
          <w:b/>
        </w:rPr>
      </w:pPr>
    </w:p>
    <w:p w14:paraId="5F0D4695" w14:textId="77777777" w:rsidR="00DA17CE" w:rsidRDefault="00DA17CE" w:rsidP="001C2F67">
      <w:pPr>
        <w:rPr>
          <w:b/>
        </w:rPr>
      </w:pPr>
    </w:p>
    <w:p w14:paraId="1B599F44" w14:textId="77777777" w:rsidR="00DA17CE" w:rsidRDefault="00DA17CE" w:rsidP="001C2F67">
      <w:pPr>
        <w:rPr>
          <w:b/>
        </w:rPr>
      </w:pPr>
    </w:p>
    <w:p w14:paraId="583FC513" w14:textId="77777777" w:rsidR="00DA17CE" w:rsidRDefault="00DA17CE" w:rsidP="001C2F67">
      <w:pPr>
        <w:rPr>
          <w:b/>
        </w:rPr>
      </w:pPr>
    </w:p>
    <w:p w14:paraId="21784DC9" w14:textId="77777777" w:rsidR="00DA17CE" w:rsidRDefault="00DA17CE" w:rsidP="001C2F67">
      <w:pPr>
        <w:rPr>
          <w:b/>
        </w:rPr>
      </w:pPr>
    </w:p>
    <w:p w14:paraId="1F4CD05E" w14:textId="77777777" w:rsidR="00DA17CE" w:rsidRDefault="00DA17CE" w:rsidP="001C2F67">
      <w:pPr>
        <w:rPr>
          <w:b/>
        </w:rPr>
      </w:pPr>
    </w:p>
    <w:p w14:paraId="60E27067" w14:textId="77777777" w:rsidR="00DA17CE" w:rsidRDefault="00DA17CE" w:rsidP="001C2F67">
      <w:pPr>
        <w:rPr>
          <w:b/>
        </w:rPr>
      </w:pPr>
    </w:p>
    <w:p w14:paraId="69FEF97B" w14:textId="77777777" w:rsidR="00DA17CE" w:rsidRDefault="00DA17CE" w:rsidP="001C2F67">
      <w:pPr>
        <w:rPr>
          <w:b/>
        </w:rPr>
      </w:pPr>
    </w:p>
    <w:p w14:paraId="75B5CA42" w14:textId="77777777" w:rsidR="00DA17CE" w:rsidRDefault="00DA17CE" w:rsidP="001C2F67">
      <w:pPr>
        <w:rPr>
          <w:b/>
        </w:rPr>
      </w:pPr>
    </w:p>
    <w:p w14:paraId="5A1D395D" w14:textId="77777777" w:rsidR="00DA17CE" w:rsidRDefault="00DA17CE" w:rsidP="001C2F67">
      <w:pPr>
        <w:rPr>
          <w:b/>
        </w:rPr>
      </w:pPr>
    </w:p>
    <w:p w14:paraId="2E2E9A80" w14:textId="77777777" w:rsidR="00DA17CE" w:rsidRDefault="00DA17CE" w:rsidP="001C2F67">
      <w:pPr>
        <w:rPr>
          <w:b/>
        </w:rPr>
      </w:pPr>
    </w:p>
    <w:p w14:paraId="4CE9E1B0" w14:textId="77777777" w:rsidR="00DA17CE" w:rsidRDefault="00DA17CE" w:rsidP="001C2F67">
      <w:pPr>
        <w:rPr>
          <w:b/>
        </w:rPr>
      </w:pPr>
    </w:p>
    <w:p w14:paraId="4383F7D3" w14:textId="77777777" w:rsidR="00DA17CE" w:rsidRDefault="00DA17CE" w:rsidP="001C2F67">
      <w:pPr>
        <w:rPr>
          <w:b/>
        </w:rPr>
      </w:pPr>
    </w:p>
    <w:p w14:paraId="38C74028" w14:textId="77777777" w:rsidR="00DA17CE" w:rsidRDefault="00DA17CE" w:rsidP="001C2F67">
      <w:pPr>
        <w:rPr>
          <w:b/>
        </w:rPr>
      </w:pPr>
    </w:p>
    <w:p w14:paraId="4EF50497" w14:textId="77777777" w:rsidR="00DA17CE" w:rsidRDefault="00DA17CE" w:rsidP="001C2F67">
      <w:pPr>
        <w:rPr>
          <w:b/>
        </w:rPr>
      </w:pPr>
    </w:p>
    <w:p w14:paraId="28BDE854" w14:textId="77777777" w:rsidR="00DA17CE" w:rsidRDefault="00DA17CE" w:rsidP="001C2F67">
      <w:pPr>
        <w:rPr>
          <w:b/>
        </w:rPr>
      </w:pPr>
    </w:p>
    <w:p w14:paraId="18869F55" w14:textId="77777777" w:rsidR="00DA17CE" w:rsidRDefault="00DA17CE" w:rsidP="001C2F67">
      <w:pPr>
        <w:rPr>
          <w:b/>
        </w:rPr>
      </w:pPr>
    </w:p>
    <w:p w14:paraId="7F9B37EC" w14:textId="77777777" w:rsidR="00DA17CE" w:rsidRDefault="00DA17CE" w:rsidP="001C2F67">
      <w:pPr>
        <w:rPr>
          <w:b/>
        </w:rPr>
      </w:pPr>
    </w:p>
    <w:p w14:paraId="00BD53D9" w14:textId="77777777" w:rsidR="00EA54F0" w:rsidRDefault="00EA54F0" w:rsidP="001C2F67">
      <w:pPr>
        <w:rPr>
          <w:b/>
        </w:rPr>
      </w:pPr>
    </w:p>
    <w:p w14:paraId="7A4649BA" w14:textId="77777777" w:rsidR="00EA54F0" w:rsidRDefault="00EA54F0" w:rsidP="001C2F67">
      <w:pPr>
        <w:rPr>
          <w:b/>
        </w:rPr>
      </w:pPr>
    </w:p>
    <w:p w14:paraId="7587509D" w14:textId="77777777" w:rsidR="00EA54F0" w:rsidRDefault="00EA54F0" w:rsidP="001C2F67">
      <w:pPr>
        <w:rPr>
          <w:b/>
        </w:rPr>
      </w:pPr>
    </w:p>
    <w:p w14:paraId="632C9FED" w14:textId="77777777" w:rsidR="00EA54F0" w:rsidRDefault="00EA54F0" w:rsidP="001C2F67">
      <w:pPr>
        <w:rPr>
          <w:b/>
        </w:rPr>
      </w:pPr>
    </w:p>
    <w:p w14:paraId="420041E8" w14:textId="77777777" w:rsidR="00EA54F0" w:rsidRDefault="00EA54F0" w:rsidP="001C2F67">
      <w:pPr>
        <w:rPr>
          <w:b/>
        </w:rPr>
      </w:pPr>
    </w:p>
    <w:p w14:paraId="1EED2FF5" w14:textId="77777777" w:rsidR="00EA54F0" w:rsidRDefault="00EA54F0" w:rsidP="001C2F67">
      <w:pPr>
        <w:rPr>
          <w:b/>
        </w:rPr>
      </w:pPr>
    </w:p>
    <w:p w14:paraId="0C559935" w14:textId="77777777" w:rsidR="00EA54F0" w:rsidRDefault="00EA54F0" w:rsidP="001C2F67">
      <w:pPr>
        <w:rPr>
          <w:b/>
        </w:rPr>
      </w:pPr>
    </w:p>
    <w:p w14:paraId="4AE33981" w14:textId="77777777" w:rsidR="00EA54F0" w:rsidRDefault="00EA54F0" w:rsidP="001C2F67">
      <w:pPr>
        <w:rPr>
          <w:b/>
        </w:rPr>
      </w:pPr>
    </w:p>
    <w:p w14:paraId="0A21ECFF" w14:textId="77777777" w:rsidR="00EA54F0" w:rsidRDefault="00EA54F0" w:rsidP="001C2F67">
      <w:pPr>
        <w:rPr>
          <w:b/>
        </w:rPr>
      </w:pPr>
    </w:p>
    <w:p w14:paraId="528DB206" w14:textId="77777777" w:rsidR="00EA54F0" w:rsidRDefault="00EA54F0" w:rsidP="001C2F67">
      <w:pPr>
        <w:rPr>
          <w:b/>
        </w:rPr>
      </w:pPr>
    </w:p>
    <w:p w14:paraId="20F383A5" w14:textId="77777777" w:rsidR="00EA54F0" w:rsidRDefault="00EA54F0" w:rsidP="001C2F67">
      <w:pPr>
        <w:rPr>
          <w:b/>
        </w:rPr>
      </w:pPr>
    </w:p>
    <w:p w14:paraId="390E2742" w14:textId="77777777" w:rsidR="00EA54F0" w:rsidRDefault="00EA54F0" w:rsidP="001C2F67">
      <w:pPr>
        <w:rPr>
          <w:b/>
        </w:rPr>
      </w:pPr>
    </w:p>
    <w:p w14:paraId="6F04F267" w14:textId="77777777" w:rsidR="00EA54F0" w:rsidRDefault="00EA54F0" w:rsidP="001C2F67">
      <w:pPr>
        <w:rPr>
          <w:b/>
        </w:rPr>
      </w:pPr>
    </w:p>
    <w:p w14:paraId="2BD45B0C" w14:textId="77777777" w:rsidR="00EA54F0" w:rsidRDefault="00EA54F0" w:rsidP="001C2F67">
      <w:pPr>
        <w:rPr>
          <w:b/>
        </w:rPr>
      </w:pPr>
    </w:p>
    <w:p w14:paraId="0CB59821" w14:textId="77777777" w:rsidR="00DA17CE" w:rsidRDefault="00DA17CE" w:rsidP="001C2F67">
      <w:pPr>
        <w:rPr>
          <w:b/>
        </w:rPr>
      </w:pPr>
    </w:p>
    <w:p w14:paraId="2D99E961" w14:textId="77777777" w:rsidR="00DA17CE" w:rsidRDefault="00DA17CE" w:rsidP="001C2F67">
      <w:pPr>
        <w:rPr>
          <w:b/>
        </w:rPr>
      </w:pPr>
    </w:p>
    <w:p w14:paraId="049AFB58" w14:textId="77777777" w:rsidR="00DA17CE" w:rsidRPr="00EA54F0" w:rsidRDefault="00EA54F0" w:rsidP="00EA54F0">
      <w:pPr>
        <w:jc w:val="right"/>
        <w:rPr>
          <w:b/>
          <w:i/>
          <w:iCs/>
        </w:rPr>
      </w:pPr>
      <w:r w:rsidRPr="00EA54F0">
        <w:rPr>
          <w:b/>
          <w:i/>
          <w:iCs/>
        </w:rPr>
        <w:t>Приложение 23</w:t>
      </w:r>
    </w:p>
    <w:p w14:paraId="48A90EEC" w14:textId="77777777" w:rsidR="00DA17CE" w:rsidRPr="00C70602" w:rsidRDefault="00DA17CE" w:rsidP="00DA17CE">
      <w:pPr>
        <w:jc w:val="right"/>
        <w:rPr>
          <w:i/>
        </w:rPr>
      </w:pPr>
      <w:r w:rsidRPr="00C70602">
        <w:rPr>
          <w:i/>
        </w:rPr>
        <w:t>Приложение № 2</w:t>
      </w:r>
    </w:p>
    <w:p w14:paraId="18AE572B" w14:textId="77777777" w:rsidR="00DA17CE" w:rsidRPr="00C70602" w:rsidRDefault="00DA17CE" w:rsidP="00DA17CE">
      <w:pPr>
        <w:jc w:val="right"/>
        <w:rPr>
          <w:i/>
        </w:rPr>
      </w:pPr>
      <w:r w:rsidRPr="00C70602">
        <w:rPr>
          <w:i/>
        </w:rPr>
        <w:t>к постановлению</w:t>
      </w:r>
    </w:p>
    <w:p w14:paraId="7352C185" w14:textId="77777777" w:rsidR="00DA17CE" w:rsidRPr="00C70602" w:rsidRDefault="00DA17CE" w:rsidP="00DA17CE">
      <w:pPr>
        <w:jc w:val="right"/>
        <w:rPr>
          <w:i/>
        </w:rPr>
      </w:pPr>
      <w:r w:rsidRPr="00C70602">
        <w:rPr>
          <w:i/>
        </w:rPr>
        <w:t xml:space="preserve">Исполкома Профсоюза </w:t>
      </w:r>
    </w:p>
    <w:p w14:paraId="48D6EE4C" w14:textId="77777777" w:rsidR="00DA17CE" w:rsidRPr="00C70602" w:rsidRDefault="00DA17CE" w:rsidP="00DA17CE">
      <w:pPr>
        <w:ind w:left="4536"/>
        <w:jc w:val="right"/>
        <w:rPr>
          <w:i/>
        </w:rPr>
      </w:pPr>
      <w:r w:rsidRPr="00C70602">
        <w:rPr>
          <w:i/>
        </w:rPr>
        <w:t>от 19 июня 2019 г. № 17-15</w:t>
      </w:r>
    </w:p>
    <w:p w14:paraId="7880B17F" w14:textId="77777777" w:rsidR="00DA17CE" w:rsidRPr="0067129C" w:rsidRDefault="00DA17CE" w:rsidP="00DA17CE"/>
    <w:p w14:paraId="7C2657CF" w14:textId="77777777" w:rsidR="00DA17CE" w:rsidRPr="0067129C" w:rsidRDefault="00DA17CE" w:rsidP="00DA17CE">
      <w:pPr>
        <w:pStyle w:val="1"/>
        <w:rPr>
          <w:szCs w:val="28"/>
        </w:rPr>
      </w:pPr>
      <w:r w:rsidRPr="0067129C">
        <w:rPr>
          <w:szCs w:val="28"/>
        </w:rPr>
        <w:t>Положение</w:t>
      </w:r>
    </w:p>
    <w:p w14:paraId="66039802" w14:textId="77777777" w:rsidR="00DA17CE" w:rsidRPr="0067129C" w:rsidRDefault="00DA17CE" w:rsidP="00DA17CE">
      <w:pPr>
        <w:jc w:val="center"/>
        <w:rPr>
          <w:b/>
          <w:szCs w:val="28"/>
        </w:rPr>
      </w:pPr>
      <w:r w:rsidRPr="0067129C">
        <w:rPr>
          <w:b/>
          <w:szCs w:val="28"/>
        </w:rPr>
        <w:t>об уполномоченном (доверенном) лице по охране труда</w:t>
      </w:r>
    </w:p>
    <w:p w14:paraId="32EB6FA6" w14:textId="77777777" w:rsidR="00DA17CE" w:rsidRPr="0067129C" w:rsidRDefault="00DA17CE" w:rsidP="00DA17CE">
      <w:pPr>
        <w:jc w:val="center"/>
        <w:rPr>
          <w:b/>
          <w:szCs w:val="28"/>
        </w:rPr>
      </w:pPr>
      <w:r w:rsidRPr="0067129C">
        <w:rPr>
          <w:b/>
          <w:szCs w:val="28"/>
        </w:rPr>
        <w:t>профсоюзного комитета образовательной организации</w:t>
      </w:r>
    </w:p>
    <w:p w14:paraId="0D2714DD" w14:textId="77777777" w:rsidR="00DA17CE" w:rsidRPr="0067129C" w:rsidRDefault="00DA17CE" w:rsidP="00DA17CE">
      <w:pPr>
        <w:jc w:val="center"/>
        <w:rPr>
          <w:szCs w:val="28"/>
        </w:rPr>
      </w:pPr>
    </w:p>
    <w:p w14:paraId="2F5828CB" w14:textId="77777777" w:rsidR="00DA17CE" w:rsidRPr="0067129C" w:rsidRDefault="00DA17CE" w:rsidP="00DA17CE">
      <w:pPr>
        <w:jc w:val="center"/>
        <w:rPr>
          <w:b/>
          <w:bCs/>
          <w:iCs/>
        </w:rPr>
      </w:pPr>
      <w:r w:rsidRPr="0067129C">
        <w:rPr>
          <w:b/>
          <w:bCs/>
          <w:iCs/>
        </w:rPr>
        <w:t>1. Общие положения</w:t>
      </w:r>
    </w:p>
    <w:p w14:paraId="6421CAA9" w14:textId="77777777" w:rsidR="00DA17CE" w:rsidRPr="0067129C" w:rsidRDefault="00DA17CE" w:rsidP="00DA17CE">
      <w:pPr>
        <w:ind w:firstLine="709"/>
        <w:jc w:val="both"/>
      </w:pPr>
      <w:r w:rsidRPr="0067129C">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14:paraId="7F68AA34" w14:textId="77777777" w:rsidR="00DA17CE" w:rsidRPr="0067129C" w:rsidRDefault="00DA17CE" w:rsidP="00DA17CE">
      <w:pPr>
        <w:ind w:firstLine="709"/>
        <w:jc w:val="both"/>
      </w:pPr>
      <w:r w:rsidRPr="0067129C">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14:paraId="6D5693E9" w14:textId="77777777" w:rsidR="00DA17CE" w:rsidRPr="0067129C" w:rsidRDefault="00DA17CE" w:rsidP="00DA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14:paraId="2D7537C6" w14:textId="77777777" w:rsidR="00DA17CE" w:rsidRPr="0067129C" w:rsidRDefault="00DA17CE" w:rsidP="00DA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14:paraId="04E97097" w14:textId="77777777" w:rsidR="00DA17CE" w:rsidRPr="0067129C" w:rsidRDefault="00DA17CE" w:rsidP="00DA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14:paraId="0A90F32D" w14:textId="77777777" w:rsidR="00DA17CE" w:rsidRPr="0067129C" w:rsidRDefault="00DA17CE" w:rsidP="00DA17CE">
      <w:pPr>
        <w:ind w:firstLine="709"/>
        <w:jc w:val="both"/>
      </w:pPr>
      <w:r w:rsidRPr="0067129C">
        <w:t xml:space="preserve">1.5. Избрание уполномоченного по охране труда подтверждается протоколом профсоюзного собрания. </w:t>
      </w:r>
    </w:p>
    <w:p w14:paraId="75CDC02A" w14:textId="77777777" w:rsidR="00DA17CE" w:rsidRPr="0067129C" w:rsidRDefault="00DA17CE" w:rsidP="00DA17CE">
      <w:pPr>
        <w:ind w:firstLine="709"/>
        <w:jc w:val="both"/>
      </w:pPr>
      <w:r w:rsidRPr="0067129C">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14:paraId="7151FBA6" w14:textId="77777777" w:rsidR="00DA17CE" w:rsidRPr="0067129C" w:rsidRDefault="00DA17CE" w:rsidP="00DA17CE">
      <w:pPr>
        <w:ind w:firstLine="709"/>
        <w:jc w:val="both"/>
        <w:rPr>
          <w:strike/>
        </w:rPr>
      </w:pPr>
      <w:r w:rsidRPr="0067129C">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14:paraId="712FFAD3" w14:textId="77777777" w:rsidR="00DA17CE" w:rsidRPr="0067129C" w:rsidRDefault="00DA17CE" w:rsidP="00DA17CE">
      <w:pPr>
        <w:ind w:firstLine="709"/>
        <w:jc w:val="both"/>
      </w:pPr>
      <w:r w:rsidRPr="0067129C">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14:paraId="58B663AB" w14:textId="77777777" w:rsidR="00DA17CE" w:rsidRPr="0067129C" w:rsidRDefault="00DA17CE" w:rsidP="00DA17CE">
      <w:pPr>
        <w:ind w:firstLine="709"/>
        <w:jc w:val="both"/>
      </w:pPr>
      <w:r w:rsidRPr="0067129C">
        <w:lastRenderedPageBreak/>
        <w:t>1.9. Уполномоченный по охране труда отчитывается о своей работе перед профсоюзной организацией не реже одного раза в год.</w:t>
      </w:r>
    </w:p>
    <w:p w14:paraId="681A6A11" w14:textId="77777777" w:rsidR="00DA17CE" w:rsidRPr="0067129C" w:rsidRDefault="00DA17CE" w:rsidP="00DA17CE">
      <w:pPr>
        <w:ind w:firstLine="709"/>
        <w:jc w:val="both"/>
      </w:pPr>
      <w:r w:rsidRPr="0067129C">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14:paraId="5863EAF0" w14:textId="77777777" w:rsidR="00DA17CE" w:rsidRPr="0067129C" w:rsidRDefault="00DA17CE" w:rsidP="00DA17CE">
      <w:pPr>
        <w:ind w:firstLine="709"/>
        <w:jc w:val="both"/>
      </w:pPr>
      <w:r w:rsidRPr="0067129C">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14:paraId="0C38CE16" w14:textId="77777777" w:rsidR="00DA17CE" w:rsidRPr="0067129C" w:rsidRDefault="00DA17CE" w:rsidP="00DA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7A46CDBF" w14:textId="77777777" w:rsidR="00DA17CE" w:rsidRPr="0067129C" w:rsidRDefault="00DA17CE" w:rsidP="00DA17CE">
      <w:pPr>
        <w:jc w:val="center"/>
        <w:rPr>
          <w:b/>
        </w:rPr>
      </w:pPr>
      <w:r w:rsidRPr="0067129C">
        <w:rPr>
          <w:b/>
          <w:bCs/>
          <w:iCs/>
        </w:rPr>
        <w:t>2. Основные задачи уполномоченного</w:t>
      </w:r>
      <w:r w:rsidRPr="0067129C">
        <w:rPr>
          <w:b/>
        </w:rPr>
        <w:t xml:space="preserve"> по охране труда</w:t>
      </w:r>
    </w:p>
    <w:p w14:paraId="09501B97" w14:textId="77777777" w:rsidR="00DA17CE" w:rsidRPr="0067129C" w:rsidRDefault="00DA17CE" w:rsidP="00DA17CE">
      <w:pPr>
        <w:ind w:firstLine="709"/>
        <w:jc w:val="both"/>
      </w:pPr>
      <w:r w:rsidRPr="0067129C">
        <w:t>Основными задачами уполномоченного по охране труда являются:</w:t>
      </w:r>
    </w:p>
    <w:p w14:paraId="613F256D" w14:textId="77777777" w:rsidR="00DA17CE" w:rsidRPr="0067129C" w:rsidRDefault="00DA17CE" w:rsidP="00DA17CE">
      <w:pPr>
        <w:ind w:firstLine="709"/>
        <w:jc w:val="both"/>
      </w:pPr>
      <w:r w:rsidRPr="0067129C">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14:paraId="4E8BC1EE" w14:textId="77777777" w:rsidR="00DA17CE" w:rsidRPr="0067129C" w:rsidRDefault="00DA17CE" w:rsidP="00DA17CE">
      <w:pPr>
        <w:ind w:firstLine="709"/>
        <w:jc w:val="both"/>
      </w:pPr>
      <w:r w:rsidRPr="0067129C">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14:paraId="629BA08D" w14:textId="77777777" w:rsidR="00DA17CE" w:rsidRPr="0067129C" w:rsidRDefault="00DA17CE" w:rsidP="00DA17CE">
      <w:pPr>
        <w:ind w:firstLine="709"/>
        <w:jc w:val="both"/>
      </w:pPr>
      <w:r w:rsidRPr="0067129C">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14:paraId="076B19F1" w14:textId="77777777" w:rsidR="00DA17CE" w:rsidRPr="0067129C" w:rsidRDefault="00DA17CE" w:rsidP="00DA17CE">
      <w:pPr>
        <w:ind w:firstLine="709"/>
        <w:jc w:val="both"/>
      </w:pPr>
      <w:r w:rsidRPr="0067129C">
        <w:t>2.4. Консультирование работников по вопросам охраны труда, оказание им помощи по защите их прав на охрану труда.</w:t>
      </w:r>
    </w:p>
    <w:p w14:paraId="32CEE86D" w14:textId="77777777" w:rsidR="00DA17CE" w:rsidRPr="0067129C" w:rsidRDefault="00DA17CE" w:rsidP="00DA17CE">
      <w:pPr>
        <w:jc w:val="center"/>
        <w:rPr>
          <w:b/>
          <w:bCs/>
          <w:iCs/>
        </w:rPr>
      </w:pPr>
    </w:p>
    <w:p w14:paraId="46B76814" w14:textId="77777777" w:rsidR="00DA17CE" w:rsidRPr="0067129C" w:rsidRDefault="00DA17CE" w:rsidP="00DA17CE">
      <w:pPr>
        <w:jc w:val="center"/>
        <w:rPr>
          <w:bCs/>
          <w:iCs/>
        </w:rPr>
      </w:pPr>
      <w:r w:rsidRPr="0067129C">
        <w:rPr>
          <w:b/>
          <w:bCs/>
          <w:iCs/>
        </w:rPr>
        <w:t>3. Функции уполномоченного по охране труда</w:t>
      </w:r>
    </w:p>
    <w:p w14:paraId="05208FE0" w14:textId="77777777" w:rsidR="00DA17CE" w:rsidRPr="0067129C" w:rsidRDefault="00DA17CE" w:rsidP="00DA17CE">
      <w:pPr>
        <w:ind w:firstLine="709"/>
        <w:jc w:val="both"/>
      </w:pPr>
      <w:r w:rsidRPr="0067129C">
        <w:t>На уполномоченного по охране возлагаются следующие функции:</w:t>
      </w:r>
    </w:p>
    <w:p w14:paraId="4D3C383A" w14:textId="77777777" w:rsidR="00DA17CE" w:rsidRPr="0067129C" w:rsidRDefault="00DA17CE" w:rsidP="00DA17CE">
      <w:pPr>
        <w:ind w:firstLine="720"/>
        <w:jc w:val="both"/>
      </w:pPr>
      <w:r w:rsidRPr="0067129C">
        <w:t xml:space="preserve">3.1. Осуществление общественного (профсоюзного) контроля в образовательной организациипо соблюдению государственных нормативных требований по охране труда, локальных актов по охране труда в форме обследований (проверок) за: </w:t>
      </w:r>
    </w:p>
    <w:p w14:paraId="1A45D739" w14:textId="77777777" w:rsidR="00DA17CE" w:rsidRPr="0067129C" w:rsidRDefault="00DA17CE" w:rsidP="00DA17CE">
      <w:pPr>
        <w:ind w:firstLine="720"/>
        <w:jc w:val="both"/>
      </w:pPr>
      <w:r w:rsidRPr="0067129C">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14:paraId="045E6A7F" w14:textId="77777777" w:rsidR="00DA17CE" w:rsidRPr="0067129C" w:rsidRDefault="00DA17CE" w:rsidP="00DA17CE">
      <w:pPr>
        <w:ind w:firstLine="720"/>
        <w:jc w:val="both"/>
      </w:pPr>
      <w:r w:rsidRPr="0067129C">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14:paraId="352833DF" w14:textId="77777777" w:rsidR="00DA17CE" w:rsidRPr="0067129C" w:rsidRDefault="00DA17CE" w:rsidP="00DA17CE">
      <w:pPr>
        <w:ind w:firstLine="720"/>
        <w:jc w:val="both"/>
      </w:pPr>
      <w:r w:rsidRPr="0067129C">
        <w:t>3.1.3. техническим состоянием зданий, сооружений, оборудования, машин и механизмов на соответствие требованиям безопасности;</w:t>
      </w:r>
    </w:p>
    <w:p w14:paraId="625AD285" w14:textId="77777777" w:rsidR="00DA17CE" w:rsidRPr="0067129C" w:rsidRDefault="00DA17CE" w:rsidP="00DA17CE">
      <w:pPr>
        <w:ind w:firstLine="720"/>
        <w:jc w:val="both"/>
      </w:pPr>
      <w:r w:rsidRPr="0067129C">
        <w:t xml:space="preserve">3.1.4. системами освещения, отопления, вентиляции и кондиционирования; </w:t>
      </w:r>
    </w:p>
    <w:p w14:paraId="514B105B" w14:textId="77777777" w:rsidR="00DA17CE" w:rsidRPr="0067129C" w:rsidRDefault="00DA17CE" w:rsidP="00DA17CE">
      <w:pPr>
        <w:ind w:firstLine="720"/>
        <w:jc w:val="both"/>
      </w:pPr>
      <w:r w:rsidRPr="0067129C">
        <w:t>3.1.5. о</w:t>
      </w:r>
      <w:r w:rsidRPr="0067129C">
        <w:rPr>
          <w:bCs/>
        </w:rPr>
        <w:t>беспечением работников специальной одеждой, специальной</w:t>
      </w:r>
      <w:r w:rsidRPr="0067129C">
        <w:t xml:space="preserve"> обувью и другими средствами индивидуальной защиты в соответствии с установленными нормами;</w:t>
      </w:r>
    </w:p>
    <w:p w14:paraId="47BF5D4F" w14:textId="77777777" w:rsidR="00DA17CE" w:rsidRPr="0067129C" w:rsidRDefault="00DA17CE" w:rsidP="00DA17CE">
      <w:pPr>
        <w:ind w:firstLine="720"/>
        <w:jc w:val="both"/>
      </w:pPr>
      <w:r w:rsidRPr="0067129C">
        <w:t>3.1.6. организацией проведения обязательных медицинских осмотров и психиатрических освидетельствований;</w:t>
      </w:r>
    </w:p>
    <w:p w14:paraId="136B68E8" w14:textId="77777777" w:rsidR="00DA17CE" w:rsidRPr="0067129C" w:rsidRDefault="00DA17CE" w:rsidP="00DA17CE">
      <w:pPr>
        <w:ind w:firstLine="720"/>
        <w:jc w:val="both"/>
      </w:pPr>
      <w:r w:rsidRPr="0067129C">
        <w:t xml:space="preserve">3.1.7. соблюдением работниками норм, правил и инструкций по охране труда. </w:t>
      </w:r>
    </w:p>
    <w:p w14:paraId="1AA45185" w14:textId="77777777" w:rsidR="00DA17CE" w:rsidRPr="0067129C" w:rsidRDefault="00DA17CE" w:rsidP="00DA17CE">
      <w:pPr>
        <w:ind w:firstLine="720"/>
        <w:jc w:val="both"/>
      </w:pPr>
      <w:r w:rsidRPr="0067129C">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14:paraId="2CD80880" w14:textId="77777777" w:rsidR="00DA17CE" w:rsidRPr="0067129C" w:rsidRDefault="00DA17CE" w:rsidP="00DA17CE">
      <w:pPr>
        <w:ind w:firstLine="720"/>
        <w:jc w:val="both"/>
      </w:pPr>
      <w:r w:rsidRPr="0067129C">
        <w:t>3.1.9. своевременным и регулярным обновлением информации на стендах в кабинетах и уголках по охране труда.</w:t>
      </w:r>
    </w:p>
    <w:p w14:paraId="76CADE47" w14:textId="77777777" w:rsidR="00DA17CE" w:rsidRPr="0067129C" w:rsidRDefault="00DA17CE" w:rsidP="00DA17CE">
      <w:pPr>
        <w:ind w:firstLine="720"/>
        <w:jc w:val="both"/>
      </w:pPr>
      <w:r w:rsidRPr="0067129C">
        <w:t>3.2. Участвовать в разработке мероприятий коллективного договора и соглашения по охране труда.</w:t>
      </w:r>
    </w:p>
    <w:p w14:paraId="5FBE4A71" w14:textId="77777777" w:rsidR="00DA17CE" w:rsidRPr="0067129C" w:rsidRDefault="00DA17CE" w:rsidP="00DA17CE">
      <w:pPr>
        <w:ind w:firstLine="720"/>
        <w:jc w:val="both"/>
      </w:pPr>
      <w:r w:rsidRPr="0067129C">
        <w:lastRenderedPageBreak/>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14:paraId="223ACC9C" w14:textId="77777777" w:rsidR="00DA17CE" w:rsidRPr="0067129C" w:rsidRDefault="00DA17CE" w:rsidP="00DA17CE">
      <w:pPr>
        <w:ind w:firstLine="720"/>
        <w:jc w:val="both"/>
      </w:pPr>
      <w:r w:rsidRPr="0067129C">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14:paraId="44C8444E" w14:textId="77777777" w:rsidR="00DA17CE" w:rsidRPr="0067129C" w:rsidRDefault="00DA17CE" w:rsidP="00DA17CE">
      <w:pPr>
        <w:ind w:firstLine="720"/>
        <w:jc w:val="both"/>
      </w:pPr>
      <w:r w:rsidRPr="0067129C">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14:paraId="51F130B0" w14:textId="77777777" w:rsidR="00DA17CE" w:rsidRPr="0067129C" w:rsidRDefault="00DA17CE" w:rsidP="00DA17CE">
      <w:pPr>
        <w:ind w:firstLine="720"/>
        <w:jc w:val="both"/>
      </w:pPr>
      <w:r w:rsidRPr="0067129C">
        <w:t>3.6. Принимать участие в работе комиссии по проведению специальной оценки условий труда в образовательной организации.</w:t>
      </w:r>
    </w:p>
    <w:p w14:paraId="2CE5AD4D" w14:textId="77777777" w:rsidR="00DA17CE" w:rsidRPr="0067129C" w:rsidRDefault="00DA17CE" w:rsidP="00DA17CE">
      <w:pPr>
        <w:ind w:firstLine="720"/>
        <w:jc w:val="both"/>
      </w:pPr>
      <w:r w:rsidRPr="0067129C">
        <w:t>3.7. Принимать участие в работе комиссии по расследованию несчастных случаев на производстве и профессиональных заболеваний.</w:t>
      </w:r>
    </w:p>
    <w:p w14:paraId="023622E4" w14:textId="77777777" w:rsidR="00DA17CE" w:rsidRPr="0067129C" w:rsidRDefault="00DA17CE" w:rsidP="00DA17CE">
      <w:pPr>
        <w:ind w:firstLine="720"/>
        <w:jc w:val="both"/>
      </w:pPr>
    </w:p>
    <w:p w14:paraId="71E535FA" w14:textId="77777777" w:rsidR="00DA17CE" w:rsidRPr="0067129C" w:rsidRDefault="00DA17CE" w:rsidP="00DA17CE">
      <w:pPr>
        <w:ind w:firstLine="720"/>
        <w:jc w:val="center"/>
        <w:rPr>
          <w:b/>
        </w:rPr>
      </w:pPr>
      <w:r w:rsidRPr="0067129C">
        <w:rPr>
          <w:b/>
        </w:rPr>
        <w:t>4. Права уполномоченного по охране труда</w:t>
      </w:r>
    </w:p>
    <w:p w14:paraId="0154BE06" w14:textId="77777777" w:rsidR="00DA17CE" w:rsidRPr="0067129C" w:rsidRDefault="00DA17CE" w:rsidP="00DA17CE">
      <w:pPr>
        <w:ind w:firstLine="720"/>
        <w:jc w:val="both"/>
      </w:pPr>
      <w:r w:rsidRPr="0067129C">
        <w:t>Уполномоченный по охране труда имеет право:</w:t>
      </w:r>
    </w:p>
    <w:p w14:paraId="2B0A9C83" w14:textId="77777777" w:rsidR="00DA17CE" w:rsidRPr="0067129C" w:rsidRDefault="00DA17CE" w:rsidP="00DA17CE">
      <w:pPr>
        <w:ind w:firstLine="720"/>
        <w:jc w:val="both"/>
      </w:pPr>
      <w:r w:rsidRPr="0067129C">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14:paraId="51230723" w14:textId="77777777" w:rsidR="00DA17CE" w:rsidRPr="0067129C" w:rsidRDefault="00DA17CE" w:rsidP="00DA17CE">
      <w:pPr>
        <w:ind w:firstLine="720"/>
        <w:jc w:val="both"/>
      </w:pPr>
      <w:r w:rsidRPr="0067129C">
        <w:t>4.2. Контролировать выполнение мероприятий, предусмотренных коллективными договорами, соглашениями по охране труда.</w:t>
      </w:r>
    </w:p>
    <w:p w14:paraId="47D59BE0" w14:textId="77777777" w:rsidR="00DA17CE" w:rsidRPr="0067129C" w:rsidRDefault="00DA17CE" w:rsidP="00DA17CE">
      <w:pPr>
        <w:ind w:firstLine="720"/>
        <w:jc w:val="both"/>
      </w:pPr>
      <w:r w:rsidRPr="0067129C">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14:paraId="68C9AD8D" w14:textId="77777777" w:rsidR="00DA17CE" w:rsidRPr="0067129C" w:rsidRDefault="00DA17CE" w:rsidP="00DA17CE">
      <w:pPr>
        <w:ind w:firstLine="720"/>
        <w:jc w:val="both"/>
      </w:pPr>
      <w:r w:rsidRPr="0067129C">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14:paraId="1C13D783" w14:textId="77777777" w:rsidR="00DA17CE" w:rsidRPr="0067129C" w:rsidRDefault="00DA17CE" w:rsidP="00DA17CE">
      <w:pPr>
        <w:ind w:firstLine="720"/>
        <w:jc w:val="both"/>
      </w:pPr>
      <w:r w:rsidRPr="0067129C">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14:paraId="403F7589" w14:textId="77777777" w:rsidR="00DA17CE" w:rsidRPr="0067129C" w:rsidRDefault="00DA17CE" w:rsidP="00DA17CE">
      <w:pPr>
        <w:ind w:firstLine="720"/>
        <w:jc w:val="both"/>
      </w:pPr>
      <w:r w:rsidRPr="0067129C">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14:paraId="5D8CE468" w14:textId="77777777" w:rsidR="00DA17CE" w:rsidRPr="0067129C" w:rsidRDefault="00DA17CE" w:rsidP="00DA17CE">
      <w:pPr>
        <w:ind w:firstLine="720"/>
        <w:jc w:val="both"/>
      </w:pPr>
      <w:r w:rsidRPr="0067129C">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14:paraId="0123493E" w14:textId="77777777" w:rsidR="00DA17CE" w:rsidRPr="0067129C" w:rsidRDefault="00DA17CE" w:rsidP="00DA17CE">
      <w:pPr>
        <w:ind w:firstLine="720"/>
        <w:jc w:val="both"/>
      </w:pPr>
      <w:r w:rsidRPr="0067129C">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14:paraId="41BD92BC" w14:textId="77777777" w:rsidR="00DA17CE" w:rsidRPr="0067129C" w:rsidRDefault="00DA17CE" w:rsidP="00DA17CE">
      <w:pPr>
        <w:ind w:firstLine="720"/>
        <w:jc w:val="both"/>
      </w:pPr>
      <w:r w:rsidRPr="0067129C">
        <w:t>4.9. Направлять в адрес руководителя и в профсоюзный комитет предложения по проектам локальных нормативных правовых актов об охране труда.</w:t>
      </w:r>
    </w:p>
    <w:p w14:paraId="20B30D84" w14:textId="77777777" w:rsidR="00DA17CE" w:rsidRPr="0067129C" w:rsidRDefault="00DA17CE" w:rsidP="00DA17CE">
      <w:pPr>
        <w:ind w:firstLine="720"/>
        <w:jc w:val="both"/>
      </w:pPr>
      <w:r w:rsidRPr="0067129C">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14:paraId="101A5061" w14:textId="77777777" w:rsidR="00DA17CE" w:rsidRPr="0067129C" w:rsidRDefault="00DA17CE" w:rsidP="00DA17CE">
      <w:pPr>
        <w:jc w:val="center"/>
        <w:rPr>
          <w:b/>
          <w:bCs/>
          <w:iCs/>
        </w:rPr>
      </w:pPr>
    </w:p>
    <w:p w14:paraId="5C8A6165" w14:textId="77777777" w:rsidR="00DA17CE" w:rsidRPr="0067129C" w:rsidRDefault="00DA17CE" w:rsidP="00DA17CE">
      <w:pPr>
        <w:jc w:val="center"/>
        <w:rPr>
          <w:b/>
          <w:bCs/>
          <w:iCs/>
        </w:rPr>
      </w:pPr>
    </w:p>
    <w:p w14:paraId="43C73675" w14:textId="77777777" w:rsidR="00DA17CE" w:rsidRPr="0067129C" w:rsidRDefault="00DA17CE" w:rsidP="00DA17CE">
      <w:pPr>
        <w:jc w:val="center"/>
        <w:rPr>
          <w:b/>
          <w:bCs/>
          <w:iCs/>
        </w:rPr>
      </w:pPr>
      <w:r w:rsidRPr="0067129C">
        <w:rPr>
          <w:b/>
          <w:bCs/>
          <w:iCs/>
        </w:rPr>
        <w:lastRenderedPageBreak/>
        <w:t>5. Гарантии деятельности уполномоченного по охране труда</w:t>
      </w:r>
    </w:p>
    <w:p w14:paraId="4C810D61" w14:textId="77777777" w:rsidR="00DA17CE" w:rsidRPr="0067129C" w:rsidRDefault="00DA17CE" w:rsidP="00DA17CE">
      <w:pPr>
        <w:ind w:firstLine="720"/>
        <w:jc w:val="both"/>
        <w:rPr>
          <w:bCs/>
        </w:rPr>
      </w:pPr>
      <w:r w:rsidRPr="0067129C">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14:paraId="0DEB2B24" w14:textId="77777777" w:rsidR="00DA17CE" w:rsidRPr="0067129C" w:rsidRDefault="00DA17CE" w:rsidP="00DA17CE">
      <w:pPr>
        <w:ind w:firstLine="720"/>
        <w:jc w:val="both"/>
        <w:rPr>
          <w:bCs/>
        </w:rPr>
      </w:pPr>
      <w:r w:rsidRPr="0067129C">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14:paraId="11E2C2F2" w14:textId="77777777" w:rsidR="00DA17CE" w:rsidRPr="0067129C" w:rsidRDefault="00DA17CE" w:rsidP="00DA17CE">
      <w:pPr>
        <w:ind w:firstLine="720"/>
        <w:jc w:val="both"/>
        <w:rPr>
          <w:bCs/>
        </w:rPr>
      </w:pPr>
      <w:r w:rsidRPr="0067129C">
        <w:rPr>
          <w:bCs/>
        </w:rPr>
        <w:t>- обеспечение за счет средств образовательной организации нормативными документами и справочными материалами по охране труда.</w:t>
      </w:r>
    </w:p>
    <w:p w14:paraId="435D809A" w14:textId="77777777" w:rsidR="00DA17CE" w:rsidRPr="0067129C" w:rsidRDefault="00DA17CE" w:rsidP="00DA17CE">
      <w:pPr>
        <w:suppressAutoHyphens/>
        <w:autoSpaceDE w:val="0"/>
        <w:autoSpaceDN w:val="0"/>
        <w:adjustRightInd w:val="0"/>
        <w:ind w:firstLine="720"/>
        <w:jc w:val="both"/>
        <w:rPr>
          <w:strike/>
        </w:rPr>
      </w:pPr>
      <w:r w:rsidRPr="0067129C">
        <w:t>5.2. В соответствии со ст.ст. 25, 27 Федерального закона «О профессиональных союзах, их правах и гарантиях деятельности»:</w:t>
      </w:r>
    </w:p>
    <w:p w14:paraId="751B60BE" w14:textId="77777777" w:rsidR="00DA17CE" w:rsidRPr="0067129C" w:rsidRDefault="00DA17CE" w:rsidP="00DA17CE">
      <w:pPr>
        <w:autoSpaceDE w:val="0"/>
        <w:autoSpaceDN w:val="0"/>
        <w:adjustRightInd w:val="0"/>
        <w:ind w:firstLine="720"/>
        <w:jc w:val="both"/>
      </w:pPr>
      <w:r w:rsidRPr="0067129C">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14:paraId="365B6032" w14:textId="77777777" w:rsidR="00DA17CE" w:rsidRPr="0067129C" w:rsidRDefault="00DA17CE" w:rsidP="00DA17CE">
      <w:pPr>
        <w:autoSpaceDE w:val="0"/>
        <w:autoSpaceDN w:val="0"/>
        <w:adjustRightInd w:val="0"/>
        <w:ind w:firstLine="720"/>
        <w:jc w:val="both"/>
      </w:pPr>
      <w:r w:rsidRPr="0067129C">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14:paraId="6A862BB6" w14:textId="77777777" w:rsidR="00DA17CE" w:rsidRPr="0067129C" w:rsidRDefault="00DA17CE" w:rsidP="00DA17CE">
      <w:pPr>
        <w:autoSpaceDE w:val="0"/>
        <w:autoSpaceDN w:val="0"/>
        <w:adjustRightInd w:val="0"/>
        <w:ind w:firstLine="720"/>
        <w:jc w:val="both"/>
      </w:pPr>
      <w:r w:rsidRPr="0067129C">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14:paraId="3847E53F" w14:textId="77777777" w:rsidR="00DA17CE" w:rsidRPr="0067129C" w:rsidRDefault="00DA17CE" w:rsidP="00DA17CE">
      <w:pPr>
        <w:autoSpaceDE w:val="0"/>
        <w:autoSpaceDN w:val="0"/>
        <w:adjustRightInd w:val="0"/>
        <w:ind w:firstLine="720"/>
        <w:jc w:val="both"/>
        <w:outlineLvl w:val="0"/>
      </w:pPr>
      <w:r w:rsidRPr="0067129C">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14:paraId="39326C97" w14:textId="77777777" w:rsidR="00DA17CE" w:rsidRPr="0067129C" w:rsidRDefault="00DA17CE" w:rsidP="00DA17CE">
      <w:pPr>
        <w:ind w:firstLine="720"/>
        <w:jc w:val="both"/>
        <w:rPr>
          <w:bCs/>
        </w:rPr>
      </w:pPr>
      <w:r w:rsidRPr="0067129C">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14:paraId="5E7CBA5D" w14:textId="77777777" w:rsidR="00DA17CE" w:rsidRPr="0067129C" w:rsidRDefault="00DA17CE" w:rsidP="00DA17CE">
      <w:pPr>
        <w:suppressAutoHyphens/>
        <w:autoSpaceDE w:val="0"/>
        <w:autoSpaceDN w:val="0"/>
        <w:adjustRightInd w:val="0"/>
        <w:ind w:firstLine="720"/>
        <w:jc w:val="both"/>
      </w:pPr>
      <w:r w:rsidRPr="0067129C">
        <w:rPr>
          <w:bCs/>
        </w:rPr>
        <w:t xml:space="preserve">5.4. </w:t>
      </w:r>
      <w:r w:rsidRPr="0067129C">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14:paraId="720675FF" w14:textId="77777777" w:rsidR="00DA17CE" w:rsidRDefault="00DA17CE" w:rsidP="001C2F67">
      <w:pPr>
        <w:rPr>
          <w:b/>
        </w:rPr>
      </w:pPr>
    </w:p>
    <w:p w14:paraId="7CE9AD45" w14:textId="77777777" w:rsidR="00DA17CE" w:rsidRDefault="00DA17CE" w:rsidP="001C2F67">
      <w:pPr>
        <w:rPr>
          <w:b/>
        </w:rPr>
      </w:pPr>
    </w:p>
    <w:p w14:paraId="2BA9372A" w14:textId="77777777" w:rsidR="00DA17CE" w:rsidRDefault="00DA17CE" w:rsidP="001C2F67">
      <w:pPr>
        <w:rPr>
          <w:b/>
        </w:rPr>
      </w:pPr>
    </w:p>
    <w:p w14:paraId="15B60CEB" w14:textId="77777777" w:rsidR="00DA17CE" w:rsidRDefault="00DA17CE" w:rsidP="001C2F67">
      <w:pPr>
        <w:rPr>
          <w:b/>
        </w:rPr>
      </w:pPr>
    </w:p>
    <w:p w14:paraId="041A51DE" w14:textId="77777777" w:rsidR="00EA54F0" w:rsidRDefault="00EA54F0" w:rsidP="001C2F67">
      <w:pPr>
        <w:rPr>
          <w:b/>
        </w:rPr>
      </w:pPr>
    </w:p>
    <w:p w14:paraId="00C3517F" w14:textId="77777777" w:rsidR="00EA54F0" w:rsidRDefault="00EA54F0" w:rsidP="001C2F67">
      <w:pPr>
        <w:rPr>
          <w:b/>
        </w:rPr>
      </w:pPr>
    </w:p>
    <w:p w14:paraId="601A302E" w14:textId="77777777" w:rsidR="00EA54F0" w:rsidRDefault="00EA54F0" w:rsidP="001C2F67">
      <w:pPr>
        <w:rPr>
          <w:b/>
        </w:rPr>
      </w:pPr>
    </w:p>
    <w:p w14:paraId="67B733A5" w14:textId="77777777" w:rsidR="00EA54F0" w:rsidRDefault="00EA54F0" w:rsidP="001C2F67">
      <w:pPr>
        <w:rPr>
          <w:b/>
        </w:rPr>
      </w:pPr>
    </w:p>
    <w:p w14:paraId="7A452B90" w14:textId="77777777" w:rsidR="00EA54F0" w:rsidRDefault="00EA54F0" w:rsidP="001C2F67">
      <w:pPr>
        <w:rPr>
          <w:b/>
        </w:rPr>
      </w:pPr>
    </w:p>
    <w:p w14:paraId="4AA51F5C" w14:textId="77777777" w:rsidR="00EA54F0" w:rsidRDefault="00EA54F0" w:rsidP="001C2F67">
      <w:pPr>
        <w:rPr>
          <w:b/>
        </w:rPr>
      </w:pPr>
    </w:p>
    <w:p w14:paraId="3BB0E390" w14:textId="77777777" w:rsidR="00DA17CE" w:rsidRDefault="00DA17CE" w:rsidP="001C2F67">
      <w:pPr>
        <w:rPr>
          <w:b/>
        </w:rPr>
      </w:pPr>
    </w:p>
    <w:p w14:paraId="0C16EEAC" w14:textId="77777777" w:rsidR="00DA17CE" w:rsidRDefault="00DA17CE" w:rsidP="001C2F67">
      <w:pPr>
        <w:rPr>
          <w:b/>
        </w:rPr>
      </w:pPr>
    </w:p>
    <w:p w14:paraId="66CEEA6A" w14:textId="77777777" w:rsidR="00DA17CE" w:rsidRDefault="00DA17CE" w:rsidP="001C2F67">
      <w:pPr>
        <w:rPr>
          <w:b/>
        </w:rPr>
      </w:pPr>
    </w:p>
    <w:p w14:paraId="2B03CB9C" w14:textId="77777777" w:rsidR="00EA54F0" w:rsidRDefault="00EA54F0" w:rsidP="001C2F67">
      <w:pPr>
        <w:rPr>
          <w:b/>
        </w:rPr>
      </w:pPr>
    </w:p>
    <w:p w14:paraId="4BA6F71D" w14:textId="77777777" w:rsidR="00EA54F0" w:rsidRDefault="00EA54F0" w:rsidP="001C2F67">
      <w:pPr>
        <w:rPr>
          <w:b/>
        </w:rPr>
      </w:pPr>
    </w:p>
    <w:p w14:paraId="5F62EC66" w14:textId="77777777" w:rsidR="00EA54F0" w:rsidRPr="00EA54F0" w:rsidRDefault="00EA54F0" w:rsidP="00EA54F0">
      <w:pPr>
        <w:jc w:val="right"/>
        <w:rPr>
          <w:b/>
          <w:i/>
          <w:iCs/>
        </w:rPr>
      </w:pPr>
      <w:r w:rsidRPr="00EA54F0">
        <w:rPr>
          <w:b/>
          <w:i/>
          <w:iCs/>
        </w:rPr>
        <w:t>Приложение 24</w:t>
      </w:r>
    </w:p>
    <w:tbl>
      <w:tblPr>
        <w:tblStyle w:val="TableNormal"/>
        <w:tblW w:w="10631" w:type="dxa"/>
        <w:tblInd w:w="142" w:type="dxa"/>
        <w:tblLayout w:type="fixed"/>
        <w:tblLook w:val="01E0" w:firstRow="1" w:lastRow="1" w:firstColumn="1" w:lastColumn="1" w:noHBand="0" w:noVBand="0"/>
      </w:tblPr>
      <w:tblGrid>
        <w:gridCol w:w="5339"/>
        <w:gridCol w:w="5292"/>
      </w:tblGrid>
      <w:tr w:rsidR="00DA17CE" w14:paraId="4AEBC2C6" w14:textId="77777777" w:rsidTr="00DA17CE">
        <w:trPr>
          <w:trHeight w:val="1364"/>
        </w:trPr>
        <w:tc>
          <w:tcPr>
            <w:tcW w:w="5339" w:type="dxa"/>
          </w:tcPr>
          <w:p w14:paraId="7113EF3A" w14:textId="77777777" w:rsidR="00DA17CE" w:rsidRPr="00DA17CE" w:rsidRDefault="00DA17CE" w:rsidP="00DA17CE">
            <w:pPr>
              <w:pStyle w:val="TableParagraph"/>
              <w:spacing w:line="263" w:lineRule="exact"/>
              <w:rPr>
                <w:b/>
                <w:sz w:val="24"/>
                <w:lang w:val="ru-RU"/>
              </w:rPr>
            </w:pPr>
            <w:r w:rsidRPr="00DA17CE">
              <w:rPr>
                <w:b/>
                <w:spacing w:val="-2"/>
                <w:sz w:val="24"/>
                <w:lang w:val="ru-RU"/>
              </w:rPr>
              <w:t>СОГЛАСОВАНО:</w:t>
            </w:r>
          </w:p>
          <w:p w14:paraId="24CD6CAC" w14:textId="77777777" w:rsidR="00DA17CE" w:rsidRPr="00DA17CE" w:rsidRDefault="00DA17CE" w:rsidP="00DA17CE">
            <w:pPr>
              <w:pStyle w:val="TableParagraph"/>
              <w:ind w:right="790"/>
              <w:rPr>
                <w:sz w:val="24"/>
                <w:lang w:val="ru-RU"/>
              </w:rPr>
            </w:pPr>
            <w:r w:rsidRPr="00DA17CE">
              <w:rPr>
                <w:sz w:val="24"/>
                <w:lang w:val="ru-RU"/>
              </w:rPr>
              <w:t>Председательпрофсоюзногокомитета</w:t>
            </w:r>
          </w:p>
          <w:p w14:paraId="77CECBD6" w14:textId="77777777" w:rsidR="00DA17CE" w:rsidRPr="00DA17CE" w:rsidRDefault="00DA17CE" w:rsidP="00DA17CE">
            <w:pPr>
              <w:rPr>
                <w:b/>
                <w:bCs/>
                <w:sz w:val="20"/>
                <w:szCs w:val="20"/>
                <w:lang w:val="ru-RU"/>
              </w:rPr>
            </w:pPr>
            <w:r w:rsidRPr="00DA17CE">
              <w:rPr>
                <w:b/>
                <w:sz w:val="20"/>
                <w:szCs w:val="20"/>
                <w:lang w:val="ru-RU"/>
              </w:rPr>
              <w:t xml:space="preserve">МБОУ </w:t>
            </w:r>
            <w:r w:rsidRPr="00DA17CE">
              <w:rPr>
                <w:rFonts w:eastAsia="Calibri"/>
                <w:b/>
                <w:bCs/>
                <w:spacing w:val="-2"/>
                <w:sz w:val="20"/>
                <w:szCs w:val="20"/>
                <w:lang w:val="ru-RU"/>
              </w:rPr>
              <w:t>«</w:t>
            </w:r>
            <w:r w:rsidRPr="00DA17CE">
              <w:rPr>
                <w:b/>
                <w:bCs/>
                <w:sz w:val="20"/>
                <w:szCs w:val="20"/>
                <w:lang w:val="ru-RU"/>
              </w:rPr>
              <w:t xml:space="preserve">Лицей №5» Вахитовского района </w:t>
            </w:r>
          </w:p>
          <w:p w14:paraId="536ECA46" w14:textId="77777777" w:rsidR="00DA17CE" w:rsidRPr="00DA17CE" w:rsidRDefault="00DA17CE" w:rsidP="00DA17CE">
            <w:pPr>
              <w:pStyle w:val="TableParagraph"/>
              <w:tabs>
                <w:tab w:val="left" w:pos="4122"/>
              </w:tabs>
              <w:rPr>
                <w:sz w:val="24"/>
                <w:lang w:val="ru-RU"/>
              </w:rPr>
            </w:pPr>
            <w:r w:rsidRPr="00DA17CE">
              <w:rPr>
                <w:b/>
                <w:bCs/>
                <w:sz w:val="20"/>
                <w:szCs w:val="20"/>
                <w:lang w:val="ru-RU"/>
              </w:rPr>
              <w:t>г.</w:t>
            </w:r>
            <w:r w:rsidRPr="00DA17CE">
              <w:rPr>
                <w:b/>
                <w:sz w:val="20"/>
                <w:szCs w:val="20"/>
                <w:lang w:val="ru-RU"/>
              </w:rPr>
              <w:t xml:space="preserve"> Казани</w:t>
            </w:r>
          </w:p>
          <w:p w14:paraId="5C52D13F" w14:textId="77777777" w:rsidR="00DA17CE" w:rsidRPr="00DA17CE" w:rsidRDefault="00DA17CE" w:rsidP="00DA17CE">
            <w:pPr>
              <w:pStyle w:val="TableParagraph"/>
              <w:tabs>
                <w:tab w:val="left" w:pos="4122"/>
              </w:tabs>
              <w:rPr>
                <w:sz w:val="24"/>
                <w:lang w:val="ru-RU"/>
              </w:rPr>
            </w:pPr>
            <w:r w:rsidRPr="00DA17CE">
              <w:rPr>
                <w:sz w:val="24"/>
                <w:u w:val="single"/>
                <w:lang w:val="ru-RU"/>
              </w:rPr>
              <w:t>________________</w:t>
            </w:r>
            <w:r w:rsidRPr="00DA17CE">
              <w:rPr>
                <w:sz w:val="24"/>
                <w:lang w:val="ru-RU"/>
              </w:rPr>
              <w:t>Селиванова Г.В.</w:t>
            </w:r>
          </w:p>
          <w:p w14:paraId="7032345A" w14:textId="77777777" w:rsidR="00DA17CE" w:rsidRDefault="00DA17CE" w:rsidP="00BF497B">
            <w:pPr>
              <w:pStyle w:val="TableParagraph"/>
              <w:tabs>
                <w:tab w:val="left" w:pos="1868"/>
                <w:tab w:val="left" w:pos="2643"/>
                <w:tab w:val="left" w:pos="4191"/>
              </w:tabs>
              <w:spacing w:line="256" w:lineRule="exact"/>
              <w:rPr>
                <w:sz w:val="24"/>
              </w:rPr>
            </w:pPr>
            <w:r>
              <w:rPr>
                <w:sz w:val="24"/>
              </w:rPr>
              <w:t>Протокол</w:t>
            </w:r>
            <w:r>
              <w:rPr>
                <w:spacing w:val="-10"/>
                <w:sz w:val="24"/>
              </w:rPr>
              <w:t>№</w:t>
            </w:r>
            <w:r>
              <w:rPr>
                <w:sz w:val="24"/>
                <w:u w:val="single"/>
              </w:rPr>
              <w:t xml:space="preserve"> </w:t>
            </w:r>
            <w:r w:rsidR="00BF497B">
              <w:rPr>
                <w:sz w:val="24"/>
                <w:u w:val="single"/>
                <w:lang w:val="ru-RU"/>
              </w:rPr>
              <w:t>___</w:t>
            </w:r>
            <w:r>
              <w:rPr>
                <w:sz w:val="24"/>
              </w:rPr>
              <w:t>от</w:t>
            </w:r>
            <w:r>
              <w:rPr>
                <w:spacing w:val="-10"/>
                <w:sz w:val="24"/>
              </w:rPr>
              <w:t>«</w:t>
            </w:r>
            <w:r w:rsidR="00BF497B">
              <w:rPr>
                <w:spacing w:val="-10"/>
                <w:sz w:val="24"/>
                <w:lang w:val="ru-RU"/>
              </w:rPr>
              <w:t>___</w:t>
            </w:r>
            <w:r>
              <w:rPr>
                <w:sz w:val="24"/>
              </w:rPr>
              <w:t xml:space="preserve">» </w:t>
            </w:r>
            <w:r w:rsidR="00BF497B">
              <w:rPr>
                <w:sz w:val="24"/>
                <w:lang w:val="ru-RU"/>
              </w:rPr>
              <w:t>___</w:t>
            </w:r>
            <w:r>
              <w:rPr>
                <w:sz w:val="24"/>
              </w:rPr>
              <w:t>2024</w:t>
            </w:r>
            <w:r>
              <w:rPr>
                <w:spacing w:val="-5"/>
                <w:sz w:val="24"/>
              </w:rPr>
              <w:t>г</w:t>
            </w:r>
          </w:p>
        </w:tc>
        <w:tc>
          <w:tcPr>
            <w:tcW w:w="5292" w:type="dxa"/>
          </w:tcPr>
          <w:p w14:paraId="510F5210" w14:textId="77777777" w:rsidR="00DA17CE" w:rsidRPr="00DA17CE" w:rsidRDefault="00DA17CE" w:rsidP="00DA17CE">
            <w:pPr>
              <w:pStyle w:val="TableParagraph"/>
              <w:spacing w:line="263" w:lineRule="exact"/>
              <w:ind w:left="3090"/>
              <w:rPr>
                <w:b/>
                <w:sz w:val="24"/>
                <w:lang w:val="ru-RU"/>
              </w:rPr>
            </w:pPr>
            <w:r w:rsidRPr="00DA17CE">
              <w:rPr>
                <w:b/>
                <w:spacing w:val="-2"/>
                <w:sz w:val="24"/>
                <w:lang w:val="ru-RU"/>
              </w:rPr>
              <w:t>УТВЕРЖДАЮ:</w:t>
            </w:r>
          </w:p>
          <w:p w14:paraId="53CC02E8" w14:textId="77777777" w:rsidR="00DA17CE" w:rsidRPr="00DA17CE" w:rsidRDefault="00DA17CE" w:rsidP="00DA17CE">
            <w:pPr>
              <w:jc w:val="right"/>
              <w:rPr>
                <w:b/>
                <w:bCs/>
                <w:sz w:val="20"/>
                <w:szCs w:val="20"/>
                <w:lang w:val="ru-RU"/>
              </w:rPr>
            </w:pPr>
            <w:r w:rsidRPr="00DA17CE">
              <w:rPr>
                <w:spacing w:val="-2"/>
                <w:lang w:val="ru-RU"/>
              </w:rPr>
              <w:t>Директор</w:t>
            </w:r>
            <w:r w:rsidRPr="00DA17CE">
              <w:rPr>
                <w:b/>
                <w:sz w:val="20"/>
                <w:szCs w:val="20"/>
                <w:lang w:val="ru-RU"/>
              </w:rPr>
              <w:t>МБОУ</w:t>
            </w:r>
            <w:r w:rsidRPr="00DA17CE">
              <w:rPr>
                <w:rFonts w:eastAsia="Calibri"/>
                <w:b/>
                <w:bCs/>
                <w:spacing w:val="-2"/>
                <w:sz w:val="20"/>
                <w:szCs w:val="20"/>
                <w:lang w:val="ru-RU"/>
              </w:rPr>
              <w:t>«</w:t>
            </w:r>
            <w:r w:rsidRPr="00DA17CE">
              <w:rPr>
                <w:b/>
                <w:bCs/>
                <w:sz w:val="20"/>
                <w:szCs w:val="20"/>
                <w:lang w:val="ru-RU"/>
              </w:rPr>
              <w:t xml:space="preserve">Лицей №5» </w:t>
            </w:r>
          </w:p>
          <w:p w14:paraId="549868FA" w14:textId="77777777" w:rsidR="00DA17CE" w:rsidRPr="00DA17CE" w:rsidRDefault="00DA17CE" w:rsidP="00DA17CE">
            <w:pPr>
              <w:jc w:val="right"/>
              <w:rPr>
                <w:b/>
                <w:bCs/>
                <w:sz w:val="20"/>
                <w:szCs w:val="20"/>
                <w:lang w:val="ru-RU"/>
              </w:rPr>
            </w:pPr>
            <w:r w:rsidRPr="00DA17CE">
              <w:rPr>
                <w:b/>
                <w:bCs/>
                <w:sz w:val="20"/>
                <w:szCs w:val="20"/>
                <w:lang w:val="ru-RU"/>
              </w:rPr>
              <w:t xml:space="preserve">Вахитовского района </w:t>
            </w:r>
          </w:p>
          <w:p w14:paraId="760031D5" w14:textId="77777777" w:rsidR="00DA17CE" w:rsidRPr="00DA17CE" w:rsidRDefault="00DA17CE" w:rsidP="00DA17CE">
            <w:pPr>
              <w:pStyle w:val="TableParagraph"/>
              <w:tabs>
                <w:tab w:val="left" w:pos="4122"/>
              </w:tabs>
              <w:jc w:val="right"/>
              <w:rPr>
                <w:sz w:val="24"/>
                <w:lang w:val="ru-RU"/>
              </w:rPr>
            </w:pPr>
            <w:r w:rsidRPr="00DA17CE">
              <w:rPr>
                <w:b/>
                <w:bCs/>
                <w:sz w:val="20"/>
                <w:szCs w:val="20"/>
                <w:lang w:val="ru-RU"/>
              </w:rPr>
              <w:t>г.</w:t>
            </w:r>
            <w:r w:rsidRPr="00DA17CE">
              <w:rPr>
                <w:b/>
                <w:sz w:val="20"/>
                <w:szCs w:val="20"/>
                <w:lang w:val="ru-RU"/>
              </w:rPr>
              <w:t xml:space="preserve"> Казани</w:t>
            </w:r>
          </w:p>
          <w:p w14:paraId="0084B19E" w14:textId="77777777" w:rsidR="00DA17CE" w:rsidRPr="00DA17CE" w:rsidRDefault="00DA17CE" w:rsidP="00DA17CE">
            <w:pPr>
              <w:pStyle w:val="TableParagraph"/>
              <w:tabs>
                <w:tab w:val="left" w:pos="2090"/>
                <w:tab w:val="left" w:pos="2858"/>
                <w:tab w:val="left" w:pos="3373"/>
                <w:tab w:val="left" w:pos="4110"/>
              </w:tabs>
              <w:spacing w:line="270" w:lineRule="atLeast"/>
              <w:ind w:left="466" w:right="53" w:firstLine="811"/>
              <w:rPr>
                <w:sz w:val="24"/>
                <w:lang w:val="ru-RU"/>
              </w:rPr>
            </w:pPr>
            <w:r w:rsidRPr="00DA17CE">
              <w:rPr>
                <w:sz w:val="24"/>
                <w:u w:val="single"/>
                <w:lang w:val="ru-RU"/>
              </w:rPr>
              <w:tab/>
            </w:r>
            <w:r w:rsidRPr="00DA17CE">
              <w:rPr>
                <w:sz w:val="24"/>
                <w:u w:val="single"/>
                <w:lang w:val="ru-RU"/>
              </w:rPr>
              <w:tab/>
              <w:t>Рахматуллина Г.Г.</w:t>
            </w:r>
          </w:p>
          <w:p w14:paraId="7D9EA9F9" w14:textId="77777777" w:rsidR="00DA17CE" w:rsidRPr="00687B97" w:rsidRDefault="00BF497B" w:rsidP="00BF497B">
            <w:pPr>
              <w:pStyle w:val="TableParagraph"/>
              <w:tabs>
                <w:tab w:val="left" w:pos="2090"/>
                <w:tab w:val="left" w:pos="2858"/>
                <w:tab w:val="left" w:pos="3373"/>
                <w:tab w:val="left" w:pos="4110"/>
              </w:tabs>
              <w:spacing w:line="270" w:lineRule="atLeast"/>
              <w:ind w:left="466" w:right="53" w:firstLine="811"/>
              <w:rPr>
                <w:sz w:val="24"/>
                <w:lang w:val="ru-RU"/>
              </w:rPr>
            </w:pPr>
            <w:r>
              <w:rPr>
                <w:sz w:val="24"/>
                <w:lang w:val="ru-RU"/>
              </w:rPr>
              <w:t xml:space="preserve">Приказ № </w:t>
            </w:r>
            <w:r w:rsidR="00DA17CE" w:rsidRPr="00DA17CE">
              <w:rPr>
                <w:sz w:val="24"/>
                <w:lang w:val="ru-RU"/>
              </w:rPr>
              <w:t xml:space="preserve"> от </w:t>
            </w:r>
            <w:r w:rsidR="00DA17CE" w:rsidRPr="00DA17CE">
              <w:rPr>
                <w:spacing w:val="-10"/>
                <w:sz w:val="24"/>
                <w:lang w:val="ru-RU"/>
              </w:rPr>
              <w:t>«</w:t>
            </w:r>
            <w:r w:rsidR="00DA17CE" w:rsidRPr="00DA17CE">
              <w:rPr>
                <w:sz w:val="24"/>
                <w:u w:val="single"/>
                <w:lang w:val="ru-RU"/>
              </w:rPr>
              <w:tab/>
            </w:r>
            <w:r>
              <w:rPr>
                <w:sz w:val="24"/>
                <w:u w:val="single"/>
                <w:lang w:val="ru-RU"/>
              </w:rPr>
              <w:t>____</w:t>
            </w:r>
            <w:r w:rsidR="00DA17CE" w:rsidRPr="00DA17CE">
              <w:rPr>
                <w:spacing w:val="-10"/>
                <w:sz w:val="24"/>
                <w:lang w:val="ru-RU"/>
              </w:rPr>
              <w:t>»</w:t>
            </w:r>
            <w:r>
              <w:rPr>
                <w:sz w:val="24"/>
                <w:u w:val="single"/>
                <w:lang w:val="ru-RU"/>
              </w:rPr>
              <w:t>_____</w:t>
            </w:r>
            <w:r w:rsidR="00DA17CE" w:rsidRPr="00DA17CE">
              <w:rPr>
                <w:sz w:val="24"/>
                <w:u w:val="single"/>
                <w:lang w:val="ru-RU"/>
              </w:rPr>
              <w:t xml:space="preserve"> </w:t>
            </w:r>
            <w:r w:rsidR="00DA17CE" w:rsidRPr="00687B97">
              <w:rPr>
                <w:sz w:val="24"/>
                <w:lang w:val="ru-RU"/>
              </w:rPr>
              <w:t xml:space="preserve">2024 </w:t>
            </w:r>
            <w:r w:rsidR="00DA17CE" w:rsidRPr="00687B97">
              <w:rPr>
                <w:spacing w:val="-5"/>
                <w:sz w:val="24"/>
                <w:lang w:val="ru-RU"/>
              </w:rPr>
              <w:t>г.</w:t>
            </w:r>
          </w:p>
        </w:tc>
      </w:tr>
    </w:tbl>
    <w:p w14:paraId="519BFAF9" w14:textId="77777777" w:rsidR="00DA17CE" w:rsidRDefault="00DA17CE" w:rsidP="00DA17CE">
      <w:pPr>
        <w:pStyle w:val="af"/>
        <w:rPr>
          <w:b/>
          <w:sz w:val="28"/>
        </w:rPr>
      </w:pPr>
    </w:p>
    <w:p w14:paraId="67F80283" w14:textId="77777777" w:rsidR="00DA17CE" w:rsidRDefault="00DA17CE" w:rsidP="00DA17CE">
      <w:pPr>
        <w:pStyle w:val="af"/>
        <w:rPr>
          <w:b/>
          <w:sz w:val="28"/>
        </w:rPr>
      </w:pPr>
    </w:p>
    <w:p w14:paraId="3085568C" w14:textId="77777777" w:rsidR="00DA17CE" w:rsidRDefault="00DA17CE" w:rsidP="00DA17CE">
      <w:pPr>
        <w:pStyle w:val="af"/>
        <w:rPr>
          <w:b/>
          <w:sz w:val="28"/>
        </w:rPr>
      </w:pPr>
    </w:p>
    <w:p w14:paraId="06561579" w14:textId="77777777" w:rsidR="00DA17CE" w:rsidRDefault="00DA17CE" w:rsidP="00DA17CE">
      <w:pPr>
        <w:pStyle w:val="af"/>
        <w:rPr>
          <w:b/>
          <w:sz w:val="28"/>
        </w:rPr>
      </w:pPr>
    </w:p>
    <w:p w14:paraId="2F8289EA" w14:textId="77777777" w:rsidR="00DA17CE" w:rsidRDefault="00DA17CE" w:rsidP="00DA17CE">
      <w:pPr>
        <w:pStyle w:val="af"/>
        <w:rPr>
          <w:b/>
          <w:sz w:val="28"/>
        </w:rPr>
      </w:pPr>
    </w:p>
    <w:p w14:paraId="3DF1B05F" w14:textId="77777777" w:rsidR="00DA17CE" w:rsidRDefault="00DA17CE" w:rsidP="00DA17CE">
      <w:pPr>
        <w:pStyle w:val="af"/>
        <w:rPr>
          <w:b/>
          <w:sz w:val="28"/>
        </w:rPr>
      </w:pPr>
    </w:p>
    <w:p w14:paraId="7C080898" w14:textId="77777777" w:rsidR="00DA17CE" w:rsidRDefault="00DA17CE" w:rsidP="00DA17CE">
      <w:pPr>
        <w:pStyle w:val="af"/>
        <w:rPr>
          <w:b/>
          <w:sz w:val="28"/>
        </w:rPr>
      </w:pPr>
    </w:p>
    <w:p w14:paraId="5B3EB87C" w14:textId="77777777" w:rsidR="00DA17CE" w:rsidRDefault="00DA17CE" w:rsidP="00DA17CE">
      <w:pPr>
        <w:pStyle w:val="af"/>
        <w:rPr>
          <w:b/>
          <w:sz w:val="28"/>
        </w:rPr>
      </w:pPr>
    </w:p>
    <w:p w14:paraId="10386443" w14:textId="77777777" w:rsidR="00DA17CE" w:rsidRDefault="00DA17CE" w:rsidP="00DA17CE">
      <w:pPr>
        <w:pStyle w:val="af"/>
        <w:spacing w:before="282"/>
        <w:rPr>
          <w:b/>
          <w:sz w:val="28"/>
        </w:rPr>
      </w:pPr>
    </w:p>
    <w:p w14:paraId="5E6B1170" w14:textId="77777777" w:rsidR="00DA17CE" w:rsidRDefault="00DA17CE" w:rsidP="00DA17CE">
      <w:pPr>
        <w:ind w:left="2179" w:right="2034"/>
        <w:jc w:val="center"/>
        <w:rPr>
          <w:b/>
          <w:sz w:val="28"/>
        </w:rPr>
      </w:pPr>
      <w:r>
        <w:rPr>
          <w:b/>
          <w:spacing w:val="-2"/>
          <w:sz w:val="28"/>
        </w:rPr>
        <w:t>ПОЛОЖЕНИЕ</w:t>
      </w:r>
    </w:p>
    <w:p w14:paraId="4C88F13E" w14:textId="77777777" w:rsidR="00DA17CE" w:rsidRDefault="00DA17CE" w:rsidP="00DA17CE">
      <w:pPr>
        <w:pStyle w:val="af"/>
        <w:spacing w:before="2"/>
        <w:rPr>
          <w:b/>
          <w:sz w:val="28"/>
        </w:rPr>
      </w:pPr>
    </w:p>
    <w:p w14:paraId="3C9BC585" w14:textId="77777777" w:rsidR="00DA17CE" w:rsidRDefault="00DA17CE" w:rsidP="00DA17CE">
      <w:pPr>
        <w:spacing w:line="480" w:lineRule="auto"/>
        <w:ind w:left="2177" w:right="2034"/>
        <w:jc w:val="center"/>
        <w:rPr>
          <w:b/>
          <w:sz w:val="28"/>
        </w:rPr>
      </w:pPr>
      <w:r>
        <w:rPr>
          <w:b/>
          <w:sz w:val="28"/>
        </w:rPr>
        <w:t>СИСТЕМА УПРАВЛЕНИЯ ОХРАНОЙ ТРУДА П СУОТ 2023</w:t>
      </w:r>
    </w:p>
    <w:p w14:paraId="3EF54BAB" w14:textId="77777777" w:rsidR="00DA17CE" w:rsidRDefault="00DA17CE" w:rsidP="00DA17CE">
      <w:pPr>
        <w:pStyle w:val="af"/>
        <w:rPr>
          <w:sz w:val="28"/>
        </w:rPr>
      </w:pPr>
    </w:p>
    <w:p w14:paraId="6364BC7B" w14:textId="77777777" w:rsidR="00DA17CE" w:rsidRDefault="00DA17CE" w:rsidP="00DA17CE">
      <w:pPr>
        <w:pStyle w:val="af"/>
        <w:rPr>
          <w:sz w:val="28"/>
        </w:rPr>
      </w:pPr>
    </w:p>
    <w:p w14:paraId="2A9FA0F6" w14:textId="77777777" w:rsidR="00DA17CE" w:rsidRDefault="00DA17CE" w:rsidP="00DA17CE">
      <w:pPr>
        <w:pStyle w:val="af"/>
        <w:rPr>
          <w:sz w:val="28"/>
        </w:rPr>
      </w:pPr>
    </w:p>
    <w:p w14:paraId="48EED4E2" w14:textId="77777777" w:rsidR="00DA17CE" w:rsidRDefault="00DA17CE" w:rsidP="00DA17CE">
      <w:pPr>
        <w:pStyle w:val="af"/>
        <w:rPr>
          <w:sz w:val="28"/>
        </w:rPr>
      </w:pPr>
    </w:p>
    <w:p w14:paraId="0D69C1F0" w14:textId="77777777" w:rsidR="00DA17CE" w:rsidRDefault="00DA17CE" w:rsidP="00DA17CE">
      <w:pPr>
        <w:pStyle w:val="af"/>
        <w:rPr>
          <w:sz w:val="28"/>
        </w:rPr>
      </w:pPr>
    </w:p>
    <w:p w14:paraId="2D41D3E1" w14:textId="77777777" w:rsidR="00DA17CE" w:rsidRDefault="00DA17CE" w:rsidP="00DA17CE">
      <w:pPr>
        <w:pStyle w:val="af"/>
        <w:rPr>
          <w:sz w:val="28"/>
        </w:rPr>
      </w:pPr>
    </w:p>
    <w:p w14:paraId="516A2159" w14:textId="77777777" w:rsidR="00DA17CE" w:rsidRDefault="00DA17CE" w:rsidP="00DA17CE">
      <w:pPr>
        <w:pStyle w:val="af"/>
        <w:rPr>
          <w:sz w:val="28"/>
        </w:rPr>
      </w:pPr>
    </w:p>
    <w:p w14:paraId="6F8E3F87" w14:textId="77777777" w:rsidR="00DA17CE" w:rsidRDefault="00DA17CE" w:rsidP="00DA17CE">
      <w:pPr>
        <w:pStyle w:val="af"/>
        <w:rPr>
          <w:sz w:val="28"/>
        </w:rPr>
      </w:pPr>
    </w:p>
    <w:p w14:paraId="3F2802F9" w14:textId="77777777" w:rsidR="00DA17CE" w:rsidRDefault="00DA17CE" w:rsidP="00DA17CE">
      <w:pPr>
        <w:pStyle w:val="af"/>
        <w:rPr>
          <w:sz w:val="28"/>
        </w:rPr>
      </w:pPr>
    </w:p>
    <w:p w14:paraId="7D06D7B4" w14:textId="77777777" w:rsidR="00DA17CE" w:rsidRDefault="00DA17CE" w:rsidP="00DA17CE">
      <w:pPr>
        <w:pStyle w:val="af"/>
        <w:rPr>
          <w:sz w:val="28"/>
        </w:rPr>
      </w:pPr>
    </w:p>
    <w:p w14:paraId="0A8E1F03" w14:textId="77777777" w:rsidR="00DA17CE" w:rsidRDefault="00DA17CE" w:rsidP="00DA17CE">
      <w:pPr>
        <w:pStyle w:val="af"/>
        <w:rPr>
          <w:sz w:val="28"/>
        </w:rPr>
      </w:pPr>
    </w:p>
    <w:p w14:paraId="09486B11" w14:textId="77777777" w:rsidR="00DA17CE" w:rsidRDefault="00DA17CE" w:rsidP="00DA17CE">
      <w:pPr>
        <w:pStyle w:val="af"/>
        <w:rPr>
          <w:sz w:val="28"/>
        </w:rPr>
      </w:pPr>
    </w:p>
    <w:p w14:paraId="3A402EC3" w14:textId="77777777" w:rsidR="00DA17CE" w:rsidRDefault="00DA17CE" w:rsidP="00DA17CE">
      <w:pPr>
        <w:pStyle w:val="af"/>
        <w:spacing w:before="273"/>
        <w:rPr>
          <w:sz w:val="28"/>
        </w:rPr>
      </w:pPr>
    </w:p>
    <w:p w14:paraId="4B4EC289" w14:textId="77777777" w:rsidR="00DA17CE" w:rsidRDefault="00DA17CE" w:rsidP="00DA17CE">
      <w:pPr>
        <w:ind w:left="2177" w:right="2036"/>
        <w:jc w:val="center"/>
        <w:rPr>
          <w:sz w:val="28"/>
        </w:rPr>
      </w:pPr>
      <w:r>
        <w:rPr>
          <w:sz w:val="28"/>
        </w:rPr>
        <w:t>Казань,</w:t>
      </w:r>
      <w:r>
        <w:rPr>
          <w:spacing w:val="-4"/>
          <w:sz w:val="28"/>
        </w:rPr>
        <w:t>2023</w:t>
      </w:r>
    </w:p>
    <w:p w14:paraId="2789D77D" w14:textId="77777777" w:rsidR="00DA17CE" w:rsidRDefault="00DA17CE" w:rsidP="00DA17CE">
      <w:pPr>
        <w:jc w:val="center"/>
        <w:rPr>
          <w:sz w:val="28"/>
        </w:rPr>
        <w:sectPr w:rsidR="00DA17CE" w:rsidSect="00DA17CE">
          <w:pgSz w:w="11910" w:h="16840"/>
          <w:pgMar w:top="880" w:right="660" w:bottom="280" w:left="800" w:header="720" w:footer="720" w:gutter="0"/>
          <w:cols w:space="720"/>
        </w:sectPr>
      </w:pPr>
    </w:p>
    <w:p w14:paraId="6E1CA874" w14:textId="77777777" w:rsidR="00DA17CE" w:rsidRDefault="00DA17CE" w:rsidP="00DA17CE">
      <w:pPr>
        <w:spacing w:before="84"/>
        <w:ind w:left="822"/>
        <w:jc w:val="center"/>
        <w:rPr>
          <w:b/>
        </w:rPr>
      </w:pPr>
      <w:r>
        <w:rPr>
          <w:b/>
          <w:spacing w:val="-2"/>
        </w:rPr>
        <w:lastRenderedPageBreak/>
        <w:t>Оглавление</w:t>
      </w:r>
    </w:p>
    <w:sdt>
      <w:sdtPr>
        <w:rPr>
          <w:rFonts w:ascii="Times New Roman" w:eastAsia="Times New Roman" w:hAnsi="Times New Roman" w:cs="Times New Roman"/>
          <w:sz w:val="24"/>
          <w:szCs w:val="24"/>
          <w:lang w:eastAsia="ru-RU"/>
        </w:rPr>
        <w:id w:val="787790"/>
        <w:docPartObj>
          <w:docPartGallery w:val="Table of Contents"/>
          <w:docPartUnique/>
        </w:docPartObj>
      </w:sdtPr>
      <w:sdtContent>
        <w:p w14:paraId="5C77665F" w14:textId="77777777" w:rsidR="00DA17CE" w:rsidRPr="00635CAA" w:rsidRDefault="0075592E" w:rsidP="001A21FA">
          <w:pPr>
            <w:pStyle w:val="111"/>
            <w:numPr>
              <w:ilvl w:val="0"/>
              <w:numId w:val="89"/>
            </w:numPr>
            <w:tabs>
              <w:tab w:val="left" w:pos="772"/>
              <w:tab w:val="right" w:leader="dot" w:pos="10248"/>
            </w:tabs>
            <w:spacing w:before="1"/>
            <w:rPr>
              <w:rFonts w:ascii="Times New Roman" w:hAnsi="Times New Roman" w:cs="Times New Roman"/>
            </w:rPr>
          </w:pPr>
          <w:r>
            <w:fldChar w:fldCharType="begin"/>
          </w:r>
          <w:r w:rsidR="00DA17CE">
            <w:instrText xml:space="preserve">TOC \o "1-1" \h \z \u </w:instrText>
          </w:r>
          <w:r>
            <w:fldChar w:fldCharType="separate"/>
          </w:r>
          <w:hyperlink w:anchor="_bookmark0" w:history="1">
            <w:r w:rsidR="00DA17CE" w:rsidRPr="00635CAA">
              <w:rPr>
                <w:rFonts w:ascii="Times New Roman" w:hAnsi="Times New Roman" w:cs="Times New Roman"/>
              </w:rPr>
              <w:t>Общие</w:t>
            </w:r>
            <w:r w:rsidR="00DA17CE" w:rsidRPr="00635CAA">
              <w:rPr>
                <w:rFonts w:ascii="Times New Roman" w:hAnsi="Times New Roman" w:cs="Times New Roman"/>
                <w:spacing w:val="-2"/>
              </w:rPr>
              <w:t xml:space="preserve"> положения</w:t>
            </w:r>
            <w:r w:rsidR="00DA17CE" w:rsidRPr="00635CAA">
              <w:rPr>
                <w:rFonts w:ascii="Times New Roman" w:hAnsi="Times New Roman" w:cs="Times New Roman"/>
              </w:rPr>
              <w:tab/>
            </w:r>
            <w:r w:rsidR="00DA17CE" w:rsidRPr="00635CAA">
              <w:rPr>
                <w:rFonts w:ascii="Times New Roman" w:hAnsi="Times New Roman" w:cs="Times New Roman"/>
                <w:spacing w:val="-10"/>
              </w:rPr>
              <w:t>3</w:t>
            </w:r>
          </w:hyperlink>
        </w:p>
        <w:p w14:paraId="6B9F2AA4" w14:textId="77777777" w:rsidR="00DA17CE" w:rsidRPr="00635CAA" w:rsidRDefault="00687B97" w:rsidP="001A21FA">
          <w:pPr>
            <w:pStyle w:val="111"/>
            <w:numPr>
              <w:ilvl w:val="0"/>
              <w:numId w:val="89"/>
            </w:numPr>
            <w:tabs>
              <w:tab w:val="left" w:pos="772"/>
              <w:tab w:val="right" w:leader="dot" w:pos="10248"/>
            </w:tabs>
            <w:spacing w:before="123"/>
            <w:rPr>
              <w:rFonts w:ascii="Times New Roman" w:hAnsi="Times New Roman" w:cs="Times New Roman"/>
            </w:rPr>
          </w:pPr>
          <w:hyperlink w:anchor="_bookmark1" w:history="1">
            <w:r w:rsidR="00DA17CE" w:rsidRPr="00635CAA">
              <w:rPr>
                <w:rFonts w:ascii="Times New Roman" w:hAnsi="Times New Roman" w:cs="Times New Roman"/>
              </w:rPr>
              <w:t>Основныетерминыи</w:t>
            </w:r>
            <w:r w:rsidR="00DA17CE" w:rsidRPr="00635CAA">
              <w:rPr>
                <w:rFonts w:ascii="Times New Roman" w:hAnsi="Times New Roman" w:cs="Times New Roman"/>
                <w:spacing w:val="-2"/>
              </w:rPr>
              <w:t>определения</w:t>
            </w:r>
            <w:r w:rsidR="00DA17CE" w:rsidRPr="00635CAA">
              <w:rPr>
                <w:rFonts w:ascii="Times New Roman" w:hAnsi="Times New Roman" w:cs="Times New Roman"/>
              </w:rPr>
              <w:tab/>
            </w:r>
            <w:r w:rsidR="00DA17CE" w:rsidRPr="00635CAA">
              <w:rPr>
                <w:rFonts w:ascii="Times New Roman" w:hAnsi="Times New Roman" w:cs="Times New Roman"/>
                <w:spacing w:val="-10"/>
              </w:rPr>
              <w:t>4</w:t>
            </w:r>
          </w:hyperlink>
        </w:p>
        <w:p w14:paraId="5433D781" w14:textId="77777777" w:rsidR="00DA17CE" w:rsidRPr="00635CAA" w:rsidRDefault="00687B97" w:rsidP="001A21FA">
          <w:pPr>
            <w:pStyle w:val="111"/>
            <w:numPr>
              <w:ilvl w:val="0"/>
              <w:numId w:val="89"/>
            </w:numPr>
            <w:tabs>
              <w:tab w:val="left" w:pos="772"/>
              <w:tab w:val="right" w:leader="dot" w:pos="10248"/>
            </w:tabs>
            <w:spacing w:before="120"/>
            <w:rPr>
              <w:rFonts w:ascii="Times New Roman" w:hAnsi="Times New Roman" w:cs="Times New Roman"/>
            </w:rPr>
          </w:pPr>
          <w:hyperlink w:anchor="_bookmark2" w:history="1">
            <w:r w:rsidR="00DA17CE" w:rsidRPr="00635CAA">
              <w:rPr>
                <w:rFonts w:ascii="Times New Roman" w:hAnsi="Times New Roman" w:cs="Times New Roman"/>
              </w:rPr>
              <w:t>Целиизадачисистемыуправленияохраной</w:t>
            </w:r>
            <w:r w:rsidR="00DA17CE" w:rsidRPr="00635CAA">
              <w:rPr>
                <w:rFonts w:ascii="Times New Roman" w:hAnsi="Times New Roman" w:cs="Times New Roman"/>
                <w:spacing w:val="-4"/>
              </w:rPr>
              <w:t xml:space="preserve"> труда</w:t>
            </w:r>
            <w:r w:rsidR="00DA17CE" w:rsidRPr="00635CAA">
              <w:rPr>
                <w:rFonts w:ascii="Times New Roman" w:hAnsi="Times New Roman" w:cs="Times New Roman"/>
              </w:rPr>
              <w:tab/>
            </w:r>
            <w:r w:rsidR="00DA17CE" w:rsidRPr="00635CAA">
              <w:rPr>
                <w:rFonts w:ascii="Times New Roman" w:hAnsi="Times New Roman" w:cs="Times New Roman"/>
                <w:spacing w:val="-10"/>
              </w:rPr>
              <w:t>5</w:t>
            </w:r>
          </w:hyperlink>
        </w:p>
        <w:p w14:paraId="63DF4880" w14:textId="77777777" w:rsidR="00DA17CE" w:rsidRPr="00635CAA" w:rsidRDefault="00687B97" w:rsidP="001A21FA">
          <w:pPr>
            <w:pStyle w:val="111"/>
            <w:numPr>
              <w:ilvl w:val="0"/>
              <w:numId w:val="89"/>
            </w:numPr>
            <w:tabs>
              <w:tab w:val="left" w:pos="772"/>
              <w:tab w:val="right" w:leader="dot" w:pos="10248"/>
            </w:tabs>
            <w:spacing w:before="122"/>
            <w:rPr>
              <w:rFonts w:ascii="Times New Roman" w:hAnsi="Times New Roman" w:cs="Times New Roman"/>
            </w:rPr>
          </w:pPr>
          <w:hyperlink w:anchor="_bookmark3" w:history="1">
            <w:r w:rsidR="00DA17CE" w:rsidRPr="00635CAA">
              <w:rPr>
                <w:rFonts w:ascii="Times New Roman" w:hAnsi="Times New Roman" w:cs="Times New Roman"/>
              </w:rPr>
              <w:t>РазработкаивнедрениеСУОТвобразовательной</w:t>
            </w:r>
            <w:r w:rsidR="00DA17CE" w:rsidRPr="00635CAA">
              <w:rPr>
                <w:rFonts w:ascii="Times New Roman" w:hAnsi="Times New Roman" w:cs="Times New Roman"/>
                <w:spacing w:val="-2"/>
              </w:rPr>
              <w:t>организации</w:t>
            </w:r>
            <w:r w:rsidR="00DA17CE" w:rsidRPr="00635CAA">
              <w:rPr>
                <w:rFonts w:ascii="Times New Roman" w:hAnsi="Times New Roman" w:cs="Times New Roman"/>
              </w:rPr>
              <w:tab/>
            </w:r>
            <w:r w:rsidR="00DA17CE" w:rsidRPr="00635CAA">
              <w:rPr>
                <w:rFonts w:ascii="Times New Roman" w:hAnsi="Times New Roman" w:cs="Times New Roman"/>
                <w:spacing w:val="-10"/>
              </w:rPr>
              <w:t>6</w:t>
            </w:r>
          </w:hyperlink>
        </w:p>
        <w:p w14:paraId="07ED5223" w14:textId="77777777" w:rsidR="00DA17CE" w:rsidRPr="00635CAA" w:rsidRDefault="00687B97" w:rsidP="001A21FA">
          <w:pPr>
            <w:pStyle w:val="111"/>
            <w:numPr>
              <w:ilvl w:val="0"/>
              <w:numId w:val="89"/>
            </w:numPr>
            <w:tabs>
              <w:tab w:val="left" w:pos="772"/>
              <w:tab w:val="right" w:leader="dot" w:pos="10249"/>
            </w:tabs>
            <w:rPr>
              <w:rFonts w:ascii="Times New Roman" w:hAnsi="Times New Roman" w:cs="Times New Roman"/>
            </w:rPr>
          </w:pPr>
          <w:hyperlink w:anchor="_bookmark4" w:history="1">
            <w:r w:rsidR="00DA17CE" w:rsidRPr="00635CAA">
              <w:rPr>
                <w:rFonts w:ascii="Times New Roman" w:hAnsi="Times New Roman" w:cs="Times New Roman"/>
              </w:rPr>
              <w:t>Политикавобластиохраны</w:t>
            </w:r>
            <w:r w:rsidR="00DA17CE" w:rsidRPr="00635CAA">
              <w:rPr>
                <w:rFonts w:ascii="Times New Roman" w:hAnsi="Times New Roman" w:cs="Times New Roman"/>
                <w:spacing w:val="-4"/>
              </w:rPr>
              <w:t>труда</w:t>
            </w:r>
            <w:r w:rsidR="00DA17CE" w:rsidRPr="00635CAA">
              <w:rPr>
                <w:rFonts w:ascii="Times New Roman" w:hAnsi="Times New Roman" w:cs="Times New Roman"/>
              </w:rPr>
              <w:tab/>
            </w:r>
            <w:r w:rsidR="00DA17CE" w:rsidRPr="00635CAA">
              <w:rPr>
                <w:rFonts w:ascii="Times New Roman" w:hAnsi="Times New Roman" w:cs="Times New Roman"/>
                <w:spacing w:val="-5"/>
              </w:rPr>
              <w:t>18</w:t>
            </w:r>
          </w:hyperlink>
        </w:p>
        <w:p w14:paraId="3674B0F4" w14:textId="77777777" w:rsidR="00DA17CE" w:rsidRPr="00635CAA" w:rsidRDefault="00687B97" w:rsidP="001A21FA">
          <w:pPr>
            <w:pStyle w:val="111"/>
            <w:numPr>
              <w:ilvl w:val="0"/>
              <w:numId w:val="89"/>
            </w:numPr>
            <w:tabs>
              <w:tab w:val="left" w:pos="772"/>
              <w:tab w:val="right" w:leader="dot" w:pos="10249"/>
            </w:tabs>
            <w:spacing w:before="122"/>
            <w:rPr>
              <w:rFonts w:ascii="Times New Roman" w:hAnsi="Times New Roman" w:cs="Times New Roman"/>
            </w:rPr>
          </w:pPr>
          <w:hyperlink w:anchor="_bookmark5" w:history="1">
            <w:r w:rsidR="00DA17CE" w:rsidRPr="00635CAA">
              <w:rPr>
                <w:rFonts w:ascii="Times New Roman" w:hAnsi="Times New Roman" w:cs="Times New Roman"/>
              </w:rPr>
              <w:t>Планированиесистемыуправленияохраны</w:t>
            </w:r>
            <w:r w:rsidR="00DA17CE" w:rsidRPr="00635CAA">
              <w:rPr>
                <w:rFonts w:ascii="Times New Roman" w:hAnsi="Times New Roman" w:cs="Times New Roman"/>
                <w:spacing w:val="-4"/>
              </w:rPr>
              <w:t>труда</w:t>
            </w:r>
            <w:r w:rsidR="00DA17CE" w:rsidRPr="00635CAA">
              <w:rPr>
                <w:rFonts w:ascii="Times New Roman" w:hAnsi="Times New Roman" w:cs="Times New Roman"/>
              </w:rPr>
              <w:tab/>
            </w:r>
            <w:r w:rsidR="00DA17CE" w:rsidRPr="00635CAA">
              <w:rPr>
                <w:rFonts w:ascii="Times New Roman" w:hAnsi="Times New Roman" w:cs="Times New Roman"/>
                <w:spacing w:val="-5"/>
              </w:rPr>
              <w:t>19</w:t>
            </w:r>
          </w:hyperlink>
        </w:p>
        <w:p w14:paraId="35B548DF" w14:textId="77777777" w:rsidR="00DA17CE" w:rsidRPr="00635CAA" w:rsidRDefault="00687B97" w:rsidP="001A21FA">
          <w:pPr>
            <w:pStyle w:val="111"/>
            <w:numPr>
              <w:ilvl w:val="0"/>
              <w:numId w:val="89"/>
            </w:numPr>
            <w:tabs>
              <w:tab w:val="left" w:pos="772"/>
              <w:tab w:val="right" w:leader="dot" w:pos="10249"/>
            </w:tabs>
            <w:rPr>
              <w:rFonts w:ascii="Times New Roman" w:hAnsi="Times New Roman" w:cs="Times New Roman"/>
            </w:rPr>
          </w:pPr>
          <w:hyperlink w:anchor="_bookmark6" w:history="1">
            <w:r w:rsidR="00DA17CE" w:rsidRPr="00635CAA">
              <w:rPr>
                <w:rFonts w:ascii="Times New Roman" w:hAnsi="Times New Roman" w:cs="Times New Roman"/>
              </w:rPr>
              <w:t>Обеспечениефункционирования</w:t>
            </w:r>
            <w:r w:rsidR="00DA17CE" w:rsidRPr="00635CAA">
              <w:rPr>
                <w:rFonts w:ascii="Times New Roman" w:hAnsi="Times New Roman" w:cs="Times New Roman"/>
                <w:spacing w:val="-4"/>
              </w:rPr>
              <w:t>СУОТ</w:t>
            </w:r>
            <w:r w:rsidR="00DA17CE" w:rsidRPr="00635CAA">
              <w:rPr>
                <w:rFonts w:ascii="Times New Roman" w:hAnsi="Times New Roman" w:cs="Times New Roman"/>
              </w:rPr>
              <w:tab/>
            </w:r>
            <w:r w:rsidR="00DA17CE" w:rsidRPr="00635CAA">
              <w:rPr>
                <w:rFonts w:ascii="Times New Roman" w:hAnsi="Times New Roman" w:cs="Times New Roman"/>
                <w:spacing w:val="-5"/>
              </w:rPr>
              <w:t>20</w:t>
            </w:r>
          </w:hyperlink>
        </w:p>
        <w:p w14:paraId="06B970C0" w14:textId="77777777" w:rsidR="00DA17CE" w:rsidRPr="00635CAA" w:rsidRDefault="00687B97" w:rsidP="001A21FA">
          <w:pPr>
            <w:pStyle w:val="111"/>
            <w:numPr>
              <w:ilvl w:val="0"/>
              <w:numId w:val="89"/>
            </w:numPr>
            <w:tabs>
              <w:tab w:val="left" w:pos="772"/>
              <w:tab w:val="right" w:leader="dot" w:pos="10249"/>
            </w:tabs>
            <w:spacing w:before="120"/>
            <w:rPr>
              <w:rFonts w:ascii="Times New Roman" w:hAnsi="Times New Roman" w:cs="Times New Roman"/>
            </w:rPr>
          </w:pPr>
          <w:hyperlink w:anchor="_bookmark7" w:history="1">
            <w:r w:rsidR="00DA17CE" w:rsidRPr="00635CAA">
              <w:rPr>
                <w:rFonts w:ascii="Times New Roman" w:hAnsi="Times New Roman" w:cs="Times New Roman"/>
              </w:rPr>
              <w:t>Функционированиесистемыуправленияохраны</w:t>
            </w:r>
            <w:r w:rsidR="00DA17CE" w:rsidRPr="00635CAA">
              <w:rPr>
                <w:rFonts w:ascii="Times New Roman" w:hAnsi="Times New Roman" w:cs="Times New Roman"/>
                <w:spacing w:val="-4"/>
              </w:rPr>
              <w:t>труда</w:t>
            </w:r>
            <w:r w:rsidR="00DA17CE" w:rsidRPr="00635CAA">
              <w:rPr>
                <w:rFonts w:ascii="Times New Roman" w:hAnsi="Times New Roman" w:cs="Times New Roman"/>
              </w:rPr>
              <w:tab/>
            </w:r>
            <w:r w:rsidR="00DA17CE" w:rsidRPr="00635CAA">
              <w:rPr>
                <w:rFonts w:ascii="Times New Roman" w:hAnsi="Times New Roman" w:cs="Times New Roman"/>
                <w:spacing w:val="-5"/>
              </w:rPr>
              <w:t>21</w:t>
            </w:r>
          </w:hyperlink>
        </w:p>
        <w:p w14:paraId="13273225" w14:textId="77777777" w:rsidR="00DA17CE" w:rsidRPr="00635CAA" w:rsidRDefault="00687B97" w:rsidP="001A21FA">
          <w:pPr>
            <w:pStyle w:val="111"/>
            <w:numPr>
              <w:ilvl w:val="0"/>
              <w:numId w:val="89"/>
            </w:numPr>
            <w:tabs>
              <w:tab w:val="left" w:pos="772"/>
              <w:tab w:val="right" w:leader="dot" w:pos="10249"/>
            </w:tabs>
            <w:spacing w:before="122"/>
            <w:rPr>
              <w:rFonts w:ascii="Times New Roman" w:hAnsi="Times New Roman" w:cs="Times New Roman"/>
            </w:rPr>
          </w:pPr>
          <w:hyperlink w:anchor="_bookmark8" w:history="1">
            <w:r w:rsidR="00DA17CE" w:rsidRPr="00635CAA">
              <w:rPr>
                <w:rFonts w:ascii="Times New Roman" w:hAnsi="Times New Roman" w:cs="Times New Roman"/>
              </w:rPr>
              <w:t>Оценкарезультатовдеятельностисистемыуправленияохраной</w:t>
            </w:r>
            <w:r w:rsidR="00DA17CE" w:rsidRPr="00635CAA">
              <w:rPr>
                <w:rFonts w:ascii="Times New Roman" w:hAnsi="Times New Roman" w:cs="Times New Roman"/>
                <w:spacing w:val="-2"/>
              </w:rPr>
              <w:t>труда</w:t>
            </w:r>
            <w:r w:rsidR="00DA17CE" w:rsidRPr="00635CAA">
              <w:rPr>
                <w:rFonts w:ascii="Times New Roman" w:hAnsi="Times New Roman" w:cs="Times New Roman"/>
              </w:rPr>
              <w:tab/>
            </w:r>
            <w:r w:rsidR="00DA17CE" w:rsidRPr="00635CAA">
              <w:rPr>
                <w:rFonts w:ascii="Times New Roman" w:hAnsi="Times New Roman" w:cs="Times New Roman"/>
                <w:spacing w:val="-5"/>
              </w:rPr>
              <w:t>22</w:t>
            </w:r>
          </w:hyperlink>
        </w:p>
        <w:p w14:paraId="61BB785A" w14:textId="77777777" w:rsidR="00DA17CE" w:rsidRPr="00635CAA" w:rsidRDefault="00687B97" w:rsidP="001A21FA">
          <w:pPr>
            <w:pStyle w:val="111"/>
            <w:numPr>
              <w:ilvl w:val="0"/>
              <w:numId w:val="89"/>
            </w:numPr>
            <w:tabs>
              <w:tab w:val="left" w:pos="993"/>
              <w:tab w:val="right" w:leader="dot" w:pos="10249"/>
            </w:tabs>
            <w:ind w:left="993" w:hanging="661"/>
            <w:rPr>
              <w:rFonts w:ascii="Times New Roman" w:hAnsi="Times New Roman" w:cs="Times New Roman"/>
            </w:rPr>
          </w:pPr>
          <w:hyperlink w:anchor="_bookmark9" w:history="1">
            <w:r w:rsidR="00DA17CE" w:rsidRPr="00635CAA">
              <w:rPr>
                <w:rFonts w:ascii="Times New Roman" w:hAnsi="Times New Roman" w:cs="Times New Roman"/>
              </w:rPr>
              <w:t>Улучшениефункционирования</w:t>
            </w:r>
            <w:r w:rsidR="00DA17CE" w:rsidRPr="00635CAA">
              <w:rPr>
                <w:rFonts w:ascii="Times New Roman" w:hAnsi="Times New Roman" w:cs="Times New Roman"/>
                <w:spacing w:val="-4"/>
              </w:rPr>
              <w:t>СУОТ</w:t>
            </w:r>
            <w:r w:rsidR="00DA17CE" w:rsidRPr="00635CAA">
              <w:rPr>
                <w:rFonts w:ascii="Times New Roman" w:hAnsi="Times New Roman" w:cs="Times New Roman"/>
              </w:rPr>
              <w:tab/>
            </w:r>
            <w:r w:rsidR="00DA17CE" w:rsidRPr="00635CAA">
              <w:rPr>
                <w:rFonts w:ascii="Times New Roman" w:hAnsi="Times New Roman" w:cs="Times New Roman"/>
                <w:spacing w:val="-5"/>
              </w:rPr>
              <w:t>23</w:t>
            </w:r>
          </w:hyperlink>
        </w:p>
        <w:p w14:paraId="7004F666" w14:textId="77777777" w:rsidR="00DA17CE" w:rsidRPr="00635CAA" w:rsidRDefault="00687B97" w:rsidP="001A21FA">
          <w:pPr>
            <w:pStyle w:val="111"/>
            <w:numPr>
              <w:ilvl w:val="0"/>
              <w:numId w:val="89"/>
            </w:numPr>
            <w:tabs>
              <w:tab w:val="left" w:pos="993"/>
              <w:tab w:val="right" w:leader="dot" w:pos="10249"/>
            </w:tabs>
            <w:spacing w:before="122"/>
            <w:ind w:left="993" w:hanging="661"/>
            <w:rPr>
              <w:rFonts w:ascii="Times New Roman" w:hAnsi="Times New Roman" w:cs="Times New Roman"/>
            </w:rPr>
          </w:pPr>
          <w:hyperlink w:anchor="_bookmark10" w:history="1">
            <w:r w:rsidR="00DA17CE" w:rsidRPr="00635CAA">
              <w:rPr>
                <w:rFonts w:ascii="Times New Roman" w:hAnsi="Times New Roman" w:cs="Times New Roman"/>
              </w:rPr>
              <w:t>Контрольи</w:t>
            </w:r>
            <w:r w:rsidR="00DA17CE" w:rsidRPr="00635CAA">
              <w:rPr>
                <w:rFonts w:ascii="Times New Roman" w:hAnsi="Times New Roman" w:cs="Times New Roman"/>
                <w:spacing w:val="-2"/>
              </w:rPr>
              <w:t>ответственность</w:t>
            </w:r>
            <w:r w:rsidR="00DA17CE" w:rsidRPr="00635CAA">
              <w:rPr>
                <w:rFonts w:ascii="Times New Roman" w:hAnsi="Times New Roman" w:cs="Times New Roman"/>
              </w:rPr>
              <w:tab/>
            </w:r>
            <w:r w:rsidR="00DA17CE" w:rsidRPr="00635CAA">
              <w:rPr>
                <w:rFonts w:ascii="Times New Roman" w:hAnsi="Times New Roman" w:cs="Times New Roman"/>
                <w:spacing w:val="-5"/>
              </w:rPr>
              <w:t>23</w:t>
            </w:r>
          </w:hyperlink>
        </w:p>
        <w:p w14:paraId="096DA1DE" w14:textId="77777777" w:rsidR="00DA17CE" w:rsidRDefault="00687B97" w:rsidP="001A21FA">
          <w:pPr>
            <w:pStyle w:val="111"/>
            <w:numPr>
              <w:ilvl w:val="0"/>
              <w:numId w:val="89"/>
            </w:numPr>
            <w:tabs>
              <w:tab w:val="left" w:pos="993"/>
              <w:tab w:val="right" w:leader="dot" w:pos="10249"/>
            </w:tabs>
            <w:ind w:left="993" w:hanging="661"/>
          </w:pPr>
          <w:hyperlink w:anchor="_bookmark11" w:history="1">
            <w:r w:rsidR="00DA17CE" w:rsidRPr="00635CAA">
              <w:rPr>
                <w:rFonts w:ascii="Times New Roman" w:hAnsi="Times New Roman" w:cs="Times New Roman"/>
                <w:spacing w:val="-2"/>
              </w:rPr>
              <w:t>Заключительныеположения</w:t>
            </w:r>
            <w:r w:rsidR="00DA17CE" w:rsidRPr="00635CAA">
              <w:rPr>
                <w:rFonts w:ascii="Times New Roman" w:hAnsi="Times New Roman" w:cs="Times New Roman"/>
              </w:rPr>
              <w:tab/>
            </w:r>
            <w:r w:rsidR="00DA17CE" w:rsidRPr="00635CAA">
              <w:rPr>
                <w:rFonts w:ascii="Times New Roman" w:hAnsi="Times New Roman" w:cs="Times New Roman"/>
                <w:spacing w:val="-5"/>
              </w:rPr>
              <w:t>23</w:t>
            </w:r>
          </w:hyperlink>
        </w:p>
        <w:p w14:paraId="4DE76A09" w14:textId="77777777" w:rsidR="00DA17CE" w:rsidRDefault="0075592E" w:rsidP="00DA17CE">
          <w:r>
            <w:fldChar w:fldCharType="end"/>
          </w:r>
        </w:p>
      </w:sdtContent>
    </w:sdt>
    <w:p w14:paraId="41DBB170" w14:textId="77777777" w:rsidR="00DA17CE" w:rsidRDefault="00DA17CE" w:rsidP="00DA17CE">
      <w:pPr>
        <w:sectPr w:rsidR="00DA17CE">
          <w:headerReference w:type="default" r:id="rId56"/>
          <w:pgSz w:w="11910" w:h="16840"/>
          <w:pgMar w:top="880" w:right="660" w:bottom="280" w:left="800" w:header="285" w:footer="0" w:gutter="0"/>
          <w:cols w:space="720"/>
        </w:sectPr>
      </w:pPr>
    </w:p>
    <w:p w14:paraId="2432EB2F" w14:textId="77777777" w:rsidR="00DA17CE" w:rsidRDefault="00DA17CE" w:rsidP="001A21FA">
      <w:pPr>
        <w:pStyle w:val="110"/>
        <w:numPr>
          <w:ilvl w:val="0"/>
          <w:numId w:val="88"/>
        </w:numPr>
        <w:tabs>
          <w:tab w:val="left" w:pos="4852"/>
        </w:tabs>
        <w:spacing w:before="84"/>
        <w:ind w:left="4852" w:hanging="566"/>
        <w:jc w:val="left"/>
      </w:pPr>
      <w:bookmarkStart w:id="50" w:name="_bookmark0"/>
      <w:bookmarkEnd w:id="50"/>
      <w:r>
        <w:lastRenderedPageBreak/>
        <w:t>Общие</w:t>
      </w:r>
      <w:r>
        <w:rPr>
          <w:spacing w:val="-2"/>
        </w:rPr>
        <w:t>положения</w:t>
      </w:r>
    </w:p>
    <w:p w14:paraId="50752737" w14:textId="77777777" w:rsidR="00DA17CE" w:rsidRDefault="00DA17CE" w:rsidP="001A21FA">
      <w:pPr>
        <w:pStyle w:val="aff1"/>
        <w:widowControl w:val="0"/>
        <w:numPr>
          <w:ilvl w:val="1"/>
          <w:numId w:val="88"/>
        </w:numPr>
        <w:tabs>
          <w:tab w:val="left" w:pos="1464"/>
        </w:tabs>
        <w:autoSpaceDE w:val="0"/>
        <w:autoSpaceDN w:val="0"/>
        <w:spacing w:before="272"/>
        <w:ind w:right="187" w:firstLine="566"/>
        <w:jc w:val="both"/>
      </w:pPr>
      <w:r>
        <w:t>Настоящее Положение о системе управления охраной труда (СУОТ) в Муниципальном бюджетномобщеобразовательномучреждении «СОШ№___»(далее -школа)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776н«ОбутвержденииПримерногоположенияосистемеуправленияохранойтруда»идругими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396E4B36" w14:textId="77777777" w:rsidR="00DA17CE" w:rsidRDefault="00DA17CE" w:rsidP="001A21FA">
      <w:pPr>
        <w:pStyle w:val="aff1"/>
        <w:widowControl w:val="0"/>
        <w:numPr>
          <w:ilvl w:val="1"/>
          <w:numId w:val="88"/>
        </w:numPr>
        <w:tabs>
          <w:tab w:val="left" w:pos="1464"/>
        </w:tabs>
        <w:autoSpaceDE w:val="0"/>
        <w:autoSpaceDN w:val="0"/>
        <w:ind w:right="189" w:firstLine="566"/>
        <w:jc w:val="both"/>
      </w:pPr>
      <w:r>
        <w:t>Данное Положение о СУОТ в школе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14:paraId="5748357A" w14:textId="77777777" w:rsidR="00DA17CE" w:rsidRDefault="00DA17CE" w:rsidP="001A21FA">
      <w:pPr>
        <w:pStyle w:val="aff1"/>
        <w:widowControl w:val="0"/>
        <w:numPr>
          <w:ilvl w:val="1"/>
          <w:numId w:val="88"/>
        </w:numPr>
        <w:tabs>
          <w:tab w:val="left" w:pos="1464"/>
        </w:tabs>
        <w:autoSpaceDE w:val="0"/>
        <w:autoSpaceDN w:val="0"/>
        <w:spacing w:before="1"/>
        <w:ind w:right="191" w:firstLine="566"/>
        <w:jc w:val="both"/>
      </w:pPr>
      <w:r>
        <w:t>Органы управления образовательной организацией образуют систему управления охраной труда.</w:t>
      </w:r>
    </w:p>
    <w:p w14:paraId="08386184" w14:textId="77777777" w:rsidR="00DA17CE" w:rsidRDefault="00DA17CE" w:rsidP="001A21FA">
      <w:pPr>
        <w:pStyle w:val="aff1"/>
        <w:widowControl w:val="0"/>
        <w:numPr>
          <w:ilvl w:val="1"/>
          <w:numId w:val="88"/>
        </w:numPr>
        <w:tabs>
          <w:tab w:val="left" w:pos="1464"/>
        </w:tabs>
        <w:autoSpaceDE w:val="0"/>
        <w:autoSpaceDN w:val="0"/>
        <w:ind w:right="189" w:firstLine="566"/>
        <w:jc w:val="both"/>
      </w:pPr>
      <w: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14:paraId="7601B069" w14:textId="77777777" w:rsidR="00DA17CE" w:rsidRDefault="00DA17CE" w:rsidP="001A21FA">
      <w:pPr>
        <w:pStyle w:val="aff1"/>
        <w:widowControl w:val="0"/>
        <w:numPr>
          <w:ilvl w:val="1"/>
          <w:numId w:val="88"/>
        </w:numPr>
        <w:tabs>
          <w:tab w:val="left" w:pos="1465"/>
        </w:tabs>
        <w:autoSpaceDE w:val="0"/>
        <w:autoSpaceDN w:val="0"/>
        <w:ind w:left="1465" w:hanging="566"/>
        <w:jc w:val="both"/>
      </w:pPr>
      <w:r>
        <w:t>СУОТпредставляетсобойединыйкомплекс,состоящийизследующих</w:t>
      </w:r>
      <w:r>
        <w:rPr>
          <w:spacing w:val="-2"/>
        </w:rPr>
        <w:t>элементов:</w:t>
      </w:r>
    </w:p>
    <w:p w14:paraId="39D99379" w14:textId="77777777" w:rsidR="00DA17CE" w:rsidRDefault="00DA17CE" w:rsidP="001A21FA">
      <w:pPr>
        <w:pStyle w:val="aff1"/>
        <w:widowControl w:val="0"/>
        <w:numPr>
          <w:ilvl w:val="2"/>
          <w:numId w:val="88"/>
        </w:numPr>
        <w:tabs>
          <w:tab w:val="left" w:pos="1463"/>
        </w:tabs>
        <w:autoSpaceDE w:val="0"/>
        <w:autoSpaceDN w:val="0"/>
        <w:ind w:right="193" w:firstLine="566"/>
        <w:jc w:val="both"/>
      </w:pPr>
      <w:r>
        <w:t>организационной структуры управления, устанавливающей обязанности и ответственность в области охраны труда на всех уровнях управления;</w:t>
      </w:r>
    </w:p>
    <w:p w14:paraId="6AFB4F03" w14:textId="77777777" w:rsidR="00DA17CE" w:rsidRDefault="00DA17CE" w:rsidP="001A21FA">
      <w:pPr>
        <w:pStyle w:val="aff1"/>
        <w:widowControl w:val="0"/>
        <w:numPr>
          <w:ilvl w:val="2"/>
          <w:numId w:val="88"/>
        </w:numPr>
        <w:tabs>
          <w:tab w:val="left" w:pos="1463"/>
        </w:tabs>
        <w:autoSpaceDE w:val="0"/>
        <w:autoSpaceDN w:val="0"/>
        <w:ind w:right="193" w:firstLine="566"/>
        <w:jc w:val="both"/>
      </w:pPr>
      <w:r>
        <w:t>мероприятий, направленных на функционирование СУОТ, включая контроль за эффективностью работы в области охраны труда;</w:t>
      </w:r>
    </w:p>
    <w:p w14:paraId="46131FEC" w14:textId="77777777" w:rsidR="00DA17CE" w:rsidRDefault="00DA17CE" w:rsidP="001A21FA">
      <w:pPr>
        <w:pStyle w:val="aff1"/>
        <w:widowControl w:val="0"/>
        <w:numPr>
          <w:ilvl w:val="2"/>
          <w:numId w:val="88"/>
        </w:numPr>
        <w:tabs>
          <w:tab w:val="left" w:pos="1463"/>
        </w:tabs>
        <w:autoSpaceDE w:val="0"/>
        <w:autoSpaceDN w:val="0"/>
        <w:ind w:right="195" w:firstLine="566"/>
        <w:jc w:val="both"/>
      </w:pPr>
      <w: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14:paraId="66BC880F" w14:textId="77777777" w:rsidR="00DA17CE" w:rsidRDefault="00DA17CE" w:rsidP="001A21FA">
      <w:pPr>
        <w:pStyle w:val="aff1"/>
        <w:widowControl w:val="0"/>
        <w:numPr>
          <w:ilvl w:val="1"/>
          <w:numId w:val="88"/>
        </w:numPr>
        <w:tabs>
          <w:tab w:val="left" w:pos="1464"/>
        </w:tabs>
        <w:autoSpaceDE w:val="0"/>
        <w:autoSpaceDN w:val="0"/>
        <w:ind w:right="186" w:firstLine="566"/>
        <w:jc w:val="both"/>
      </w:pPr>
      <w: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Pr>
          <w:spacing w:val="-2"/>
        </w:rPr>
        <w:t>мероприятия.</w:t>
      </w:r>
    </w:p>
    <w:p w14:paraId="69BC93CB" w14:textId="77777777" w:rsidR="00DA17CE" w:rsidRDefault="00DA17CE" w:rsidP="001A21FA">
      <w:pPr>
        <w:pStyle w:val="aff1"/>
        <w:widowControl w:val="0"/>
        <w:numPr>
          <w:ilvl w:val="1"/>
          <w:numId w:val="88"/>
        </w:numPr>
        <w:tabs>
          <w:tab w:val="left" w:pos="1464"/>
        </w:tabs>
        <w:autoSpaceDE w:val="0"/>
        <w:autoSpaceDN w:val="0"/>
        <w:spacing w:before="1"/>
        <w:ind w:right="190" w:firstLine="566"/>
        <w:jc w:val="both"/>
      </w:pPr>
      <w:r>
        <w:t>Обязанности по обеспечению безопасных условий и охраны труда в школе 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14:paraId="027EC59E" w14:textId="77777777" w:rsidR="00DA17CE" w:rsidRDefault="00DA17CE" w:rsidP="001A21FA">
      <w:pPr>
        <w:pStyle w:val="aff1"/>
        <w:widowControl w:val="0"/>
        <w:numPr>
          <w:ilvl w:val="1"/>
          <w:numId w:val="88"/>
        </w:numPr>
        <w:tabs>
          <w:tab w:val="left" w:pos="1464"/>
        </w:tabs>
        <w:autoSpaceDE w:val="0"/>
        <w:autoSpaceDN w:val="0"/>
        <w:ind w:right="195" w:firstLine="566"/>
        <w:jc w:val="both"/>
      </w:pPr>
      <w: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Pr>
          <w:spacing w:val="-2"/>
        </w:rPr>
        <w:t>деятельность.</w:t>
      </w:r>
    </w:p>
    <w:p w14:paraId="546FDCF8" w14:textId="77777777" w:rsidR="00DA17CE" w:rsidRDefault="00DA17CE" w:rsidP="001A21FA">
      <w:pPr>
        <w:pStyle w:val="aff1"/>
        <w:widowControl w:val="0"/>
        <w:numPr>
          <w:ilvl w:val="1"/>
          <w:numId w:val="88"/>
        </w:numPr>
        <w:tabs>
          <w:tab w:val="left" w:pos="1464"/>
        </w:tabs>
        <w:autoSpaceDE w:val="0"/>
        <w:autoSpaceDN w:val="0"/>
        <w:spacing w:before="1"/>
        <w:ind w:right="196" w:firstLine="566"/>
        <w:jc w:val="both"/>
      </w:pPr>
      <w:r>
        <w:t>Должностные лица, осуществляющие работу по охране труда и обеспечению безопасности образовательной деятельности, определяются приказом директора школы.</w:t>
      </w:r>
    </w:p>
    <w:p w14:paraId="627CF421" w14:textId="77777777" w:rsidR="00DA17CE" w:rsidRDefault="00DA17CE" w:rsidP="001A21FA">
      <w:pPr>
        <w:pStyle w:val="aff1"/>
        <w:widowControl w:val="0"/>
        <w:numPr>
          <w:ilvl w:val="1"/>
          <w:numId w:val="88"/>
        </w:numPr>
        <w:tabs>
          <w:tab w:val="left" w:pos="1464"/>
        </w:tabs>
        <w:autoSpaceDE w:val="0"/>
        <w:autoSpaceDN w:val="0"/>
        <w:ind w:right="197" w:firstLine="566"/>
        <w:jc w:val="both"/>
      </w:pPr>
      <w:r>
        <w:t>Действие настоящего Положения о системе управления охраной труда (СУОТ), регламентирующего организацию работы по охране труда в школе, распространяется на всех работников общеобразовательной организации.</w:t>
      </w:r>
    </w:p>
    <w:p w14:paraId="6EAE8541" w14:textId="77777777" w:rsidR="00DA17CE" w:rsidRDefault="00DA17CE" w:rsidP="001A21FA">
      <w:pPr>
        <w:pStyle w:val="aff1"/>
        <w:widowControl w:val="0"/>
        <w:numPr>
          <w:ilvl w:val="1"/>
          <w:numId w:val="88"/>
        </w:numPr>
        <w:tabs>
          <w:tab w:val="left" w:pos="1465"/>
        </w:tabs>
        <w:autoSpaceDE w:val="0"/>
        <w:autoSpaceDN w:val="0"/>
        <w:ind w:left="1465" w:hanging="566"/>
        <w:jc w:val="both"/>
      </w:pPr>
      <w:r>
        <w:t>НастоящееПоложение</w:t>
      </w:r>
      <w:r>
        <w:rPr>
          <w:spacing w:val="-2"/>
        </w:rPr>
        <w:t xml:space="preserve"> руководствуется:</w:t>
      </w:r>
    </w:p>
    <w:p w14:paraId="383B04B3" w14:textId="77777777" w:rsidR="00DA17CE" w:rsidRDefault="00DA17CE" w:rsidP="00DA17CE">
      <w:pPr>
        <w:pStyle w:val="af"/>
        <w:ind w:right="189"/>
      </w:pPr>
      <w: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14:paraId="4B302B0E" w14:textId="77777777" w:rsidR="00DA17CE" w:rsidRDefault="00DA17CE" w:rsidP="00DA17CE">
      <w:pPr>
        <w:sectPr w:rsidR="00DA17CE">
          <w:pgSz w:w="11910" w:h="16840"/>
          <w:pgMar w:top="880" w:right="660" w:bottom="280" w:left="800" w:header="285" w:footer="0" w:gutter="0"/>
          <w:cols w:space="720"/>
        </w:sectPr>
      </w:pPr>
    </w:p>
    <w:p w14:paraId="11F0A4BC" w14:textId="77777777" w:rsidR="00DA17CE" w:rsidRDefault="00DA17CE" w:rsidP="00DA17CE">
      <w:pPr>
        <w:pStyle w:val="af"/>
        <w:spacing w:before="84"/>
      </w:pPr>
    </w:p>
    <w:p w14:paraId="57EC824F" w14:textId="77777777" w:rsidR="00DA17CE" w:rsidRDefault="00DA17CE" w:rsidP="001A21FA">
      <w:pPr>
        <w:pStyle w:val="110"/>
        <w:numPr>
          <w:ilvl w:val="0"/>
          <w:numId w:val="88"/>
        </w:numPr>
        <w:tabs>
          <w:tab w:val="left" w:pos="3917"/>
        </w:tabs>
        <w:ind w:left="3917" w:hanging="360"/>
        <w:jc w:val="left"/>
      </w:pPr>
      <w:bookmarkStart w:id="51" w:name="_bookmark1"/>
      <w:bookmarkEnd w:id="51"/>
      <w:r>
        <w:t>Основныетерминыи</w:t>
      </w:r>
      <w:r>
        <w:rPr>
          <w:spacing w:val="-2"/>
        </w:rPr>
        <w:t>определения</w:t>
      </w:r>
    </w:p>
    <w:p w14:paraId="274FEB84" w14:textId="77777777" w:rsidR="00DA17CE" w:rsidRDefault="00DA17CE" w:rsidP="001A21FA">
      <w:pPr>
        <w:pStyle w:val="aff1"/>
        <w:widowControl w:val="0"/>
        <w:numPr>
          <w:ilvl w:val="1"/>
          <w:numId w:val="88"/>
        </w:numPr>
        <w:tabs>
          <w:tab w:val="left" w:pos="1464"/>
        </w:tabs>
        <w:autoSpaceDE w:val="0"/>
        <w:autoSpaceDN w:val="0"/>
        <w:spacing w:before="272"/>
        <w:ind w:right="190" w:firstLine="566"/>
        <w:jc w:val="both"/>
      </w:pPr>
      <w: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требования»и ГОСТ 12.0.230- 2007 «Система стандартов безопасности труда. Системы управления охраной труда. Общие требования».</w:t>
      </w:r>
    </w:p>
    <w:p w14:paraId="400AE020" w14:textId="77777777" w:rsidR="00DA17CE" w:rsidRDefault="00DA17CE" w:rsidP="00DA17CE">
      <w:pPr>
        <w:pStyle w:val="af"/>
        <w:ind w:right="187"/>
      </w:pPr>
      <w:r w:rsidRPr="0064683D">
        <w:rPr>
          <w:b/>
        </w:rPr>
        <w:t>Охрана труда</w:t>
      </w:r>
      <w: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Pr>
          <w:spacing w:val="-2"/>
        </w:rPr>
        <w:t>мероприятия.</w:t>
      </w:r>
    </w:p>
    <w:p w14:paraId="7C44F5CD" w14:textId="77777777" w:rsidR="00DA17CE" w:rsidRDefault="00DA17CE" w:rsidP="00DA17CE">
      <w:pPr>
        <w:pStyle w:val="af"/>
        <w:ind w:right="192"/>
      </w:pPr>
      <w:r w:rsidRPr="0064683D">
        <w:rPr>
          <w:b/>
        </w:rPr>
        <w:t>Системауправленияохранойтруда</w:t>
      </w:r>
      <w:r>
        <w:rPr>
          <w:b/>
        </w:rPr>
        <w:t xml:space="preserve"> (СУОТ)</w:t>
      </w:r>
      <w:r>
        <w:t>-совокупностьвзаимосвязанныхивзаимодействующихмеждусобой элементов общей системы управления, которая включает в себя организационную структуру,выполняющуюфункцииуправленияпообеспечениюохранытрудасиспользованием людских, технических и финансовых ресурсов.</w:t>
      </w:r>
    </w:p>
    <w:p w14:paraId="7C96B2EE" w14:textId="77777777" w:rsidR="00DA17CE" w:rsidRDefault="00DA17CE" w:rsidP="00DA17CE">
      <w:pPr>
        <w:pStyle w:val="af"/>
        <w:ind w:right="192"/>
      </w:pPr>
      <w:r w:rsidRPr="0064683D">
        <w:rPr>
          <w:b/>
        </w:rPr>
        <w:t>Требованияохранытруда</w:t>
      </w:r>
      <w:r>
        <w:t>-государственныенормативныетребованияохранытруда,втом числе стандарты безопасности труда, а также требования охраны труда, установленные правилами и инструкциями по охране труда.</w:t>
      </w:r>
    </w:p>
    <w:p w14:paraId="3C5B3F3C" w14:textId="77777777" w:rsidR="00DA17CE" w:rsidRDefault="00DA17CE" w:rsidP="00DA17CE">
      <w:pPr>
        <w:pStyle w:val="af"/>
        <w:spacing w:before="1"/>
        <w:ind w:left="899"/>
      </w:pPr>
      <w:r w:rsidRPr="0064683D">
        <w:rPr>
          <w:b/>
        </w:rPr>
        <w:t>Работник</w:t>
      </w:r>
      <w:r>
        <w:t>-физическоелицо,вступившеевтрудовыеотношенияс</w:t>
      </w:r>
      <w:r>
        <w:rPr>
          <w:spacing w:val="-2"/>
        </w:rPr>
        <w:t>работодателем.</w:t>
      </w:r>
    </w:p>
    <w:p w14:paraId="1395B47F" w14:textId="77777777" w:rsidR="00DA17CE" w:rsidRDefault="00DA17CE" w:rsidP="00DA17CE">
      <w:pPr>
        <w:pStyle w:val="af"/>
        <w:ind w:right="190"/>
      </w:pPr>
      <w:r w:rsidRPr="0064683D">
        <w:rPr>
          <w:b/>
        </w:rPr>
        <w:t>Работодатель</w:t>
      </w:r>
      <w:r>
        <w:t xml:space="preserve"> - физическое либо юридическое лицо (организация), вступившее в трудовые отношениясработником.Вслучаях,установленныхфедеральнымизаконами,вкачестве работодателяможетвыступатьинойсубъект,наделенныйправомзаключатьтрудовыедоговоры.</w:t>
      </w:r>
    </w:p>
    <w:p w14:paraId="713A1B7D" w14:textId="77777777" w:rsidR="00DA17CE" w:rsidRDefault="00DA17CE" w:rsidP="00DA17CE">
      <w:pPr>
        <w:pStyle w:val="af"/>
        <w:ind w:right="190"/>
      </w:pPr>
      <w:r w:rsidRPr="0064683D">
        <w:rPr>
          <w:b/>
        </w:rPr>
        <w:t>Условия труда</w:t>
      </w:r>
      <w:r>
        <w:t xml:space="preserve"> - совокупность факторов производственной среды и трудовой деятельности,</w:t>
      </w:r>
    </w:p>
    <w:p w14:paraId="5D3D82D2" w14:textId="77777777" w:rsidR="00DA17CE" w:rsidRDefault="000929D4" w:rsidP="00DA17CE">
      <w:pPr>
        <w:pStyle w:val="af"/>
      </w:pPr>
      <w:r>
        <w:t>О</w:t>
      </w:r>
      <w:r w:rsidR="00DA17CE">
        <w:t>казывающихвлияниенаработоспособностьиздоровье</w:t>
      </w:r>
      <w:r w:rsidR="00DA17CE">
        <w:rPr>
          <w:spacing w:val="-2"/>
        </w:rPr>
        <w:t>работника.</w:t>
      </w:r>
    </w:p>
    <w:p w14:paraId="1BD0883C" w14:textId="77777777" w:rsidR="00DA17CE" w:rsidRDefault="00DA17CE" w:rsidP="00DA17CE">
      <w:pPr>
        <w:pStyle w:val="af"/>
        <w:ind w:right="187"/>
      </w:pPr>
      <w:r w:rsidRPr="0064683D">
        <w:rPr>
          <w:b/>
        </w:rPr>
        <w:t>Стандартыбезопасноститруда</w:t>
      </w:r>
      <w:r>
        <w:t>-правила,процедуры,критерииинормативы,направленные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14:paraId="2A072663" w14:textId="77777777" w:rsidR="00DA17CE" w:rsidRDefault="00DA17CE" w:rsidP="00DA17CE">
      <w:pPr>
        <w:pStyle w:val="af"/>
        <w:ind w:right="190"/>
      </w:pPr>
      <w:r w:rsidRPr="0064683D">
        <w:rPr>
          <w:b/>
        </w:rPr>
        <w:t>Вредный производственный фактор</w:t>
      </w:r>
      <w:r>
        <w:t xml:space="preserve"> - производственный фактор, воздействие которого на работника может привести к его заболеванию.</w:t>
      </w:r>
    </w:p>
    <w:p w14:paraId="6F586D78" w14:textId="77777777" w:rsidR="00DA17CE" w:rsidRDefault="00DA17CE" w:rsidP="00DA17CE">
      <w:pPr>
        <w:pStyle w:val="af"/>
        <w:spacing w:before="1"/>
        <w:ind w:right="186"/>
      </w:pPr>
      <w:r w:rsidRPr="0064683D">
        <w:rPr>
          <w:b/>
        </w:rPr>
        <w:t>Безопасные условия труда, безопасность труда</w:t>
      </w:r>
      <w: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14:paraId="2E6C75B4" w14:textId="77777777" w:rsidR="00DA17CE" w:rsidRDefault="00DA17CE" w:rsidP="00DA17CE">
      <w:pPr>
        <w:pStyle w:val="af"/>
        <w:ind w:right="190"/>
      </w:pPr>
      <w:r w:rsidRPr="0064683D">
        <w:rPr>
          <w:b/>
        </w:rPr>
        <w:t>Несчастный случай на производстве</w:t>
      </w:r>
      <w:r>
        <w:t xml:space="preserve"> - событие, в результате которого работник получил увечье или иное повреждение здоровьяпри исполнении им обязанности потрудовомудоговору ивиныхустановленныхФедеральнымзакономслучаяхкакнатерриторииорганизации,такиза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14:paraId="11EC3D74" w14:textId="77777777" w:rsidR="00DA17CE" w:rsidRDefault="00DA17CE" w:rsidP="00DA17CE">
      <w:pPr>
        <w:pStyle w:val="af"/>
        <w:ind w:right="189"/>
      </w:pPr>
      <w:r w:rsidRPr="0064683D">
        <w:rPr>
          <w:b/>
        </w:rPr>
        <w:t>Опасный производственный фактор</w:t>
      </w:r>
      <w:r>
        <w:t xml:space="preserve"> - производственный фактор, воздействие которого на работника может привести к его травме.</w:t>
      </w:r>
    </w:p>
    <w:p w14:paraId="2EFE546C" w14:textId="77777777" w:rsidR="00DA17CE" w:rsidRDefault="00DA17CE" w:rsidP="00DA17CE">
      <w:pPr>
        <w:pStyle w:val="af"/>
        <w:ind w:right="194"/>
      </w:pPr>
      <w:r w:rsidRPr="0064683D">
        <w:rPr>
          <w:b/>
        </w:rPr>
        <w:t>Опасная ситуация (инцидент)</w:t>
      </w:r>
      <w:r>
        <w:t xml:space="preserve"> - ситуация, возникновение которой может вызвать воздействие на работника (работников) опасных и вредных производственных факторов.</w:t>
      </w:r>
    </w:p>
    <w:p w14:paraId="6DF97F6F" w14:textId="77777777" w:rsidR="00DA17CE" w:rsidRDefault="00DA17CE" w:rsidP="00DA17CE">
      <w:pPr>
        <w:pStyle w:val="af"/>
        <w:spacing w:before="1"/>
        <w:ind w:right="189"/>
      </w:pPr>
      <w:r w:rsidRPr="0064683D">
        <w:rPr>
          <w:b/>
        </w:rPr>
        <w:t>Оценкасостоянияздоровьяработников</w:t>
      </w:r>
      <w:r>
        <w:t>-процедурыоценкисостоянияздоровьяработников путем медицинских осмотров.</w:t>
      </w:r>
    </w:p>
    <w:p w14:paraId="179ABB1D" w14:textId="77777777" w:rsidR="00DA17CE" w:rsidRDefault="00DA17CE" w:rsidP="00DA17CE">
      <w:pPr>
        <w:pStyle w:val="af"/>
        <w:ind w:right="192"/>
      </w:pPr>
      <w:r w:rsidRPr="00163042">
        <w:rPr>
          <w:b/>
        </w:rPr>
        <w:t>Рабочееместо</w:t>
      </w:r>
      <w:r>
        <w:t>-место,гдеработникдолженнаходитьсяиликудаемунеобходимоприбыть в связи с его работой и которое прямо или косвенно находится под контролем работодателя.</w:t>
      </w:r>
    </w:p>
    <w:p w14:paraId="26090FB1" w14:textId="77777777" w:rsidR="00DA17CE" w:rsidRDefault="00DA17CE" w:rsidP="00DA17CE">
      <w:pPr>
        <w:pStyle w:val="af"/>
        <w:ind w:right="187"/>
      </w:pPr>
      <w:r w:rsidRPr="00163042">
        <w:rPr>
          <w:b/>
        </w:rPr>
        <w:lastRenderedPageBreak/>
        <w:t>Специальнаяоценкаусловийтруда</w:t>
      </w:r>
      <w:r>
        <w:t>–комплексмероприятийповыявлениювредныхи(или) опасных факторов производственной среды и трудовой деятельности и оценке уровня их воздействия на работника.</w:t>
      </w:r>
    </w:p>
    <w:p w14:paraId="44ABD011" w14:textId="77777777" w:rsidR="00DA17CE" w:rsidRDefault="00DA17CE" w:rsidP="00DA17CE">
      <w:pPr>
        <w:pStyle w:val="af"/>
        <w:ind w:right="189"/>
      </w:pPr>
      <w:r w:rsidRPr="00163042">
        <w:rPr>
          <w:b/>
        </w:rPr>
        <w:t>Профессиональное заболевание</w:t>
      </w:r>
      <w:r>
        <w:t xml:space="preserve"> - хроническое или острое заболевание работника, являющеесярезультатомвоздействиянанеговредного(ых)производственного(ых)фактора(ов) и повлекшее временную или стойкую утрату им профессиональной трудоспособности.</w:t>
      </w:r>
    </w:p>
    <w:p w14:paraId="0E5A030E" w14:textId="77777777" w:rsidR="00DA17CE" w:rsidRDefault="00DA17CE" w:rsidP="00DA17CE">
      <w:pPr>
        <w:pStyle w:val="af"/>
        <w:spacing w:before="80"/>
        <w:ind w:right="190"/>
      </w:pPr>
      <w:r w:rsidRPr="00163042">
        <w:rPr>
          <w:b/>
        </w:rPr>
        <w:t>Профессиональный риск</w:t>
      </w:r>
      <w:r>
        <w:t xml:space="preserve"> - вероятность причинения вреда здоровью в результате воздействия вредных и(или)опасных производственных факторовприисполненииработником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14:paraId="2E33F2A0" w14:textId="77777777" w:rsidR="00DA17CE" w:rsidRDefault="00DA17CE" w:rsidP="00DA17CE">
      <w:pPr>
        <w:pStyle w:val="af"/>
        <w:ind w:right="188"/>
      </w:pPr>
      <w:r w:rsidRPr="00163042">
        <w:rPr>
          <w:b/>
        </w:rPr>
        <w:t>Государственная экспертиза условий труда</w:t>
      </w:r>
      <w:r>
        <w:t xml:space="preserve"> - оценка соответствия объекта экспертизы государственным нормативным требованиям охраны труда.</w:t>
      </w:r>
    </w:p>
    <w:p w14:paraId="19EFA2FE" w14:textId="77777777" w:rsidR="00DA17CE" w:rsidRDefault="00DA17CE" w:rsidP="00DA17CE">
      <w:pPr>
        <w:pStyle w:val="af"/>
        <w:ind w:right="192"/>
      </w:pPr>
      <w:r w:rsidRPr="00163042">
        <w:rPr>
          <w:b/>
        </w:rPr>
        <w:t>Идентификация риска</w:t>
      </w:r>
      <w:r>
        <w:t xml:space="preserve"> – процесс нахождения, составления перечня и описания элементов </w:t>
      </w:r>
      <w:r>
        <w:rPr>
          <w:spacing w:val="-2"/>
        </w:rPr>
        <w:t>риска.</w:t>
      </w:r>
    </w:p>
    <w:p w14:paraId="194CACF6" w14:textId="77777777" w:rsidR="00DA17CE" w:rsidRDefault="00DA17CE" w:rsidP="00DA17CE">
      <w:pPr>
        <w:pStyle w:val="af"/>
        <w:ind w:right="192"/>
      </w:pPr>
      <w:r w:rsidRPr="00163042">
        <w:rPr>
          <w:b/>
        </w:rPr>
        <w:t>Средства индивидуальной и коллективной защиты работников</w:t>
      </w:r>
      <w:r>
        <w:t xml:space="preserve"> - технические средства, используемыедляпредотвращенияилиуменьшениявоздействиянаработниковвредныхи(или) опасных производственных факторов, а также для защиты от загрязнения.</w:t>
      </w:r>
    </w:p>
    <w:p w14:paraId="2D94262C" w14:textId="77777777" w:rsidR="00DA17CE" w:rsidRDefault="00DA17CE" w:rsidP="00DA17CE">
      <w:pPr>
        <w:pStyle w:val="af"/>
        <w:ind w:right="189"/>
      </w:pPr>
      <w:r>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14:paraId="2789206E" w14:textId="77777777" w:rsidR="00DA17CE" w:rsidRDefault="00DA17CE" w:rsidP="00DA17CE">
      <w:pPr>
        <w:pStyle w:val="af"/>
        <w:spacing w:before="1"/>
        <w:ind w:right="192"/>
      </w:pPr>
      <w:r w:rsidRPr="00163042">
        <w:rPr>
          <w:b/>
        </w:rPr>
        <w:t>Нормативный правовой акт</w:t>
      </w:r>
      <w: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14:paraId="52ADE983" w14:textId="77777777" w:rsidR="00DA17CE" w:rsidRDefault="00DA17CE" w:rsidP="00DA17CE">
      <w:pPr>
        <w:pStyle w:val="af"/>
        <w:ind w:right="187"/>
      </w:pPr>
      <w:r w:rsidRPr="00163042">
        <w:rPr>
          <w:b/>
        </w:rPr>
        <w:t>Локальный нормативный акт</w:t>
      </w:r>
      <w: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14:paraId="74E4205A" w14:textId="77777777" w:rsidR="00DA17CE" w:rsidRDefault="00DA17CE" w:rsidP="00DA17CE">
      <w:pPr>
        <w:pStyle w:val="af"/>
        <w:spacing w:before="5"/>
      </w:pPr>
    </w:p>
    <w:p w14:paraId="6EBA0DC2" w14:textId="77777777" w:rsidR="00DA17CE" w:rsidRDefault="00DA17CE" w:rsidP="001A21FA">
      <w:pPr>
        <w:pStyle w:val="110"/>
        <w:numPr>
          <w:ilvl w:val="0"/>
          <w:numId w:val="88"/>
        </w:numPr>
        <w:tabs>
          <w:tab w:val="left" w:pos="3054"/>
        </w:tabs>
        <w:ind w:left="3054" w:hanging="360"/>
        <w:jc w:val="left"/>
      </w:pPr>
      <w:bookmarkStart w:id="52" w:name="_bookmark2"/>
      <w:bookmarkEnd w:id="52"/>
      <w:r>
        <w:t>Целиизадачисистемыуправленияохраной</w:t>
      </w:r>
      <w:r>
        <w:rPr>
          <w:spacing w:val="-2"/>
        </w:rPr>
        <w:t>труда</w:t>
      </w:r>
    </w:p>
    <w:p w14:paraId="72AECF6C" w14:textId="77777777" w:rsidR="00DA17CE" w:rsidRDefault="00DA17CE" w:rsidP="001A21FA">
      <w:pPr>
        <w:pStyle w:val="aff1"/>
        <w:widowControl w:val="0"/>
        <w:numPr>
          <w:ilvl w:val="1"/>
          <w:numId w:val="88"/>
        </w:numPr>
        <w:tabs>
          <w:tab w:val="left" w:pos="1464"/>
        </w:tabs>
        <w:autoSpaceDE w:val="0"/>
        <w:autoSpaceDN w:val="0"/>
        <w:spacing w:before="271"/>
        <w:ind w:right="190" w:firstLine="566"/>
        <w:jc w:val="both"/>
      </w:pPr>
      <w:r>
        <w:t>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14:paraId="37585D7E" w14:textId="77777777" w:rsidR="00DA17CE" w:rsidRDefault="00DA17CE" w:rsidP="001A21FA">
      <w:pPr>
        <w:pStyle w:val="aff1"/>
        <w:widowControl w:val="0"/>
        <w:numPr>
          <w:ilvl w:val="1"/>
          <w:numId w:val="88"/>
        </w:numPr>
        <w:tabs>
          <w:tab w:val="left" w:pos="1464"/>
        </w:tabs>
        <w:autoSpaceDE w:val="0"/>
        <w:autoSpaceDN w:val="0"/>
        <w:spacing w:before="1"/>
        <w:ind w:right="194" w:firstLine="566"/>
        <w:jc w:val="both"/>
      </w:pPr>
      <w: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14:paraId="54077CF8" w14:textId="77777777" w:rsidR="00DA17CE" w:rsidRDefault="00DA17CE" w:rsidP="001A21FA">
      <w:pPr>
        <w:pStyle w:val="aff1"/>
        <w:widowControl w:val="0"/>
        <w:numPr>
          <w:ilvl w:val="1"/>
          <w:numId w:val="88"/>
        </w:numPr>
        <w:tabs>
          <w:tab w:val="left" w:pos="1464"/>
        </w:tabs>
        <w:autoSpaceDE w:val="0"/>
        <w:autoSpaceDN w:val="0"/>
        <w:ind w:right="190" w:firstLine="566"/>
        <w:jc w:val="both"/>
      </w:pPr>
      <w: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14:paraId="3E5219E6" w14:textId="77777777" w:rsidR="00DA17CE" w:rsidRDefault="00DA17CE" w:rsidP="001A21FA">
      <w:pPr>
        <w:pStyle w:val="aff1"/>
        <w:widowControl w:val="0"/>
        <w:numPr>
          <w:ilvl w:val="1"/>
          <w:numId w:val="88"/>
        </w:numPr>
        <w:tabs>
          <w:tab w:val="left" w:pos="1465"/>
        </w:tabs>
        <w:autoSpaceDE w:val="0"/>
        <w:autoSpaceDN w:val="0"/>
        <w:ind w:left="1465" w:hanging="566"/>
        <w:jc w:val="both"/>
      </w:pPr>
      <w:r>
        <w:t>Целивобластиохранытрудадолжны</w:t>
      </w:r>
      <w:r>
        <w:rPr>
          <w:spacing w:val="-2"/>
        </w:rPr>
        <w:t>быть:</w:t>
      </w:r>
    </w:p>
    <w:p w14:paraId="6EB8644B" w14:textId="77777777" w:rsidR="00DA17CE" w:rsidRDefault="00DA17CE" w:rsidP="001A21FA">
      <w:pPr>
        <w:pStyle w:val="aff1"/>
        <w:widowControl w:val="0"/>
        <w:numPr>
          <w:ilvl w:val="2"/>
          <w:numId w:val="88"/>
        </w:numPr>
        <w:tabs>
          <w:tab w:val="left" w:pos="1463"/>
        </w:tabs>
        <w:autoSpaceDE w:val="0"/>
        <w:autoSpaceDN w:val="0"/>
        <w:ind w:right="191" w:firstLine="566"/>
        <w:jc w:val="both"/>
      </w:pPr>
      <w:r>
        <w:t>приемлемыисоответствоватьспецификеэкономическойдеятельности,особенностям профессиональных рисков и возможностям управления охраной труда;</w:t>
      </w:r>
    </w:p>
    <w:p w14:paraId="32EC85FC" w14:textId="77777777" w:rsidR="00DA17CE" w:rsidRDefault="00DA17CE" w:rsidP="001A21FA">
      <w:pPr>
        <w:pStyle w:val="aff1"/>
        <w:widowControl w:val="0"/>
        <w:numPr>
          <w:ilvl w:val="2"/>
          <w:numId w:val="88"/>
        </w:numPr>
        <w:tabs>
          <w:tab w:val="left" w:pos="1463"/>
        </w:tabs>
        <w:autoSpaceDE w:val="0"/>
        <w:autoSpaceDN w:val="0"/>
        <w:ind w:right="193" w:firstLine="566"/>
        <w:jc w:val="both"/>
      </w:pPr>
      <w:r>
        <w:t>соответствовать требованиям трудового законодательства Российской Федерации и иных нормативных правовых актов;</w:t>
      </w:r>
    </w:p>
    <w:p w14:paraId="36DCEE63" w14:textId="77777777" w:rsidR="00DA17CE" w:rsidRDefault="00DA17CE" w:rsidP="001A21FA">
      <w:pPr>
        <w:pStyle w:val="aff1"/>
        <w:widowControl w:val="0"/>
        <w:numPr>
          <w:ilvl w:val="2"/>
          <w:numId w:val="88"/>
        </w:numPr>
        <w:tabs>
          <w:tab w:val="left" w:pos="1463"/>
        </w:tabs>
        <w:autoSpaceDE w:val="0"/>
        <w:autoSpaceDN w:val="0"/>
        <w:spacing w:before="1"/>
        <w:ind w:right="196" w:firstLine="566"/>
        <w:jc w:val="both"/>
      </w:pPr>
      <w:r>
        <w:t xml:space="preserve">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w:t>
      </w:r>
      <w:r>
        <w:lastRenderedPageBreak/>
        <w:t>деятельности в этой области; обеспечены реальными и необходимыми ресурсами;</w:t>
      </w:r>
    </w:p>
    <w:p w14:paraId="54B21DA3" w14:textId="77777777" w:rsidR="00DA17CE" w:rsidRDefault="00DA17CE" w:rsidP="001A21FA">
      <w:pPr>
        <w:pStyle w:val="aff1"/>
        <w:widowControl w:val="0"/>
        <w:numPr>
          <w:ilvl w:val="2"/>
          <w:numId w:val="88"/>
        </w:numPr>
        <w:tabs>
          <w:tab w:val="left" w:pos="1463"/>
        </w:tabs>
        <w:autoSpaceDE w:val="0"/>
        <w:autoSpaceDN w:val="0"/>
        <w:ind w:right="197" w:firstLine="566"/>
        <w:jc w:val="both"/>
      </w:pPr>
      <w:r>
        <w:t>оформлены в виде документа на определенный период времени и доведены на всех уровнях управления образовательной организации;</w:t>
      </w:r>
    </w:p>
    <w:p w14:paraId="5027CF9B" w14:textId="77777777" w:rsidR="00DA17CE" w:rsidRDefault="00DA17CE" w:rsidP="001A21FA">
      <w:pPr>
        <w:pStyle w:val="aff1"/>
        <w:widowControl w:val="0"/>
        <w:numPr>
          <w:ilvl w:val="2"/>
          <w:numId w:val="88"/>
        </w:numPr>
        <w:tabs>
          <w:tab w:val="left" w:pos="1464"/>
        </w:tabs>
        <w:autoSpaceDE w:val="0"/>
        <w:autoSpaceDN w:val="0"/>
        <w:ind w:left="1464" w:hanging="565"/>
        <w:jc w:val="both"/>
      </w:pPr>
      <w:r>
        <w:t>должныпериодическипроверяться,вслучаенеобходимости,</w:t>
      </w:r>
      <w:r>
        <w:rPr>
          <w:spacing w:val="-2"/>
        </w:rPr>
        <w:t>корректироваться.</w:t>
      </w:r>
    </w:p>
    <w:p w14:paraId="22543B89" w14:textId="77777777" w:rsidR="00DA17CE" w:rsidRDefault="00DA17CE" w:rsidP="001A21FA">
      <w:pPr>
        <w:pStyle w:val="aff1"/>
        <w:widowControl w:val="0"/>
        <w:numPr>
          <w:ilvl w:val="1"/>
          <w:numId w:val="88"/>
        </w:numPr>
        <w:tabs>
          <w:tab w:val="left" w:pos="1465"/>
        </w:tabs>
        <w:autoSpaceDE w:val="0"/>
        <w:autoSpaceDN w:val="0"/>
        <w:ind w:left="1465" w:hanging="566"/>
        <w:jc w:val="both"/>
      </w:pPr>
      <w:r>
        <w:t>Приустановлениицелейпоохранетруда</w:t>
      </w:r>
      <w:r>
        <w:rPr>
          <w:spacing w:val="-2"/>
        </w:rPr>
        <w:t>учитываются:</w:t>
      </w:r>
    </w:p>
    <w:p w14:paraId="147CC286" w14:textId="77777777" w:rsidR="00DA17CE" w:rsidRDefault="00DA17CE" w:rsidP="001A21FA">
      <w:pPr>
        <w:pStyle w:val="aff1"/>
        <w:widowControl w:val="0"/>
        <w:numPr>
          <w:ilvl w:val="2"/>
          <w:numId w:val="88"/>
        </w:numPr>
        <w:tabs>
          <w:tab w:val="left" w:pos="1464"/>
        </w:tabs>
        <w:autoSpaceDE w:val="0"/>
        <w:autoSpaceDN w:val="0"/>
        <w:ind w:left="1464" w:hanging="565"/>
        <w:jc w:val="both"/>
      </w:pPr>
      <w:r>
        <w:t>основныенаправлениядеятельностиобразовательной</w:t>
      </w:r>
      <w:r>
        <w:rPr>
          <w:spacing w:val="-2"/>
        </w:rPr>
        <w:t>организации;</w:t>
      </w:r>
    </w:p>
    <w:p w14:paraId="113F5AA9" w14:textId="77777777" w:rsidR="00DA17CE" w:rsidRDefault="00DA17CE" w:rsidP="001A21FA">
      <w:pPr>
        <w:pStyle w:val="aff1"/>
        <w:widowControl w:val="0"/>
        <w:numPr>
          <w:ilvl w:val="2"/>
          <w:numId w:val="88"/>
        </w:numPr>
        <w:tabs>
          <w:tab w:val="left" w:pos="1464"/>
        </w:tabs>
        <w:autoSpaceDE w:val="0"/>
        <w:autoSpaceDN w:val="0"/>
        <w:ind w:left="1464" w:hanging="565"/>
        <w:jc w:val="both"/>
      </w:pPr>
      <w:r>
        <w:t>основныенаправленияшколывобластиохраны</w:t>
      </w:r>
      <w:r>
        <w:rPr>
          <w:spacing w:val="-2"/>
        </w:rPr>
        <w:t>труда;</w:t>
      </w:r>
    </w:p>
    <w:p w14:paraId="4685BFEA" w14:textId="77777777" w:rsidR="00DA17CE" w:rsidRDefault="00DA17CE" w:rsidP="001A21FA">
      <w:pPr>
        <w:pStyle w:val="aff1"/>
        <w:widowControl w:val="0"/>
        <w:numPr>
          <w:ilvl w:val="2"/>
          <w:numId w:val="88"/>
        </w:numPr>
        <w:tabs>
          <w:tab w:val="left" w:pos="1464"/>
        </w:tabs>
        <w:autoSpaceDE w:val="0"/>
        <w:autoSpaceDN w:val="0"/>
        <w:ind w:left="1464" w:hanging="565"/>
        <w:jc w:val="both"/>
      </w:pPr>
      <w:r>
        <w:t>результатыопределенияопасностей,оценки</w:t>
      </w:r>
      <w:r>
        <w:rPr>
          <w:spacing w:val="-2"/>
        </w:rPr>
        <w:t>рисков;</w:t>
      </w:r>
    </w:p>
    <w:p w14:paraId="14204888" w14:textId="77777777" w:rsidR="00DA17CE" w:rsidRDefault="00DA17CE" w:rsidP="000929D4">
      <w:pPr>
        <w:jc w:val="both"/>
      </w:pPr>
      <w:r>
        <w:t>законодательныетребования;мнения</w:t>
      </w:r>
      <w:r>
        <w:rPr>
          <w:spacing w:val="-2"/>
        </w:rPr>
        <w:t>работников;</w:t>
      </w:r>
    </w:p>
    <w:p w14:paraId="358B38B0" w14:textId="77777777" w:rsidR="00DA17CE" w:rsidRDefault="00DA17CE" w:rsidP="001A21FA">
      <w:pPr>
        <w:pStyle w:val="aff1"/>
        <w:widowControl w:val="0"/>
        <w:numPr>
          <w:ilvl w:val="2"/>
          <w:numId w:val="88"/>
        </w:numPr>
        <w:tabs>
          <w:tab w:val="left" w:pos="1465"/>
        </w:tabs>
        <w:autoSpaceDE w:val="0"/>
        <w:autoSpaceDN w:val="0"/>
        <w:ind w:right="194" w:firstLine="566"/>
      </w:pPr>
      <w:r>
        <w:t xml:space="preserve">уровеньреализацииранееустановленныхцелейимероприятийвобластиохраны </w:t>
      </w:r>
      <w:r>
        <w:rPr>
          <w:spacing w:val="-2"/>
        </w:rPr>
        <w:t>труда;</w:t>
      </w:r>
    </w:p>
    <w:p w14:paraId="390A8304" w14:textId="77777777" w:rsidR="00DA17CE" w:rsidRDefault="00DA17CE" w:rsidP="001A21FA">
      <w:pPr>
        <w:pStyle w:val="aff1"/>
        <w:widowControl w:val="0"/>
        <w:numPr>
          <w:ilvl w:val="2"/>
          <w:numId w:val="88"/>
        </w:numPr>
        <w:tabs>
          <w:tab w:val="left" w:pos="1465"/>
        </w:tabs>
        <w:autoSpaceDE w:val="0"/>
        <w:autoSpaceDN w:val="0"/>
        <w:ind w:right="193" w:firstLine="566"/>
      </w:pPr>
      <w:r>
        <w:t>результатырасследованиянесчастныхслучаев,профессиональныхзаболеваний, инцидентов, аварий;</w:t>
      </w:r>
    </w:p>
    <w:p w14:paraId="63510A71" w14:textId="77777777" w:rsidR="00DA17CE" w:rsidRDefault="00DA17CE" w:rsidP="001A21FA">
      <w:pPr>
        <w:pStyle w:val="aff1"/>
        <w:widowControl w:val="0"/>
        <w:numPr>
          <w:ilvl w:val="2"/>
          <w:numId w:val="88"/>
        </w:numPr>
        <w:tabs>
          <w:tab w:val="left" w:pos="1465"/>
        </w:tabs>
        <w:autoSpaceDE w:val="0"/>
        <w:autoSpaceDN w:val="0"/>
        <w:ind w:left="1465" w:hanging="566"/>
      </w:pPr>
      <w:r>
        <w:t>результатыанализасистемыуправленияохраной</w:t>
      </w:r>
      <w:r>
        <w:rPr>
          <w:spacing w:val="-2"/>
        </w:rPr>
        <w:t>труда.</w:t>
      </w:r>
    </w:p>
    <w:p w14:paraId="370A70A9" w14:textId="77777777" w:rsidR="00DA17CE" w:rsidRDefault="00DA17CE" w:rsidP="001A21FA">
      <w:pPr>
        <w:pStyle w:val="aff1"/>
        <w:widowControl w:val="0"/>
        <w:numPr>
          <w:ilvl w:val="1"/>
          <w:numId w:val="88"/>
        </w:numPr>
        <w:tabs>
          <w:tab w:val="left" w:pos="1465"/>
        </w:tabs>
        <w:autoSpaceDE w:val="0"/>
        <w:autoSpaceDN w:val="0"/>
        <w:ind w:left="1465" w:hanging="566"/>
        <w:jc w:val="both"/>
      </w:pPr>
      <w:r>
        <w:t>Косновнымзадачамсистемыуправленияохранывшколе</w:t>
      </w:r>
      <w:r>
        <w:rPr>
          <w:spacing w:val="-2"/>
        </w:rPr>
        <w:t xml:space="preserve"> относятся:</w:t>
      </w:r>
    </w:p>
    <w:p w14:paraId="2690D48B" w14:textId="77777777" w:rsidR="00DA17CE" w:rsidRDefault="00DA17CE" w:rsidP="001A21FA">
      <w:pPr>
        <w:pStyle w:val="aff1"/>
        <w:widowControl w:val="0"/>
        <w:numPr>
          <w:ilvl w:val="2"/>
          <w:numId w:val="88"/>
        </w:numPr>
        <w:tabs>
          <w:tab w:val="left" w:pos="1463"/>
        </w:tabs>
        <w:autoSpaceDE w:val="0"/>
        <w:autoSpaceDN w:val="0"/>
        <w:ind w:right="194" w:firstLine="566"/>
        <w:jc w:val="both"/>
      </w:pPr>
      <w:r>
        <w:t>реализация основных направлений политики образовательной организации в сфере охраны труда и выработка предложений по ее совершенствованию;</w:t>
      </w:r>
    </w:p>
    <w:p w14:paraId="1D36A779" w14:textId="77777777" w:rsidR="00DA17CE" w:rsidRDefault="00DA17CE" w:rsidP="001A21FA">
      <w:pPr>
        <w:pStyle w:val="aff1"/>
        <w:widowControl w:val="0"/>
        <w:numPr>
          <w:ilvl w:val="2"/>
          <w:numId w:val="88"/>
        </w:numPr>
        <w:tabs>
          <w:tab w:val="left" w:pos="1464"/>
        </w:tabs>
        <w:autoSpaceDE w:val="0"/>
        <w:autoSpaceDN w:val="0"/>
        <w:ind w:left="1464" w:hanging="565"/>
        <w:jc w:val="both"/>
      </w:pPr>
      <w:r>
        <w:t>разработкаиреализацияпрограммулучшенияусловийиохраны</w:t>
      </w:r>
      <w:r>
        <w:rPr>
          <w:spacing w:val="-2"/>
        </w:rPr>
        <w:t xml:space="preserve"> труда;</w:t>
      </w:r>
    </w:p>
    <w:p w14:paraId="54C391AA" w14:textId="77777777" w:rsidR="00DA17CE" w:rsidRDefault="00DA17CE" w:rsidP="001A21FA">
      <w:pPr>
        <w:pStyle w:val="aff1"/>
        <w:widowControl w:val="0"/>
        <w:numPr>
          <w:ilvl w:val="2"/>
          <w:numId w:val="88"/>
        </w:numPr>
        <w:tabs>
          <w:tab w:val="left" w:pos="1463"/>
        </w:tabs>
        <w:autoSpaceDE w:val="0"/>
        <w:autoSpaceDN w:val="0"/>
        <w:ind w:right="189" w:firstLine="566"/>
        <w:jc w:val="both"/>
      </w:pPr>
      <w:r>
        <w:t>созданиеусловий,обеспечивающихсоблюдениезаконодательствапоохранетруда,в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14:paraId="6DB81640" w14:textId="77777777" w:rsidR="00DA17CE" w:rsidRDefault="00DA17CE" w:rsidP="001A21FA">
      <w:pPr>
        <w:pStyle w:val="aff1"/>
        <w:widowControl w:val="0"/>
        <w:numPr>
          <w:ilvl w:val="2"/>
          <w:numId w:val="88"/>
        </w:numPr>
        <w:tabs>
          <w:tab w:val="left" w:pos="1463"/>
        </w:tabs>
        <w:autoSpaceDE w:val="0"/>
        <w:autoSpaceDN w:val="0"/>
        <w:ind w:right="196" w:firstLine="566"/>
        <w:jc w:val="both"/>
      </w:pPr>
      <w:r>
        <w:t>формирование безопасных условий труда; контроль над соблюдением требований охраны труда;</w:t>
      </w:r>
    </w:p>
    <w:p w14:paraId="4A3A79E1" w14:textId="77777777" w:rsidR="00DA17CE" w:rsidRDefault="00DA17CE" w:rsidP="001A21FA">
      <w:pPr>
        <w:pStyle w:val="aff1"/>
        <w:widowControl w:val="0"/>
        <w:numPr>
          <w:ilvl w:val="2"/>
          <w:numId w:val="88"/>
        </w:numPr>
        <w:tabs>
          <w:tab w:val="left" w:pos="1463"/>
        </w:tabs>
        <w:autoSpaceDE w:val="0"/>
        <w:autoSpaceDN w:val="0"/>
        <w:spacing w:before="1"/>
        <w:ind w:right="191" w:firstLine="566"/>
        <w:jc w:val="both"/>
      </w:pPr>
      <w: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Pr>
          <w:spacing w:val="-2"/>
        </w:rPr>
        <w:t>жизнедеятельности;</w:t>
      </w:r>
    </w:p>
    <w:p w14:paraId="4062847B" w14:textId="77777777" w:rsidR="00DA17CE" w:rsidRDefault="00DA17CE" w:rsidP="001A21FA">
      <w:pPr>
        <w:pStyle w:val="aff1"/>
        <w:widowControl w:val="0"/>
        <w:numPr>
          <w:ilvl w:val="2"/>
          <w:numId w:val="88"/>
        </w:numPr>
        <w:tabs>
          <w:tab w:val="left" w:pos="1463"/>
        </w:tabs>
        <w:autoSpaceDE w:val="0"/>
        <w:autoSpaceDN w:val="0"/>
        <w:ind w:right="195" w:firstLine="566"/>
        <w:jc w:val="both"/>
      </w:pPr>
      <w:r>
        <w:t>предотвращение несчастных случаев с работниками и обучающимися во время проведения образовательной деятельности;</w:t>
      </w:r>
    </w:p>
    <w:p w14:paraId="1E813110" w14:textId="77777777" w:rsidR="00DA17CE" w:rsidRDefault="00DA17CE" w:rsidP="001A21FA">
      <w:pPr>
        <w:pStyle w:val="aff1"/>
        <w:widowControl w:val="0"/>
        <w:numPr>
          <w:ilvl w:val="2"/>
          <w:numId w:val="88"/>
        </w:numPr>
        <w:tabs>
          <w:tab w:val="left" w:pos="1463"/>
        </w:tabs>
        <w:autoSpaceDE w:val="0"/>
        <w:autoSpaceDN w:val="0"/>
        <w:ind w:right="185" w:firstLine="566"/>
        <w:jc w:val="both"/>
      </w:pPr>
      <w:r>
        <w:t>охрана и укрепление здоровья работников, обучающихся, создание оптимального сочетания режимов труда, обучения, организованного отдыха.</w:t>
      </w:r>
    </w:p>
    <w:p w14:paraId="5D43E623" w14:textId="77777777" w:rsidR="00DA17CE" w:rsidRDefault="00DA17CE" w:rsidP="00DA17CE">
      <w:pPr>
        <w:pStyle w:val="af"/>
        <w:spacing w:before="5"/>
      </w:pPr>
    </w:p>
    <w:p w14:paraId="10E0B6D1" w14:textId="77777777" w:rsidR="00DA17CE" w:rsidRDefault="00DA17CE" w:rsidP="001A21FA">
      <w:pPr>
        <w:pStyle w:val="110"/>
        <w:numPr>
          <w:ilvl w:val="0"/>
          <w:numId w:val="88"/>
        </w:numPr>
        <w:tabs>
          <w:tab w:val="left" w:pos="2356"/>
        </w:tabs>
        <w:ind w:left="2356" w:hanging="360"/>
        <w:jc w:val="left"/>
      </w:pPr>
      <w:bookmarkStart w:id="53" w:name="_bookmark3"/>
      <w:bookmarkEnd w:id="53"/>
      <w:r>
        <w:t>РазработкаивнедрениеСУОТвобразовательной</w:t>
      </w:r>
      <w:r>
        <w:rPr>
          <w:spacing w:val="-2"/>
        </w:rPr>
        <w:t>организации</w:t>
      </w:r>
    </w:p>
    <w:p w14:paraId="17D22B32" w14:textId="77777777" w:rsidR="00DA17CE" w:rsidRDefault="00DA17CE" w:rsidP="001A21FA">
      <w:pPr>
        <w:pStyle w:val="aff1"/>
        <w:widowControl w:val="0"/>
        <w:numPr>
          <w:ilvl w:val="1"/>
          <w:numId w:val="88"/>
        </w:numPr>
        <w:tabs>
          <w:tab w:val="left" w:pos="1464"/>
        </w:tabs>
        <w:autoSpaceDE w:val="0"/>
        <w:autoSpaceDN w:val="0"/>
        <w:spacing w:before="271"/>
        <w:ind w:right="193" w:firstLine="566"/>
        <w:jc w:val="both"/>
      </w:pPr>
      <w:r>
        <w:t>Восноверазработкисистемыуправленияохранойтрудаиобеспечениябезопасности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14:paraId="74CFEAA3" w14:textId="77777777" w:rsidR="00DA17CE" w:rsidRDefault="00DA17CE" w:rsidP="001A21FA">
      <w:pPr>
        <w:pStyle w:val="aff1"/>
        <w:widowControl w:val="0"/>
        <w:numPr>
          <w:ilvl w:val="1"/>
          <w:numId w:val="88"/>
        </w:numPr>
        <w:tabs>
          <w:tab w:val="left" w:pos="1464"/>
        </w:tabs>
        <w:autoSpaceDE w:val="0"/>
        <w:autoSpaceDN w:val="0"/>
        <w:spacing w:before="1"/>
        <w:ind w:right="188" w:firstLine="566"/>
        <w:jc w:val="both"/>
      </w:pPr>
      <w:r>
        <w:t>Основа функционирования СУОТ – настоящее Положение, утвержденное приказом директора школы с учетом мнения выборногооргана первичной профсоюзной организации или иного уполномоченного работниками органа.</w:t>
      </w:r>
    </w:p>
    <w:p w14:paraId="6769685F" w14:textId="77777777" w:rsidR="00DA17CE" w:rsidRDefault="00DA17CE" w:rsidP="001A21FA">
      <w:pPr>
        <w:pStyle w:val="aff1"/>
        <w:widowControl w:val="0"/>
        <w:numPr>
          <w:ilvl w:val="1"/>
          <w:numId w:val="88"/>
        </w:numPr>
        <w:tabs>
          <w:tab w:val="left" w:pos="1464"/>
        </w:tabs>
        <w:autoSpaceDE w:val="0"/>
        <w:autoSpaceDN w:val="0"/>
        <w:ind w:right="192" w:firstLine="566"/>
        <w:jc w:val="both"/>
      </w:pPr>
      <w:r>
        <w:t>СУОТ является неотъемлемой частью системы управления образовательной организации. Настоящее Положение включает в себя следующие разделы:</w:t>
      </w:r>
    </w:p>
    <w:p w14:paraId="51D5F9C6" w14:textId="77777777" w:rsidR="00DA17CE" w:rsidRDefault="00DA17CE" w:rsidP="001A21FA">
      <w:pPr>
        <w:pStyle w:val="aff1"/>
        <w:widowControl w:val="0"/>
        <w:numPr>
          <w:ilvl w:val="2"/>
          <w:numId w:val="88"/>
        </w:numPr>
        <w:tabs>
          <w:tab w:val="left" w:pos="1464"/>
        </w:tabs>
        <w:autoSpaceDE w:val="0"/>
        <w:autoSpaceDN w:val="0"/>
        <w:ind w:left="1464" w:hanging="565"/>
        <w:jc w:val="both"/>
      </w:pPr>
      <w:r>
        <w:t>разработкаивнедрениеСУОТ,</w:t>
      </w:r>
      <w:r>
        <w:rPr>
          <w:spacing w:val="-2"/>
        </w:rPr>
        <w:t>планирование;</w:t>
      </w:r>
    </w:p>
    <w:p w14:paraId="18DC0509" w14:textId="77777777" w:rsidR="00DA17CE" w:rsidRDefault="00DA17CE" w:rsidP="001A21FA">
      <w:pPr>
        <w:pStyle w:val="aff1"/>
        <w:widowControl w:val="0"/>
        <w:numPr>
          <w:ilvl w:val="2"/>
          <w:numId w:val="88"/>
        </w:numPr>
        <w:tabs>
          <w:tab w:val="left" w:pos="1464"/>
        </w:tabs>
        <w:autoSpaceDE w:val="0"/>
        <w:autoSpaceDN w:val="0"/>
        <w:ind w:left="1464" w:hanging="565"/>
        <w:jc w:val="both"/>
      </w:pPr>
      <w:r>
        <w:t>обеспечениефункционирования</w:t>
      </w:r>
      <w:r>
        <w:rPr>
          <w:spacing w:val="-2"/>
        </w:rPr>
        <w:t>СУОТ;</w:t>
      </w:r>
    </w:p>
    <w:p w14:paraId="4BB9F785" w14:textId="77777777" w:rsidR="00DA17CE" w:rsidRDefault="00DA17CE" w:rsidP="001A21FA">
      <w:pPr>
        <w:pStyle w:val="aff1"/>
        <w:widowControl w:val="0"/>
        <w:numPr>
          <w:ilvl w:val="2"/>
          <w:numId w:val="88"/>
        </w:numPr>
        <w:tabs>
          <w:tab w:val="left" w:pos="1464"/>
        </w:tabs>
        <w:autoSpaceDE w:val="0"/>
        <w:autoSpaceDN w:val="0"/>
        <w:ind w:left="1464" w:hanging="565"/>
        <w:jc w:val="both"/>
      </w:pPr>
      <w:r>
        <w:t>функционирование</w:t>
      </w:r>
      <w:r>
        <w:rPr>
          <w:spacing w:val="-4"/>
        </w:rPr>
        <w:t>СУОТ;</w:t>
      </w:r>
    </w:p>
    <w:p w14:paraId="38598D92" w14:textId="77777777" w:rsidR="00DA17CE" w:rsidRDefault="00DA17CE" w:rsidP="001A21FA">
      <w:pPr>
        <w:pStyle w:val="aff1"/>
        <w:widowControl w:val="0"/>
        <w:numPr>
          <w:ilvl w:val="2"/>
          <w:numId w:val="88"/>
        </w:numPr>
        <w:tabs>
          <w:tab w:val="left" w:pos="1464"/>
        </w:tabs>
        <w:autoSpaceDE w:val="0"/>
        <w:autoSpaceDN w:val="0"/>
        <w:ind w:left="1464" w:hanging="565"/>
        <w:jc w:val="both"/>
      </w:pPr>
      <w:r>
        <w:t>оценкарезультатов</w:t>
      </w:r>
      <w:r>
        <w:rPr>
          <w:spacing w:val="-2"/>
        </w:rPr>
        <w:t>деятельности;</w:t>
      </w:r>
    </w:p>
    <w:p w14:paraId="5E98F53A" w14:textId="77777777" w:rsidR="00DA17CE" w:rsidRDefault="00DA17CE" w:rsidP="001A21FA">
      <w:pPr>
        <w:pStyle w:val="aff1"/>
        <w:widowControl w:val="0"/>
        <w:numPr>
          <w:ilvl w:val="2"/>
          <w:numId w:val="88"/>
        </w:numPr>
        <w:tabs>
          <w:tab w:val="left" w:pos="1464"/>
        </w:tabs>
        <w:autoSpaceDE w:val="0"/>
        <w:autoSpaceDN w:val="0"/>
        <w:ind w:left="1464" w:hanging="565"/>
        <w:jc w:val="both"/>
      </w:pPr>
      <w:r>
        <w:t>улучшениефункционирования</w:t>
      </w:r>
      <w:r>
        <w:rPr>
          <w:spacing w:val="-2"/>
        </w:rPr>
        <w:t>СУОТ.</w:t>
      </w:r>
    </w:p>
    <w:p w14:paraId="2D048E15" w14:textId="77777777" w:rsidR="00DA17CE" w:rsidRDefault="00DA17CE" w:rsidP="001A21FA">
      <w:pPr>
        <w:pStyle w:val="aff1"/>
        <w:widowControl w:val="0"/>
        <w:numPr>
          <w:ilvl w:val="1"/>
          <w:numId w:val="88"/>
        </w:numPr>
        <w:tabs>
          <w:tab w:val="left" w:pos="1465"/>
        </w:tabs>
        <w:autoSpaceDE w:val="0"/>
        <w:autoSpaceDN w:val="0"/>
        <w:ind w:left="1465" w:hanging="566"/>
        <w:jc w:val="both"/>
      </w:pPr>
      <w:r>
        <w:t>СУОТдолжна</w:t>
      </w:r>
      <w:r>
        <w:rPr>
          <w:spacing w:val="-2"/>
        </w:rPr>
        <w:t xml:space="preserve"> предусматривать:</w:t>
      </w:r>
    </w:p>
    <w:p w14:paraId="22CB9791" w14:textId="77777777" w:rsidR="00DA17CE" w:rsidRDefault="00DA17CE" w:rsidP="001A21FA">
      <w:pPr>
        <w:pStyle w:val="aff1"/>
        <w:widowControl w:val="0"/>
        <w:numPr>
          <w:ilvl w:val="2"/>
          <w:numId w:val="88"/>
        </w:numPr>
        <w:tabs>
          <w:tab w:val="left" w:pos="1463"/>
        </w:tabs>
        <w:autoSpaceDE w:val="0"/>
        <w:autoSpaceDN w:val="0"/>
        <w:ind w:right="190" w:firstLine="566"/>
        <w:jc w:val="both"/>
      </w:pPr>
      <w:r>
        <w:t xml:space="preserve">интеграцию в общую систему управления деятельностью образовательной </w:t>
      </w:r>
      <w:r>
        <w:rPr>
          <w:spacing w:val="-2"/>
        </w:rPr>
        <w:t>организации;</w:t>
      </w:r>
    </w:p>
    <w:p w14:paraId="77826AA4" w14:textId="77777777" w:rsidR="00DA17CE" w:rsidRDefault="00DA17CE" w:rsidP="001A21FA">
      <w:pPr>
        <w:pStyle w:val="aff1"/>
        <w:widowControl w:val="0"/>
        <w:numPr>
          <w:ilvl w:val="2"/>
          <w:numId w:val="88"/>
        </w:numPr>
        <w:tabs>
          <w:tab w:val="left" w:pos="1463"/>
        </w:tabs>
        <w:autoSpaceDE w:val="0"/>
        <w:autoSpaceDN w:val="0"/>
        <w:spacing w:before="1"/>
        <w:ind w:right="192" w:firstLine="566"/>
        <w:jc w:val="both"/>
      </w:pPr>
      <w:r>
        <w:t xml:space="preserve">формированиекорректирующихдействийпосовершенствованиюфункционирования </w:t>
      </w:r>
      <w:r>
        <w:rPr>
          <w:spacing w:val="-2"/>
        </w:rPr>
        <w:t>СУОТ;</w:t>
      </w:r>
    </w:p>
    <w:p w14:paraId="61421508" w14:textId="77777777" w:rsidR="00DA17CE" w:rsidRDefault="00DA17CE" w:rsidP="001A21FA">
      <w:pPr>
        <w:pStyle w:val="aff1"/>
        <w:widowControl w:val="0"/>
        <w:numPr>
          <w:ilvl w:val="2"/>
          <w:numId w:val="88"/>
        </w:numPr>
        <w:tabs>
          <w:tab w:val="left" w:pos="1465"/>
        </w:tabs>
        <w:autoSpaceDE w:val="0"/>
        <w:autoSpaceDN w:val="0"/>
        <w:ind w:right="200" w:firstLine="566"/>
      </w:pPr>
      <w:r>
        <w:t>обязанностидиректорашколыпопостоянномуулучшениюпоказателейвобласти охраны труда;</w:t>
      </w:r>
    </w:p>
    <w:p w14:paraId="3F2DACB2" w14:textId="77777777" w:rsidR="00DA17CE" w:rsidRDefault="00DA17CE" w:rsidP="001A21FA">
      <w:pPr>
        <w:pStyle w:val="aff1"/>
        <w:widowControl w:val="0"/>
        <w:numPr>
          <w:ilvl w:val="2"/>
          <w:numId w:val="88"/>
        </w:numPr>
        <w:tabs>
          <w:tab w:val="left" w:pos="1465"/>
        </w:tabs>
        <w:autoSpaceDE w:val="0"/>
        <w:autoSpaceDN w:val="0"/>
        <w:ind w:left="1465" w:hanging="566"/>
      </w:pPr>
      <w:r>
        <w:lastRenderedPageBreak/>
        <w:t>формированиеслужбыохранытруда,обеспечениесоциального</w:t>
      </w:r>
      <w:r>
        <w:rPr>
          <w:spacing w:val="-2"/>
        </w:rPr>
        <w:t>партнерства;</w:t>
      </w:r>
    </w:p>
    <w:p w14:paraId="56470BDE" w14:textId="77777777" w:rsidR="00DA17CE" w:rsidRDefault="00DA17CE" w:rsidP="001A21FA">
      <w:pPr>
        <w:pStyle w:val="aff1"/>
        <w:widowControl w:val="0"/>
        <w:numPr>
          <w:ilvl w:val="2"/>
          <w:numId w:val="88"/>
        </w:numPr>
        <w:tabs>
          <w:tab w:val="left" w:pos="1465"/>
        </w:tabs>
        <w:autoSpaceDE w:val="0"/>
        <w:autoSpaceDN w:val="0"/>
        <w:ind w:left="1465" w:hanging="566"/>
      </w:pPr>
      <w:r>
        <w:t>обязанностиработниковпоохранетруда;стимулированиеработыпоохране</w:t>
      </w:r>
      <w:r>
        <w:rPr>
          <w:spacing w:val="-2"/>
        </w:rPr>
        <w:t>труда;</w:t>
      </w:r>
    </w:p>
    <w:p w14:paraId="7E9F305E" w14:textId="77777777" w:rsidR="00DA17CE" w:rsidRDefault="00DA17CE" w:rsidP="001A21FA">
      <w:pPr>
        <w:pStyle w:val="aff1"/>
        <w:widowControl w:val="0"/>
        <w:numPr>
          <w:ilvl w:val="2"/>
          <w:numId w:val="88"/>
        </w:numPr>
        <w:tabs>
          <w:tab w:val="left" w:pos="1465"/>
        </w:tabs>
        <w:autoSpaceDE w:val="0"/>
        <w:autoSpaceDN w:val="0"/>
        <w:ind w:right="197" w:firstLine="566"/>
      </w:pPr>
      <w:r>
        <w:t>наличиенормативнойправовойбазы,содержащейтребованияохранытрудав соответствии со спецификой школы;</w:t>
      </w:r>
    </w:p>
    <w:p w14:paraId="3C0F757E" w14:textId="77777777" w:rsidR="00DA17CE" w:rsidRDefault="00DA17CE" w:rsidP="000929D4">
      <w:r>
        <w:t>передачу и обмен информацией по охране труда, включающие получение и рассмотрениевнешнихивнутреннихобращений(сообщений),ихдокументальноеоформлениеи подготовку ответов, а также рассмотрение предложений работников (их представителей).</w:t>
      </w:r>
    </w:p>
    <w:p w14:paraId="381B399E" w14:textId="77777777" w:rsidR="00DA17CE" w:rsidRDefault="00DA17CE" w:rsidP="001A21FA">
      <w:pPr>
        <w:pStyle w:val="aff1"/>
        <w:widowControl w:val="0"/>
        <w:numPr>
          <w:ilvl w:val="1"/>
          <w:numId w:val="88"/>
        </w:numPr>
        <w:tabs>
          <w:tab w:val="left" w:pos="1464"/>
        </w:tabs>
        <w:autoSpaceDE w:val="0"/>
        <w:autoSpaceDN w:val="0"/>
        <w:ind w:right="197" w:firstLine="566"/>
        <w:jc w:val="both"/>
      </w:pPr>
      <w:r>
        <w:t>Система управления охраной труда разрабатывается, внедряется и функционирует в соответствии с характером деятельности школы.</w:t>
      </w:r>
    </w:p>
    <w:p w14:paraId="077E29E2" w14:textId="77777777" w:rsidR="00DA17CE" w:rsidRDefault="00DA17CE" w:rsidP="001A21FA">
      <w:pPr>
        <w:pStyle w:val="aff1"/>
        <w:widowControl w:val="0"/>
        <w:numPr>
          <w:ilvl w:val="1"/>
          <w:numId w:val="88"/>
        </w:numPr>
        <w:tabs>
          <w:tab w:val="left" w:pos="1464"/>
        </w:tabs>
        <w:autoSpaceDE w:val="0"/>
        <w:autoSpaceDN w:val="0"/>
        <w:ind w:right="190" w:firstLine="566"/>
        <w:jc w:val="both"/>
      </w:pPr>
      <w:r>
        <w:t>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неэлектротехническому персоналу. Должностные лица, входящие в состав Комиссии, определяются приказом директора образовательной организации.</w:t>
      </w:r>
    </w:p>
    <w:p w14:paraId="0E198185" w14:textId="77777777" w:rsidR="00DA17CE" w:rsidRDefault="00DA17CE" w:rsidP="001A21FA">
      <w:pPr>
        <w:pStyle w:val="aff1"/>
        <w:widowControl w:val="0"/>
        <w:numPr>
          <w:ilvl w:val="1"/>
          <w:numId w:val="88"/>
        </w:numPr>
        <w:tabs>
          <w:tab w:val="left" w:pos="1464"/>
        </w:tabs>
        <w:autoSpaceDE w:val="0"/>
        <w:autoSpaceDN w:val="0"/>
        <w:ind w:right="191" w:firstLine="566"/>
        <w:jc w:val="both"/>
      </w:pPr>
      <w: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14:paraId="038A8A8F" w14:textId="77777777" w:rsidR="00DA17CE" w:rsidRDefault="00DA17CE" w:rsidP="001A21FA">
      <w:pPr>
        <w:pStyle w:val="aff1"/>
        <w:widowControl w:val="0"/>
        <w:numPr>
          <w:ilvl w:val="1"/>
          <w:numId w:val="88"/>
        </w:numPr>
        <w:tabs>
          <w:tab w:val="left" w:pos="1464"/>
        </w:tabs>
        <w:autoSpaceDE w:val="0"/>
        <w:autoSpaceDN w:val="0"/>
        <w:ind w:right="188" w:firstLine="566"/>
        <w:jc w:val="both"/>
      </w:pPr>
      <w:r>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14:paraId="74F24F1C" w14:textId="77777777" w:rsidR="00DA17CE" w:rsidRDefault="00DA17CE" w:rsidP="001A21FA">
      <w:pPr>
        <w:pStyle w:val="aff1"/>
        <w:widowControl w:val="0"/>
        <w:numPr>
          <w:ilvl w:val="1"/>
          <w:numId w:val="88"/>
        </w:numPr>
        <w:tabs>
          <w:tab w:val="left" w:pos="1465"/>
        </w:tabs>
        <w:autoSpaceDE w:val="0"/>
        <w:autoSpaceDN w:val="0"/>
        <w:spacing w:before="1"/>
        <w:ind w:left="1465" w:hanging="566"/>
        <w:jc w:val="both"/>
      </w:pPr>
      <w:r>
        <w:t>Инструктажипроверказнанийпоохране</w:t>
      </w:r>
      <w:r>
        <w:rPr>
          <w:spacing w:val="-2"/>
        </w:rPr>
        <w:t>труда:</w:t>
      </w:r>
    </w:p>
    <w:p w14:paraId="0ED1EA19" w14:textId="77777777" w:rsidR="00DA17CE" w:rsidRDefault="00DA17CE" w:rsidP="001A21FA">
      <w:pPr>
        <w:pStyle w:val="aff1"/>
        <w:widowControl w:val="0"/>
        <w:numPr>
          <w:ilvl w:val="2"/>
          <w:numId w:val="88"/>
        </w:numPr>
        <w:tabs>
          <w:tab w:val="left" w:pos="1463"/>
        </w:tabs>
        <w:autoSpaceDE w:val="0"/>
        <w:autoSpaceDN w:val="0"/>
        <w:ind w:right="194" w:firstLine="566"/>
        <w:jc w:val="both"/>
      </w:pPr>
      <w: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14:paraId="260E7D8D" w14:textId="77777777" w:rsidR="00DA17CE" w:rsidRDefault="00DA17CE" w:rsidP="001A21FA">
      <w:pPr>
        <w:pStyle w:val="aff1"/>
        <w:widowControl w:val="0"/>
        <w:numPr>
          <w:ilvl w:val="2"/>
          <w:numId w:val="88"/>
        </w:numPr>
        <w:tabs>
          <w:tab w:val="left" w:pos="1463"/>
        </w:tabs>
        <w:autoSpaceDE w:val="0"/>
        <w:autoSpaceDN w:val="0"/>
        <w:ind w:right="199" w:firstLine="566"/>
        <w:jc w:val="both"/>
      </w:pPr>
      <w:r>
        <w:t>недопущение к работе лиц, не прошедших обучение, инструктаж и проверку знаний по охране труда, осуществляется директором школы.</w:t>
      </w:r>
    </w:p>
    <w:p w14:paraId="14F3541B" w14:textId="77777777" w:rsidR="00DA17CE" w:rsidRDefault="00DA17CE" w:rsidP="001A21FA">
      <w:pPr>
        <w:pStyle w:val="aff1"/>
        <w:widowControl w:val="0"/>
        <w:numPr>
          <w:ilvl w:val="1"/>
          <w:numId w:val="88"/>
        </w:numPr>
        <w:tabs>
          <w:tab w:val="left" w:pos="1464"/>
        </w:tabs>
        <w:autoSpaceDE w:val="0"/>
        <w:autoSpaceDN w:val="0"/>
        <w:ind w:right="187" w:firstLine="566"/>
        <w:jc w:val="both"/>
      </w:pPr>
      <w: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деятельность,засоблюдениенормохранытрудаиобеспечениебезопасностижизнедеятельности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14:paraId="55EE4708" w14:textId="77777777" w:rsidR="00DA17CE" w:rsidRDefault="00DA17CE" w:rsidP="00DA17CE">
      <w:pPr>
        <w:pStyle w:val="af"/>
        <w:spacing w:before="1"/>
        <w:ind w:right="192"/>
      </w:pPr>
      <w: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14:paraId="3127D2BA" w14:textId="77777777" w:rsidR="00DA17CE" w:rsidRDefault="00DA17CE" w:rsidP="001A21FA">
      <w:pPr>
        <w:pStyle w:val="aff1"/>
        <w:widowControl w:val="0"/>
        <w:numPr>
          <w:ilvl w:val="1"/>
          <w:numId w:val="87"/>
        </w:numPr>
        <w:tabs>
          <w:tab w:val="left" w:pos="1464"/>
        </w:tabs>
        <w:autoSpaceDE w:val="0"/>
        <w:autoSpaceDN w:val="0"/>
        <w:ind w:right="195" w:firstLine="566"/>
        <w:jc w:val="both"/>
      </w:pPr>
      <w: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Pr>
          <w:spacing w:val="-2"/>
        </w:rPr>
        <w:t>организации;</w:t>
      </w:r>
    </w:p>
    <w:p w14:paraId="5FCBF4B9" w14:textId="77777777" w:rsidR="00DA17CE" w:rsidRDefault="00DA17CE" w:rsidP="001A21FA">
      <w:pPr>
        <w:pStyle w:val="aff1"/>
        <w:widowControl w:val="0"/>
        <w:numPr>
          <w:ilvl w:val="0"/>
          <w:numId w:val="86"/>
        </w:numPr>
        <w:tabs>
          <w:tab w:val="left" w:pos="1464"/>
        </w:tabs>
        <w:autoSpaceDE w:val="0"/>
        <w:autoSpaceDN w:val="0"/>
        <w:ind w:left="1464" w:hanging="565"/>
        <w:jc w:val="both"/>
      </w:pPr>
      <w:r>
        <w:t>применениесредствиндивидуальнойиколлективнойзащиты</w:t>
      </w:r>
      <w:r>
        <w:rPr>
          <w:spacing w:val="-2"/>
        </w:rPr>
        <w:t>работников;</w:t>
      </w:r>
    </w:p>
    <w:p w14:paraId="2E783E2A" w14:textId="77777777" w:rsidR="00DA17CE" w:rsidRDefault="00DA17CE" w:rsidP="001A21FA">
      <w:pPr>
        <w:pStyle w:val="aff1"/>
        <w:widowControl w:val="0"/>
        <w:numPr>
          <w:ilvl w:val="0"/>
          <w:numId w:val="86"/>
        </w:numPr>
        <w:tabs>
          <w:tab w:val="left" w:pos="1463"/>
        </w:tabs>
        <w:autoSpaceDE w:val="0"/>
        <w:autoSpaceDN w:val="0"/>
        <w:ind w:right="191" w:firstLine="566"/>
        <w:jc w:val="both"/>
      </w:pPr>
      <w:r>
        <w:t>создание соответствующих требованиям охраны труда условий труда на каждом рабочем месте;</w:t>
      </w:r>
    </w:p>
    <w:p w14:paraId="55F5ACBF" w14:textId="77777777" w:rsidR="00DA17CE" w:rsidRDefault="00DA17CE" w:rsidP="001A21FA">
      <w:pPr>
        <w:pStyle w:val="aff1"/>
        <w:widowControl w:val="0"/>
        <w:numPr>
          <w:ilvl w:val="0"/>
          <w:numId w:val="86"/>
        </w:numPr>
        <w:tabs>
          <w:tab w:val="left" w:pos="1463"/>
        </w:tabs>
        <w:autoSpaceDE w:val="0"/>
        <w:autoSpaceDN w:val="0"/>
        <w:ind w:right="195" w:firstLine="566"/>
        <w:jc w:val="both"/>
      </w:pPr>
      <w:r>
        <w:t>обеспечениережиматрудаиотдыхаработников в соответствии сзаконодательством Российской Федерации;</w:t>
      </w:r>
    </w:p>
    <w:p w14:paraId="4CF0ECE9" w14:textId="77777777" w:rsidR="00DA17CE" w:rsidRDefault="00DA17CE" w:rsidP="001A21FA">
      <w:pPr>
        <w:pStyle w:val="aff1"/>
        <w:widowControl w:val="0"/>
        <w:numPr>
          <w:ilvl w:val="0"/>
          <w:numId w:val="86"/>
        </w:numPr>
        <w:tabs>
          <w:tab w:val="left" w:pos="1463"/>
        </w:tabs>
        <w:autoSpaceDE w:val="0"/>
        <w:autoSpaceDN w:val="0"/>
        <w:spacing w:before="1"/>
        <w:ind w:right="186" w:firstLine="566"/>
        <w:jc w:val="both"/>
      </w:pPr>
      <w:r>
        <w:t>приобретениеивыдачаспециальнойодеждыиобуви,другихсредствиндивидуальной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14:paraId="51BD7219" w14:textId="77777777" w:rsidR="00DA17CE" w:rsidRDefault="00DA17CE" w:rsidP="001A21FA">
      <w:pPr>
        <w:pStyle w:val="aff1"/>
        <w:widowControl w:val="0"/>
        <w:numPr>
          <w:ilvl w:val="0"/>
          <w:numId w:val="86"/>
        </w:numPr>
        <w:tabs>
          <w:tab w:val="left" w:pos="1463"/>
        </w:tabs>
        <w:autoSpaceDE w:val="0"/>
        <w:autoSpaceDN w:val="0"/>
        <w:ind w:right="190" w:firstLine="566"/>
        <w:jc w:val="both"/>
      </w:pPr>
      <w:r>
        <w:t xml:space="preserve">информирование работников об условиях и охране труда на рабочих местах, о </w:t>
      </w:r>
      <w:r>
        <w:lastRenderedPageBreak/>
        <w:t>существующем риске повреждения здоровья и полагающихся им компенсациях, и средствах индивидуальной защиты;</w:t>
      </w:r>
    </w:p>
    <w:p w14:paraId="6BCEFF8C" w14:textId="77777777" w:rsidR="00DA17CE" w:rsidRDefault="00DA17CE" w:rsidP="000929D4">
      <w:pPr>
        <w:jc w:val="both"/>
      </w:pPr>
      <w: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14:paraId="7F2E8F39" w14:textId="77777777" w:rsidR="00DA17CE" w:rsidRDefault="00DA17CE" w:rsidP="001A21FA">
      <w:pPr>
        <w:pStyle w:val="aff1"/>
        <w:widowControl w:val="0"/>
        <w:numPr>
          <w:ilvl w:val="0"/>
          <w:numId w:val="86"/>
        </w:numPr>
        <w:tabs>
          <w:tab w:val="left" w:pos="1463"/>
        </w:tabs>
        <w:autoSpaceDE w:val="0"/>
        <w:autoSpaceDN w:val="0"/>
        <w:ind w:right="196" w:firstLine="566"/>
        <w:jc w:val="both"/>
      </w:pPr>
      <w:r>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14:paraId="3839772B" w14:textId="77777777" w:rsidR="00DA17CE" w:rsidRDefault="00DA17CE" w:rsidP="001A21FA">
      <w:pPr>
        <w:pStyle w:val="aff1"/>
        <w:widowControl w:val="0"/>
        <w:numPr>
          <w:ilvl w:val="0"/>
          <w:numId w:val="86"/>
        </w:numPr>
        <w:tabs>
          <w:tab w:val="left" w:pos="1463"/>
        </w:tabs>
        <w:autoSpaceDE w:val="0"/>
        <w:autoSpaceDN w:val="0"/>
        <w:ind w:right="189" w:firstLine="566"/>
        <w:jc w:val="both"/>
      </w:pPr>
      <w:r>
        <w:t xml:space="preserve">санитарно-бытовоеобслуживаниеработниковвсоответствиистребованиямиохраны </w:t>
      </w:r>
      <w:r>
        <w:rPr>
          <w:spacing w:val="-2"/>
        </w:rPr>
        <w:t>труда;</w:t>
      </w:r>
    </w:p>
    <w:p w14:paraId="0F9D7109" w14:textId="77777777" w:rsidR="00DA17CE" w:rsidRDefault="00DA17CE" w:rsidP="001A21FA">
      <w:pPr>
        <w:pStyle w:val="aff1"/>
        <w:widowControl w:val="0"/>
        <w:numPr>
          <w:ilvl w:val="0"/>
          <w:numId w:val="86"/>
        </w:numPr>
        <w:tabs>
          <w:tab w:val="left" w:pos="1463"/>
        </w:tabs>
        <w:autoSpaceDE w:val="0"/>
        <w:autoSpaceDN w:val="0"/>
        <w:ind w:right="197" w:firstLine="566"/>
        <w:jc w:val="both"/>
      </w:pPr>
      <w:r>
        <w:t xml:space="preserve">обязательное социальное страхование работников от несчастных случаев на рабочем </w:t>
      </w:r>
      <w:r>
        <w:rPr>
          <w:spacing w:val="-2"/>
        </w:rPr>
        <w:t>месте;</w:t>
      </w:r>
    </w:p>
    <w:p w14:paraId="26061387" w14:textId="77777777" w:rsidR="00DA17CE" w:rsidRDefault="00DA17CE" w:rsidP="001A21FA">
      <w:pPr>
        <w:pStyle w:val="aff1"/>
        <w:widowControl w:val="0"/>
        <w:numPr>
          <w:ilvl w:val="0"/>
          <w:numId w:val="86"/>
        </w:numPr>
        <w:tabs>
          <w:tab w:val="left" w:pos="1464"/>
        </w:tabs>
        <w:autoSpaceDE w:val="0"/>
        <w:autoSpaceDN w:val="0"/>
        <w:ind w:left="1464" w:hanging="565"/>
        <w:jc w:val="both"/>
      </w:pPr>
      <w:r>
        <w:t>ознакомлениесотрудниковшколыстребованиямиохраны</w:t>
      </w:r>
      <w:r>
        <w:rPr>
          <w:spacing w:val="-2"/>
        </w:rPr>
        <w:t xml:space="preserve"> труда.</w:t>
      </w:r>
    </w:p>
    <w:p w14:paraId="5227F0CB" w14:textId="77777777" w:rsidR="00DA17CE" w:rsidRDefault="00DA17CE" w:rsidP="001A21FA">
      <w:pPr>
        <w:pStyle w:val="aff1"/>
        <w:widowControl w:val="0"/>
        <w:numPr>
          <w:ilvl w:val="1"/>
          <w:numId w:val="87"/>
        </w:numPr>
        <w:tabs>
          <w:tab w:val="left" w:pos="1435"/>
        </w:tabs>
        <w:autoSpaceDE w:val="0"/>
        <w:autoSpaceDN w:val="0"/>
        <w:ind w:right="191" w:firstLine="566"/>
        <w:jc w:val="both"/>
      </w:pPr>
      <w:r>
        <w:t>Взаимодействиесгосударственнымиорганамиуправленияохранойтрудаиорганами общественного контроля. Должностные лица школы обеспечивают:</w:t>
      </w:r>
    </w:p>
    <w:p w14:paraId="614D71E9" w14:textId="77777777" w:rsidR="00DA17CE" w:rsidRDefault="00DA17CE" w:rsidP="001A21FA">
      <w:pPr>
        <w:pStyle w:val="aff1"/>
        <w:widowControl w:val="0"/>
        <w:numPr>
          <w:ilvl w:val="0"/>
          <w:numId w:val="85"/>
        </w:numPr>
        <w:tabs>
          <w:tab w:val="left" w:pos="1463"/>
        </w:tabs>
        <w:autoSpaceDE w:val="0"/>
        <w:autoSpaceDN w:val="0"/>
        <w:ind w:right="188" w:firstLine="566"/>
        <w:jc w:val="both"/>
      </w:pPr>
      <w:r>
        <w:t xml:space="preserve">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представителейоргановобщественногоконтролявцеляхпроведенияпроверокусловийиохраны труда ворганизацииирасследования несчастных случаевнапроизводствеи профессиональных </w:t>
      </w:r>
      <w:r>
        <w:rPr>
          <w:spacing w:val="-2"/>
        </w:rPr>
        <w:t>заболеваний;</w:t>
      </w:r>
    </w:p>
    <w:p w14:paraId="7317F380" w14:textId="77777777" w:rsidR="00DA17CE" w:rsidRDefault="00DA17CE" w:rsidP="001A21FA">
      <w:pPr>
        <w:pStyle w:val="aff1"/>
        <w:widowControl w:val="0"/>
        <w:numPr>
          <w:ilvl w:val="0"/>
          <w:numId w:val="85"/>
        </w:numPr>
        <w:tabs>
          <w:tab w:val="left" w:pos="1463"/>
        </w:tabs>
        <w:autoSpaceDE w:val="0"/>
        <w:autoSpaceDN w:val="0"/>
        <w:spacing w:before="1"/>
        <w:ind w:right="194" w:firstLine="566"/>
        <w:jc w:val="both"/>
      </w:pPr>
      <w: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14:paraId="78E55900" w14:textId="77777777" w:rsidR="00DA17CE" w:rsidRDefault="00DA17CE" w:rsidP="001A21FA">
      <w:pPr>
        <w:pStyle w:val="aff1"/>
        <w:widowControl w:val="0"/>
        <w:numPr>
          <w:ilvl w:val="1"/>
          <w:numId w:val="87"/>
        </w:numPr>
        <w:tabs>
          <w:tab w:val="left" w:pos="1465"/>
        </w:tabs>
        <w:autoSpaceDE w:val="0"/>
        <w:autoSpaceDN w:val="0"/>
        <w:ind w:left="1465" w:hanging="566"/>
        <w:jc w:val="both"/>
        <w:rPr>
          <w:b/>
        </w:rPr>
      </w:pPr>
      <w:r>
        <w:rPr>
          <w:b/>
        </w:rPr>
        <w:t>Обязанностипоохранетрудадиректора</w:t>
      </w:r>
      <w:r>
        <w:rPr>
          <w:b/>
          <w:spacing w:val="-2"/>
        </w:rPr>
        <w:t>школы</w:t>
      </w:r>
    </w:p>
    <w:p w14:paraId="11945D99" w14:textId="77777777" w:rsidR="00DA17CE" w:rsidRDefault="00DA17CE" w:rsidP="001A21FA">
      <w:pPr>
        <w:pStyle w:val="aff1"/>
        <w:widowControl w:val="0"/>
        <w:numPr>
          <w:ilvl w:val="2"/>
          <w:numId w:val="87"/>
        </w:numPr>
        <w:tabs>
          <w:tab w:val="left" w:pos="1749"/>
        </w:tabs>
        <w:autoSpaceDE w:val="0"/>
        <w:autoSpaceDN w:val="0"/>
        <w:ind w:right="193" w:firstLine="566"/>
        <w:jc w:val="both"/>
      </w:pPr>
      <w:r>
        <w:t>Обеспечивает соблюдение настоящего Положения о системе управления охраной трудавшколе,нормативныхправовыхактовРоссийскойФедерациипоохранетруда,трудового законодательства, стандартов, норм и правилпо охране труда, выполнение приказови указаний вышестоящих организаций и предписаний органов государственного надзора.</w:t>
      </w:r>
    </w:p>
    <w:p w14:paraId="03D76F28" w14:textId="77777777" w:rsidR="00DA17CE" w:rsidRDefault="00DA17CE" w:rsidP="001A21FA">
      <w:pPr>
        <w:pStyle w:val="aff1"/>
        <w:widowControl w:val="0"/>
        <w:numPr>
          <w:ilvl w:val="2"/>
          <w:numId w:val="87"/>
        </w:numPr>
        <w:tabs>
          <w:tab w:val="left" w:pos="1816"/>
        </w:tabs>
        <w:autoSpaceDE w:val="0"/>
        <w:autoSpaceDN w:val="0"/>
        <w:ind w:right="195" w:firstLine="566"/>
        <w:jc w:val="both"/>
      </w:pPr>
      <w: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14:paraId="7AD00A53" w14:textId="77777777" w:rsidR="00DA17CE" w:rsidRDefault="00DA17CE" w:rsidP="001A21FA">
      <w:pPr>
        <w:pStyle w:val="aff1"/>
        <w:widowControl w:val="0"/>
        <w:numPr>
          <w:ilvl w:val="2"/>
          <w:numId w:val="87"/>
        </w:numPr>
        <w:tabs>
          <w:tab w:val="left" w:pos="1749"/>
        </w:tabs>
        <w:autoSpaceDE w:val="0"/>
        <w:autoSpaceDN w:val="0"/>
        <w:ind w:right="187" w:firstLine="566"/>
        <w:jc w:val="both"/>
      </w:pPr>
      <w: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школы.</w:t>
      </w:r>
    </w:p>
    <w:p w14:paraId="1A290638" w14:textId="77777777" w:rsidR="00DA17CE" w:rsidRDefault="00DA17CE" w:rsidP="001A21FA">
      <w:pPr>
        <w:pStyle w:val="aff1"/>
        <w:widowControl w:val="0"/>
        <w:numPr>
          <w:ilvl w:val="2"/>
          <w:numId w:val="87"/>
        </w:numPr>
        <w:tabs>
          <w:tab w:val="left" w:pos="1749"/>
        </w:tabs>
        <w:autoSpaceDE w:val="0"/>
        <w:autoSpaceDN w:val="0"/>
        <w:spacing w:before="1"/>
        <w:ind w:right="192" w:firstLine="566"/>
        <w:jc w:val="both"/>
      </w:pPr>
      <w:r>
        <w:t>Назначает своим приказом ответственных лиц за соблюдение требований охраны трудавучебныхкабинетах,мастерских,спортзалеит.д.,атакжевовсехподсобныхпомещениях.</w:t>
      </w:r>
    </w:p>
    <w:p w14:paraId="32E053C2" w14:textId="77777777" w:rsidR="00DA17CE" w:rsidRDefault="00DA17CE" w:rsidP="001A21FA">
      <w:pPr>
        <w:pStyle w:val="aff1"/>
        <w:widowControl w:val="0"/>
        <w:numPr>
          <w:ilvl w:val="2"/>
          <w:numId w:val="87"/>
        </w:numPr>
        <w:tabs>
          <w:tab w:val="left" w:pos="1749"/>
        </w:tabs>
        <w:autoSpaceDE w:val="0"/>
        <w:autoSpaceDN w:val="0"/>
        <w:ind w:right="194" w:firstLine="566"/>
        <w:jc w:val="both"/>
      </w:pPr>
      <w:r>
        <w:t xml:space="preserve">Организуетразработкуплановпоохранеиулучшениюусловийтрудасотрудников общеобразовательной организации. Осуществляет контроль выполнения запланированных </w:t>
      </w:r>
      <w:r>
        <w:rPr>
          <w:spacing w:val="-2"/>
        </w:rPr>
        <w:t>мероприятий.</w:t>
      </w:r>
    </w:p>
    <w:p w14:paraId="62FA02E8" w14:textId="77777777" w:rsidR="00DA17CE" w:rsidRDefault="00DA17CE" w:rsidP="001A21FA">
      <w:pPr>
        <w:pStyle w:val="aff1"/>
        <w:widowControl w:val="0"/>
        <w:numPr>
          <w:ilvl w:val="2"/>
          <w:numId w:val="87"/>
        </w:numPr>
        <w:tabs>
          <w:tab w:val="left" w:pos="1656"/>
        </w:tabs>
        <w:autoSpaceDE w:val="0"/>
        <w:autoSpaceDN w:val="0"/>
        <w:ind w:right="193" w:firstLine="566"/>
        <w:jc w:val="both"/>
      </w:pPr>
      <w: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14:paraId="2C4E586C" w14:textId="77777777" w:rsidR="00DA17CE" w:rsidRDefault="00DA17CE" w:rsidP="001A21FA">
      <w:pPr>
        <w:pStyle w:val="aff1"/>
        <w:widowControl w:val="0"/>
        <w:numPr>
          <w:ilvl w:val="2"/>
          <w:numId w:val="87"/>
        </w:numPr>
        <w:tabs>
          <w:tab w:val="left" w:pos="1636"/>
        </w:tabs>
        <w:autoSpaceDE w:val="0"/>
        <w:autoSpaceDN w:val="0"/>
        <w:ind w:right="189" w:firstLine="566"/>
        <w:jc w:val="both"/>
      </w:pPr>
      <w: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14:paraId="54A2EE6A" w14:textId="77777777" w:rsidR="00DA17CE" w:rsidRDefault="00DA17CE" w:rsidP="001A21FA">
      <w:pPr>
        <w:pStyle w:val="aff1"/>
        <w:widowControl w:val="0"/>
        <w:numPr>
          <w:ilvl w:val="2"/>
          <w:numId w:val="87"/>
        </w:numPr>
        <w:tabs>
          <w:tab w:val="left" w:pos="1680"/>
        </w:tabs>
        <w:autoSpaceDE w:val="0"/>
        <w:autoSpaceDN w:val="0"/>
        <w:spacing w:before="1"/>
        <w:ind w:right="194" w:firstLine="566"/>
        <w:jc w:val="both"/>
      </w:pPr>
      <w:r>
        <w:t>Контролирует условия, и качество приготовления пищи в школьной столовой. Привлекает для этой цели бракеражную комиссию, медицинского работника школы, назначает, лицо, ответственное за организацию питания в школьной столовой.</w:t>
      </w:r>
    </w:p>
    <w:p w14:paraId="09A147C8" w14:textId="77777777" w:rsidR="00DA17CE" w:rsidRDefault="00DA17CE" w:rsidP="001A21FA">
      <w:pPr>
        <w:pStyle w:val="aff1"/>
        <w:widowControl w:val="0"/>
        <w:numPr>
          <w:ilvl w:val="2"/>
          <w:numId w:val="87"/>
        </w:numPr>
        <w:tabs>
          <w:tab w:val="left" w:pos="1684"/>
        </w:tabs>
        <w:autoSpaceDE w:val="0"/>
        <w:autoSpaceDN w:val="0"/>
        <w:ind w:right="195" w:firstLine="566"/>
        <w:jc w:val="both"/>
      </w:pPr>
      <w:r>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14:paraId="0B4B6D05" w14:textId="77777777" w:rsidR="00DA17CE" w:rsidRDefault="00DA17CE" w:rsidP="001A21FA">
      <w:pPr>
        <w:pStyle w:val="aff1"/>
        <w:widowControl w:val="0"/>
        <w:numPr>
          <w:ilvl w:val="2"/>
          <w:numId w:val="87"/>
        </w:numPr>
        <w:tabs>
          <w:tab w:val="left" w:pos="1749"/>
        </w:tabs>
        <w:autoSpaceDE w:val="0"/>
        <w:autoSpaceDN w:val="0"/>
        <w:ind w:right="195" w:firstLine="566"/>
        <w:jc w:val="both"/>
      </w:pPr>
      <w:r>
        <w:t>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 а также обучающихся</w:t>
      </w:r>
    </w:p>
    <w:p w14:paraId="67A2167B" w14:textId="77777777" w:rsidR="00DA17CE" w:rsidRDefault="00DA17CE" w:rsidP="00DA17CE">
      <w:pPr>
        <w:jc w:val="both"/>
        <w:sectPr w:rsidR="00DA17CE">
          <w:pgSz w:w="11910" w:h="16840"/>
          <w:pgMar w:top="880" w:right="660" w:bottom="280" w:left="800" w:header="285" w:footer="0" w:gutter="0"/>
          <w:cols w:space="720"/>
        </w:sectPr>
      </w:pPr>
    </w:p>
    <w:p w14:paraId="50455954" w14:textId="77777777" w:rsidR="00DA17CE" w:rsidRDefault="00DA17CE" w:rsidP="00DA17CE">
      <w:pPr>
        <w:pStyle w:val="af"/>
        <w:spacing w:before="80"/>
        <w:ind w:right="192"/>
      </w:pPr>
      <w:r>
        <w:lastRenderedPageBreak/>
        <w:t>при проведении общественно-полезного и производительного труда, практических и лабораторных работ и т.д.</w:t>
      </w:r>
    </w:p>
    <w:p w14:paraId="0F80D3E5" w14:textId="77777777" w:rsidR="00DA17CE" w:rsidRDefault="00DA17CE" w:rsidP="001A21FA">
      <w:pPr>
        <w:pStyle w:val="aff1"/>
        <w:widowControl w:val="0"/>
        <w:numPr>
          <w:ilvl w:val="2"/>
          <w:numId w:val="87"/>
        </w:numPr>
        <w:tabs>
          <w:tab w:val="left" w:pos="1749"/>
        </w:tabs>
        <w:autoSpaceDE w:val="0"/>
        <w:autoSpaceDN w:val="0"/>
        <w:ind w:right="192" w:firstLine="566"/>
        <w:jc w:val="both"/>
      </w:pPr>
      <w:r>
        <w:t>Организует проведение профилактической работы по предупреждению травматизма и снижению заболеваемости работников и обучающихся.</w:t>
      </w:r>
    </w:p>
    <w:p w14:paraId="5C4DACA4" w14:textId="77777777" w:rsidR="00DA17CE" w:rsidRDefault="00DA17CE" w:rsidP="001A21FA">
      <w:pPr>
        <w:pStyle w:val="aff1"/>
        <w:widowControl w:val="0"/>
        <w:numPr>
          <w:ilvl w:val="2"/>
          <w:numId w:val="87"/>
        </w:numPr>
        <w:tabs>
          <w:tab w:val="left" w:pos="1785"/>
        </w:tabs>
        <w:autoSpaceDE w:val="0"/>
        <w:autoSpaceDN w:val="0"/>
        <w:ind w:right="189" w:firstLine="566"/>
        <w:jc w:val="both"/>
      </w:pPr>
      <w:r>
        <w:t>Безотлагательно сообщает о каждом несчастном случае в школе начальнику отдела УО ИКМО города Казани по Вахитовскому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14:paraId="2AE4EF1D" w14:textId="77777777" w:rsidR="00DA17CE" w:rsidRDefault="00DA17CE" w:rsidP="001A21FA">
      <w:pPr>
        <w:pStyle w:val="aff1"/>
        <w:widowControl w:val="0"/>
        <w:numPr>
          <w:ilvl w:val="2"/>
          <w:numId w:val="87"/>
        </w:numPr>
        <w:tabs>
          <w:tab w:val="left" w:pos="1809"/>
        </w:tabs>
        <w:autoSpaceDE w:val="0"/>
        <w:autoSpaceDN w:val="0"/>
        <w:ind w:right="191" w:firstLine="566"/>
        <w:jc w:val="both"/>
      </w:pPr>
      <w:r>
        <w:t>Утверждает инструкции по охране труда для работников и обучающихся. В установленном порядке организует пересмотр инструкций.</w:t>
      </w:r>
    </w:p>
    <w:p w14:paraId="2BB5F5B7" w14:textId="77777777" w:rsidR="00DA17CE" w:rsidRDefault="00DA17CE" w:rsidP="001A21FA">
      <w:pPr>
        <w:pStyle w:val="aff1"/>
        <w:widowControl w:val="0"/>
        <w:numPr>
          <w:ilvl w:val="2"/>
          <w:numId w:val="87"/>
        </w:numPr>
        <w:tabs>
          <w:tab w:val="left" w:pos="1749"/>
        </w:tabs>
        <w:autoSpaceDE w:val="0"/>
        <w:autoSpaceDN w:val="0"/>
        <w:ind w:right="191" w:firstLine="566"/>
        <w:jc w:val="both"/>
      </w:pPr>
      <w:r>
        <w:t>Определяет финансирование мероприятий по охране труда и технике безопасности. Принимает меры к созданию кабинета и уголков по охране труда.</w:t>
      </w:r>
    </w:p>
    <w:p w14:paraId="7EA04093" w14:textId="77777777" w:rsidR="00DA17CE" w:rsidRDefault="00DA17CE" w:rsidP="001A21FA">
      <w:pPr>
        <w:pStyle w:val="aff1"/>
        <w:widowControl w:val="0"/>
        <w:numPr>
          <w:ilvl w:val="2"/>
          <w:numId w:val="87"/>
        </w:numPr>
        <w:tabs>
          <w:tab w:val="left" w:pos="1750"/>
        </w:tabs>
        <w:autoSpaceDE w:val="0"/>
        <w:autoSpaceDN w:val="0"/>
        <w:ind w:left="1750" w:hanging="851"/>
        <w:jc w:val="both"/>
      </w:pPr>
      <w:r>
        <w:t>Организуетработупопроведениюспециальнойоценкиусловий</w:t>
      </w:r>
      <w:r>
        <w:rPr>
          <w:spacing w:val="-2"/>
        </w:rPr>
        <w:t>труда.</w:t>
      </w:r>
    </w:p>
    <w:p w14:paraId="64DA3219" w14:textId="77777777" w:rsidR="00DA17CE" w:rsidRDefault="00DA17CE" w:rsidP="001A21FA">
      <w:pPr>
        <w:pStyle w:val="aff1"/>
        <w:widowControl w:val="0"/>
        <w:numPr>
          <w:ilvl w:val="2"/>
          <w:numId w:val="87"/>
        </w:numPr>
        <w:tabs>
          <w:tab w:val="left" w:pos="1780"/>
        </w:tabs>
        <w:autoSpaceDE w:val="0"/>
        <w:autoSpaceDN w:val="0"/>
        <w:ind w:right="194" w:firstLine="566"/>
        <w:jc w:val="both"/>
      </w:pPr>
      <w:r>
        <w:t xml:space="preserve">Рассматривает состояние условий и охраны труда в школе, на Педагогическом </w:t>
      </w:r>
      <w:r>
        <w:rPr>
          <w:spacing w:val="-2"/>
        </w:rPr>
        <w:t xml:space="preserve">совете, производственных совещаниях или общих  собраниях коллектива, заслушивает отчеты </w:t>
      </w:r>
      <w: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14:paraId="21C0DC19" w14:textId="77777777" w:rsidR="00DA17CE" w:rsidRDefault="00DA17CE" w:rsidP="001A21FA">
      <w:pPr>
        <w:pStyle w:val="aff1"/>
        <w:widowControl w:val="0"/>
        <w:numPr>
          <w:ilvl w:val="2"/>
          <w:numId w:val="87"/>
        </w:numPr>
        <w:tabs>
          <w:tab w:val="left" w:pos="1749"/>
        </w:tabs>
        <w:autoSpaceDE w:val="0"/>
        <w:autoSpaceDN w:val="0"/>
        <w:spacing w:before="1"/>
        <w:ind w:right="188" w:firstLine="566"/>
        <w:jc w:val="both"/>
      </w:pPr>
      <w:r>
        <w:t>Обеспечивает своевременное представление в установленном порядке статистической отчетности по охране труда.</w:t>
      </w:r>
    </w:p>
    <w:p w14:paraId="7EC87DF3" w14:textId="77777777" w:rsidR="00DA17CE" w:rsidRDefault="00DA17CE" w:rsidP="001A21FA">
      <w:pPr>
        <w:pStyle w:val="aff1"/>
        <w:widowControl w:val="0"/>
        <w:numPr>
          <w:ilvl w:val="2"/>
          <w:numId w:val="87"/>
        </w:numPr>
        <w:tabs>
          <w:tab w:val="left" w:pos="1749"/>
        </w:tabs>
        <w:autoSpaceDE w:val="0"/>
        <w:autoSpaceDN w:val="0"/>
        <w:ind w:right="196" w:firstLine="566"/>
        <w:jc w:val="both"/>
      </w:pPr>
      <w:r>
        <w:t>Заключает и организует совместно с профкомом выполнение ежегодных соглашенийпоохранетруда.Подводититогивыполнениясоглашенияпоохранетрудаодинраз в полугодие.</w:t>
      </w:r>
    </w:p>
    <w:p w14:paraId="6C94CF6E" w14:textId="77777777" w:rsidR="00DA17CE" w:rsidRDefault="00DA17CE" w:rsidP="001A21FA">
      <w:pPr>
        <w:pStyle w:val="aff1"/>
        <w:widowControl w:val="0"/>
        <w:numPr>
          <w:ilvl w:val="2"/>
          <w:numId w:val="87"/>
        </w:numPr>
        <w:tabs>
          <w:tab w:val="left" w:pos="1768"/>
        </w:tabs>
        <w:autoSpaceDE w:val="0"/>
        <w:autoSpaceDN w:val="0"/>
        <w:ind w:right="194" w:firstLine="566"/>
        <w:jc w:val="both"/>
      </w:pPr>
      <w:r>
        <w:t>Запрещает проведение образовательной деятельности при наличии вредных или опасных условий для здоровья обучающихся и работников.</w:t>
      </w:r>
    </w:p>
    <w:p w14:paraId="23E6AE6A" w14:textId="77777777" w:rsidR="00DA17CE" w:rsidRDefault="00DA17CE" w:rsidP="001A21FA">
      <w:pPr>
        <w:pStyle w:val="aff1"/>
        <w:widowControl w:val="0"/>
        <w:numPr>
          <w:ilvl w:val="2"/>
          <w:numId w:val="87"/>
        </w:numPr>
        <w:tabs>
          <w:tab w:val="left" w:pos="1809"/>
        </w:tabs>
        <w:autoSpaceDE w:val="0"/>
        <w:autoSpaceDN w:val="0"/>
        <w:ind w:right="194" w:firstLine="566"/>
        <w:jc w:val="both"/>
      </w:pPr>
      <w:r>
        <w:t>Несет персональную ответственность за обеспечение здоровых и безопасных условий образовательной деятельности.</w:t>
      </w:r>
    </w:p>
    <w:p w14:paraId="63BDF14C" w14:textId="77777777" w:rsidR="00DA17CE" w:rsidRDefault="00DA17CE" w:rsidP="001A21FA">
      <w:pPr>
        <w:pStyle w:val="aff1"/>
        <w:widowControl w:val="0"/>
        <w:numPr>
          <w:ilvl w:val="1"/>
          <w:numId w:val="87"/>
        </w:numPr>
        <w:tabs>
          <w:tab w:val="left" w:pos="1447"/>
        </w:tabs>
        <w:autoSpaceDE w:val="0"/>
        <w:autoSpaceDN w:val="0"/>
        <w:spacing w:line="244" w:lineRule="auto"/>
        <w:ind w:right="187" w:firstLine="566"/>
        <w:jc w:val="both"/>
        <w:rPr>
          <w:b/>
        </w:rPr>
      </w:pPr>
      <w:r>
        <w:rPr>
          <w:b/>
        </w:rPr>
        <w:t xml:space="preserve">Обязанности по охране труда заместителя директора по учебно-воспитательной </w:t>
      </w:r>
      <w:r>
        <w:rPr>
          <w:b/>
          <w:spacing w:val="-2"/>
        </w:rPr>
        <w:t>работе.</w:t>
      </w:r>
    </w:p>
    <w:p w14:paraId="08DED3D1" w14:textId="77777777" w:rsidR="00DA17CE" w:rsidRDefault="00DA17CE" w:rsidP="001A21FA">
      <w:pPr>
        <w:pStyle w:val="aff1"/>
        <w:widowControl w:val="0"/>
        <w:numPr>
          <w:ilvl w:val="2"/>
          <w:numId w:val="87"/>
        </w:numPr>
        <w:tabs>
          <w:tab w:val="left" w:pos="1749"/>
        </w:tabs>
        <w:autoSpaceDE w:val="0"/>
        <w:autoSpaceDN w:val="0"/>
        <w:ind w:right="197" w:firstLine="566"/>
        <w:jc w:val="both"/>
      </w:pPr>
      <w:r>
        <w:t>Организует работу и систематический контроль по соблюдению в учебной деятельности норм и правил охраны труда.</w:t>
      </w:r>
    </w:p>
    <w:p w14:paraId="6770BF48" w14:textId="77777777" w:rsidR="00DA17CE" w:rsidRDefault="00DA17CE" w:rsidP="001A21FA">
      <w:pPr>
        <w:pStyle w:val="aff1"/>
        <w:widowControl w:val="0"/>
        <w:numPr>
          <w:ilvl w:val="2"/>
          <w:numId w:val="87"/>
        </w:numPr>
        <w:tabs>
          <w:tab w:val="left" w:pos="1723"/>
        </w:tabs>
        <w:autoSpaceDE w:val="0"/>
        <w:autoSpaceDN w:val="0"/>
        <w:ind w:right="192" w:firstLine="566"/>
        <w:jc w:val="both"/>
      </w:pPr>
      <w:r>
        <w:t>Обеспечивает контроль безопасности используемых в учебной деятельности оборудования, приборов, технических и наглядных средств обучения.</w:t>
      </w:r>
    </w:p>
    <w:p w14:paraId="6B671C7F" w14:textId="77777777" w:rsidR="00DA17CE" w:rsidRDefault="00DA17CE" w:rsidP="001A21FA">
      <w:pPr>
        <w:pStyle w:val="aff1"/>
        <w:widowControl w:val="0"/>
        <w:numPr>
          <w:ilvl w:val="2"/>
          <w:numId w:val="87"/>
        </w:numPr>
        <w:tabs>
          <w:tab w:val="left" w:pos="1749"/>
        </w:tabs>
        <w:autoSpaceDE w:val="0"/>
        <w:autoSpaceDN w:val="0"/>
        <w:ind w:right="194" w:firstLine="566"/>
        <w:jc w:val="both"/>
      </w:pPr>
      <w:r>
        <w:t>Разрешаетпроведениеучебнойдеятельностисобучающимисятолькоприналичии оборудованных для этих целей учебных помещений, принятых по акту в эксплуатацию.</w:t>
      </w:r>
    </w:p>
    <w:p w14:paraId="6DBD3131" w14:textId="77777777" w:rsidR="00DA17CE" w:rsidRDefault="00DA17CE" w:rsidP="001A21FA">
      <w:pPr>
        <w:pStyle w:val="aff1"/>
        <w:widowControl w:val="0"/>
        <w:numPr>
          <w:ilvl w:val="2"/>
          <w:numId w:val="87"/>
        </w:numPr>
        <w:tabs>
          <w:tab w:val="left" w:pos="1812"/>
        </w:tabs>
        <w:autoSpaceDE w:val="0"/>
        <w:autoSpaceDN w:val="0"/>
        <w:ind w:right="184" w:firstLine="566"/>
        <w:jc w:val="both"/>
      </w:pPr>
      <w:r>
        <w:t>Организует совместно с заместителем директора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14:paraId="0E1504CA" w14:textId="77777777" w:rsidR="00DA17CE" w:rsidRDefault="00DA17CE" w:rsidP="001A21FA">
      <w:pPr>
        <w:pStyle w:val="aff1"/>
        <w:widowControl w:val="0"/>
        <w:numPr>
          <w:ilvl w:val="2"/>
          <w:numId w:val="87"/>
        </w:numPr>
        <w:tabs>
          <w:tab w:val="left" w:pos="1653"/>
        </w:tabs>
        <w:autoSpaceDE w:val="0"/>
        <w:autoSpaceDN w:val="0"/>
        <w:ind w:right="194" w:firstLine="566"/>
        <w:jc w:val="both"/>
      </w:pPr>
      <w:r>
        <w:t>Составляет, на основании полученных от медицинского учреждения материалов, списки лиц, подлежащих периодическим медицинским осмотрам.</w:t>
      </w:r>
    </w:p>
    <w:p w14:paraId="576560B8" w14:textId="77777777" w:rsidR="00DA17CE" w:rsidRDefault="00DA17CE" w:rsidP="001A21FA">
      <w:pPr>
        <w:pStyle w:val="aff1"/>
        <w:widowControl w:val="0"/>
        <w:numPr>
          <w:ilvl w:val="2"/>
          <w:numId w:val="87"/>
        </w:numPr>
        <w:tabs>
          <w:tab w:val="left" w:pos="1629"/>
        </w:tabs>
        <w:autoSpaceDE w:val="0"/>
        <w:autoSpaceDN w:val="0"/>
        <w:ind w:right="194" w:firstLine="566"/>
        <w:jc w:val="both"/>
      </w:pPr>
      <w:r>
        <w:t>Организует разработку и периодический пересмотр не реже одного раза в пять лет инструкциипоохранетруда,атакжеразделовтребованийбезопасностивучебнойдеятельности в методических указаниях по выполнению практических и лабораторных работ.</w:t>
      </w:r>
    </w:p>
    <w:p w14:paraId="673C5A8B" w14:textId="77777777" w:rsidR="00DA17CE" w:rsidRDefault="00DA17CE" w:rsidP="001A21FA">
      <w:pPr>
        <w:pStyle w:val="aff1"/>
        <w:widowControl w:val="0"/>
        <w:numPr>
          <w:ilvl w:val="2"/>
          <w:numId w:val="87"/>
        </w:numPr>
        <w:tabs>
          <w:tab w:val="left" w:pos="1761"/>
        </w:tabs>
        <w:autoSpaceDE w:val="0"/>
        <w:autoSpaceDN w:val="0"/>
        <w:ind w:right="196" w:firstLine="566"/>
        <w:jc w:val="both"/>
      </w:pPr>
      <w:r>
        <w:t>Контролирует своевременное проведение инструктажа обучающихся и их регистрацию в журналах.</w:t>
      </w:r>
    </w:p>
    <w:p w14:paraId="116A6F53" w14:textId="77777777" w:rsidR="00DA17CE" w:rsidRDefault="00DA17CE" w:rsidP="001A21FA">
      <w:pPr>
        <w:pStyle w:val="aff1"/>
        <w:widowControl w:val="0"/>
        <w:numPr>
          <w:ilvl w:val="2"/>
          <w:numId w:val="87"/>
        </w:numPr>
        <w:tabs>
          <w:tab w:val="left" w:pos="1740"/>
        </w:tabs>
        <w:autoSpaceDE w:val="0"/>
        <w:autoSpaceDN w:val="0"/>
        <w:ind w:right="189" w:firstLine="566"/>
        <w:jc w:val="both"/>
      </w:pPr>
      <w:r>
        <w:t>Определяет методику и порядок обучения правилам дорожного движения, поведения на воде, улице, пожарной безопасности.</w:t>
      </w:r>
    </w:p>
    <w:p w14:paraId="3B3D7B0D" w14:textId="77777777" w:rsidR="00DA17CE" w:rsidRDefault="00DA17CE" w:rsidP="001A21FA">
      <w:pPr>
        <w:pStyle w:val="aff1"/>
        <w:widowControl w:val="0"/>
        <w:numPr>
          <w:ilvl w:val="2"/>
          <w:numId w:val="87"/>
        </w:numPr>
        <w:tabs>
          <w:tab w:val="left" w:pos="1706"/>
        </w:tabs>
        <w:autoSpaceDE w:val="0"/>
        <w:autoSpaceDN w:val="0"/>
        <w:ind w:right="194" w:firstLine="566"/>
        <w:jc w:val="both"/>
      </w:pPr>
      <w:r>
        <w:t>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14:paraId="40A66888" w14:textId="77777777" w:rsidR="00DA17CE" w:rsidRDefault="00DA17CE" w:rsidP="001A21FA">
      <w:pPr>
        <w:pStyle w:val="aff1"/>
        <w:widowControl w:val="0"/>
        <w:numPr>
          <w:ilvl w:val="2"/>
          <w:numId w:val="87"/>
        </w:numPr>
        <w:tabs>
          <w:tab w:val="left" w:pos="1876"/>
        </w:tabs>
        <w:autoSpaceDE w:val="0"/>
        <w:autoSpaceDN w:val="0"/>
        <w:ind w:right="197" w:firstLine="566"/>
        <w:jc w:val="both"/>
      </w:pPr>
      <w:r>
        <w:t>Несет ответственность за выполнение должностной инструкции в части обеспечения безопасности жизнедеятельности.</w:t>
      </w:r>
    </w:p>
    <w:p w14:paraId="4B04F5D5" w14:textId="77777777" w:rsidR="00DA17CE" w:rsidRDefault="00DA17CE" w:rsidP="001A21FA">
      <w:pPr>
        <w:pStyle w:val="aff1"/>
        <w:widowControl w:val="0"/>
        <w:numPr>
          <w:ilvl w:val="1"/>
          <w:numId w:val="87"/>
        </w:numPr>
        <w:tabs>
          <w:tab w:val="left" w:pos="1438"/>
        </w:tabs>
        <w:autoSpaceDE w:val="0"/>
        <w:autoSpaceDN w:val="0"/>
        <w:ind w:left="1438" w:hanging="539"/>
        <w:jc w:val="both"/>
        <w:rPr>
          <w:b/>
        </w:rPr>
      </w:pPr>
      <w:r>
        <w:rPr>
          <w:b/>
        </w:rPr>
        <w:t>Обязанностипоохранетрудазаместительдиректорапоуправлению</w:t>
      </w:r>
      <w:r>
        <w:rPr>
          <w:b/>
          <w:spacing w:val="-2"/>
        </w:rPr>
        <w:t>ресурсами</w:t>
      </w:r>
    </w:p>
    <w:p w14:paraId="1857D0B6" w14:textId="77777777" w:rsidR="00DA17CE" w:rsidRDefault="00DA17CE" w:rsidP="00DA17CE">
      <w:pPr>
        <w:jc w:val="both"/>
        <w:sectPr w:rsidR="00DA17CE">
          <w:pgSz w:w="11910" w:h="16840"/>
          <w:pgMar w:top="880" w:right="660" w:bottom="280" w:left="800" w:header="285" w:footer="0" w:gutter="0"/>
          <w:cols w:space="720"/>
        </w:sectPr>
      </w:pPr>
    </w:p>
    <w:p w14:paraId="7BEE91E8" w14:textId="77777777" w:rsidR="00DA17CE" w:rsidRDefault="00DA17CE" w:rsidP="001A21FA">
      <w:pPr>
        <w:pStyle w:val="aff1"/>
        <w:widowControl w:val="0"/>
        <w:numPr>
          <w:ilvl w:val="2"/>
          <w:numId w:val="87"/>
        </w:numPr>
        <w:tabs>
          <w:tab w:val="left" w:pos="1749"/>
        </w:tabs>
        <w:autoSpaceDE w:val="0"/>
        <w:autoSpaceDN w:val="0"/>
        <w:spacing w:before="80"/>
        <w:ind w:right="187" w:firstLine="566"/>
        <w:jc w:val="both"/>
      </w:pPr>
      <w:r>
        <w:lastRenderedPageBreak/>
        <w:t>Обеспечиваетбезопаснуюэксплуатациюинженерно-техническихкоммуникацийи оборудования и принимает меры по приведению их в соответствие с действующими стандарт- ми, правилами и нормами по охране труда.</w:t>
      </w:r>
    </w:p>
    <w:p w14:paraId="0A606F8A" w14:textId="77777777" w:rsidR="00DA17CE" w:rsidRDefault="00DA17CE" w:rsidP="001A21FA">
      <w:pPr>
        <w:pStyle w:val="aff1"/>
        <w:widowControl w:val="0"/>
        <w:numPr>
          <w:ilvl w:val="2"/>
          <w:numId w:val="87"/>
        </w:numPr>
        <w:tabs>
          <w:tab w:val="left" w:pos="1750"/>
        </w:tabs>
        <w:autoSpaceDE w:val="0"/>
        <w:autoSpaceDN w:val="0"/>
        <w:ind w:left="1750" w:hanging="851"/>
        <w:jc w:val="both"/>
      </w:pPr>
      <w:r>
        <w:t>Своевременноорганизуетосмотрыиремонтызданий</w:t>
      </w:r>
      <w:r>
        <w:rPr>
          <w:spacing w:val="-2"/>
        </w:rPr>
        <w:t>учреждения.</w:t>
      </w:r>
    </w:p>
    <w:p w14:paraId="30A3B728" w14:textId="77777777" w:rsidR="00DA17CE" w:rsidRDefault="00DA17CE" w:rsidP="001A21FA">
      <w:pPr>
        <w:pStyle w:val="aff1"/>
        <w:widowControl w:val="0"/>
        <w:numPr>
          <w:ilvl w:val="2"/>
          <w:numId w:val="87"/>
        </w:numPr>
        <w:tabs>
          <w:tab w:val="left" w:pos="1749"/>
        </w:tabs>
        <w:autoSpaceDE w:val="0"/>
        <w:autoSpaceDN w:val="0"/>
        <w:ind w:right="195" w:firstLine="566"/>
        <w:jc w:val="both"/>
      </w:pPr>
      <w: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14:paraId="13B651F3" w14:textId="77777777" w:rsidR="00DA17CE" w:rsidRDefault="00DA17CE" w:rsidP="001A21FA">
      <w:pPr>
        <w:pStyle w:val="aff1"/>
        <w:widowControl w:val="0"/>
        <w:numPr>
          <w:ilvl w:val="2"/>
          <w:numId w:val="87"/>
        </w:numPr>
        <w:tabs>
          <w:tab w:val="left" w:pos="1749"/>
        </w:tabs>
        <w:autoSpaceDE w:val="0"/>
        <w:autoSpaceDN w:val="0"/>
        <w:ind w:right="192" w:firstLine="566"/>
        <w:jc w:val="both"/>
      </w:pPr>
      <w:r>
        <w:t>Обеспечивает, совместно с заведующими по хозяйствуконтроль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14:paraId="547297A4" w14:textId="77777777" w:rsidR="00DA17CE" w:rsidRDefault="00DA17CE" w:rsidP="001A21FA">
      <w:pPr>
        <w:pStyle w:val="aff1"/>
        <w:widowControl w:val="0"/>
        <w:numPr>
          <w:ilvl w:val="2"/>
          <w:numId w:val="87"/>
        </w:numPr>
        <w:tabs>
          <w:tab w:val="left" w:pos="1749"/>
        </w:tabs>
        <w:autoSpaceDE w:val="0"/>
        <w:autoSpaceDN w:val="0"/>
        <w:ind w:right="186" w:firstLine="566"/>
        <w:jc w:val="both"/>
      </w:pPr>
      <w:r>
        <w:t>Несетответственностьзасоставлениепаспортасанитарно-техническогосостояния образовательного учреждения.</w:t>
      </w:r>
    </w:p>
    <w:p w14:paraId="4B30498A" w14:textId="77777777" w:rsidR="00DA17CE" w:rsidRDefault="00DA17CE" w:rsidP="001A21FA">
      <w:pPr>
        <w:pStyle w:val="aff1"/>
        <w:widowControl w:val="0"/>
        <w:numPr>
          <w:ilvl w:val="2"/>
          <w:numId w:val="87"/>
        </w:numPr>
        <w:tabs>
          <w:tab w:val="left" w:pos="1749"/>
        </w:tabs>
        <w:autoSpaceDE w:val="0"/>
        <w:autoSpaceDN w:val="0"/>
        <w:ind w:right="186" w:firstLine="566"/>
        <w:jc w:val="both"/>
      </w:pPr>
      <w: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14:paraId="1682209B" w14:textId="77777777" w:rsidR="00DA17CE" w:rsidRDefault="00DA17CE" w:rsidP="001A21FA">
      <w:pPr>
        <w:pStyle w:val="aff1"/>
        <w:widowControl w:val="0"/>
        <w:numPr>
          <w:ilvl w:val="2"/>
          <w:numId w:val="87"/>
        </w:numPr>
        <w:tabs>
          <w:tab w:val="left" w:pos="1749"/>
        </w:tabs>
        <w:autoSpaceDE w:val="0"/>
        <w:autoSpaceDN w:val="0"/>
        <w:ind w:right="189" w:firstLine="566"/>
        <w:jc w:val="both"/>
      </w:pPr>
      <w:r>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14:paraId="19299C40" w14:textId="77777777" w:rsidR="00DA17CE" w:rsidRDefault="00DA17CE" w:rsidP="001A21FA">
      <w:pPr>
        <w:pStyle w:val="aff1"/>
        <w:widowControl w:val="0"/>
        <w:numPr>
          <w:ilvl w:val="1"/>
          <w:numId w:val="87"/>
        </w:numPr>
        <w:tabs>
          <w:tab w:val="left" w:pos="1438"/>
        </w:tabs>
        <w:autoSpaceDE w:val="0"/>
        <w:autoSpaceDN w:val="0"/>
        <w:spacing w:before="1"/>
        <w:ind w:left="1438" w:hanging="539"/>
        <w:jc w:val="both"/>
        <w:rPr>
          <w:b/>
        </w:rPr>
      </w:pPr>
      <w:r>
        <w:rPr>
          <w:b/>
        </w:rPr>
        <w:t>Обязанностипоохранетрудазаместителядиректораповоспитательной</w:t>
      </w:r>
      <w:r>
        <w:rPr>
          <w:b/>
          <w:spacing w:val="-2"/>
        </w:rPr>
        <w:t>работе</w:t>
      </w:r>
    </w:p>
    <w:p w14:paraId="6C5BF0BB" w14:textId="77777777" w:rsidR="00DA17CE" w:rsidRDefault="00DA17CE" w:rsidP="001A21FA">
      <w:pPr>
        <w:pStyle w:val="aff1"/>
        <w:widowControl w:val="0"/>
        <w:numPr>
          <w:ilvl w:val="2"/>
          <w:numId w:val="87"/>
        </w:numPr>
        <w:tabs>
          <w:tab w:val="left" w:pos="1740"/>
        </w:tabs>
        <w:autoSpaceDE w:val="0"/>
        <w:autoSpaceDN w:val="0"/>
        <w:ind w:right="191" w:firstLine="566"/>
        <w:jc w:val="both"/>
      </w:pPr>
      <w:r>
        <w:t>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14:paraId="1E2F1997" w14:textId="77777777" w:rsidR="00DA17CE" w:rsidRDefault="00DA17CE" w:rsidP="001A21FA">
      <w:pPr>
        <w:pStyle w:val="aff1"/>
        <w:widowControl w:val="0"/>
        <w:numPr>
          <w:ilvl w:val="2"/>
          <w:numId w:val="87"/>
        </w:numPr>
        <w:tabs>
          <w:tab w:val="left" w:pos="1663"/>
        </w:tabs>
        <w:autoSpaceDE w:val="0"/>
        <w:autoSpaceDN w:val="0"/>
        <w:ind w:right="189" w:firstLine="566"/>
        <w:jc w:val="both"/>
      </w:pPr>
      <w: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школы.</w:t>
      </w:r>
    </w:p>
    <w:p w14:paraId="0FF57FD0" w14:textId="77777777" w:rsidR="00DA17CE" w:rsidRDefault="00DA17CE" w:rsidP="001A21FA">
      <w:pPr>
        <w:pStyle w:val="aff1"/>
        <w:widowControl w:val="0"/>
        <w:numPr>
          <w:ilvl w:val="2"/>
          <w:numId w:val="87"/>
        </w:numPr>
        <w:tabs>
          <w:tab w:val="left" w:pos="1716"/>
        </w:tabs>
        <w:autoSpaceDE w:val="0"/>
        <w:autoSpaceDN w:val="0"/>
        <w:ind w:right="193" w:firstLine="566"/>
        <w:jc w:val="both"/>
      </w:pPr>
      <w:r>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14:paraId="58350CC0" w14:textId="77777777" w:rsidR="00DA17CE" w:rsidRDefault="00DA17CE" w:rsidP="001A21FA">
      <w:pPr>
        <w:pStyle w:val="aff1"/>
        <w:widowControl w:val="0"/>
        <w:numPr>
          <w:ilvl w:val="2"/>
          <w:numId w:val="87"/>
        </w:numPr>
        <w:tabs>
          <w:tab w:val="left" w:pos="1833"/>
        </w:tabs>
        <w:autoSpaceDE w:val="0"/>
        <w:autoSpaceDN w:val="0"/>
        <w:ind w:right="188" w:firstLine="566"/>
        <w:jc w:val="both"/>
      </w:pPr>
      <w:r>
        <w:t>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экскурсий,трудовыхобъединенийобщественнополезноготрудаит.п.повопросамобеспечения травматизма и других несчастных случаев, организует их инструктаж.</w:t>
      </w:r>
    </w:p>
    <w:p w14:paraId="063718D1" w14:textId="77777777" w:rsidR="00DA17CE" w:rsidRDefault="00DA17CE" w:rsidP="001A21FA">
      <w:pPr>
        <w:pStyle w:val="aff1"/>
        <w:widowControl w:val="0"/>
        <w:numPr>
          <w:ilvl w:val="2"/>
          <w:numId w:val="87"/>
        </w:numPr>
        <w:tabs>
          <w:tab w:val="left" w:pos="1624"/>
        </w:tabs>
        <w:autoSpaceDE w:val="0"/>
        <w:autoSpaceDN w:val="0"/>
        <w:ind w:right="186" w:firstLine="566"/>
        <w:jc w:val="both"/>
      </w:pPr>
      <w:r>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14:paraId="0ABFAF18" w14:textId="77777777" w:rsidR="00DA17CE" w:rsidRDefault="00DA17CE" w:rsidP="001A21FA">
      <w:pPr>
        <w:pStyle w:val="aff1"/>
        <w:widowControl w:val="0"/>
        <w:numPr>
          <w:ilvl w:val="1"/>
          <w:numId w:val="87"/>
        </w:numPr>
        <w:tabs>
          <w:tab w:val="left" w:pos="1438"/>
        </w:tabs>
        <w:autoSpaceDE w:val="0"/>
        <w:autoSpaceDN w:val="0"/>
        <w:spacing w:before="1"/>
        <w:ind w:left="1438" w:hanging="539"/>
        <w:jc w:val="both"/>
        <w:rPr>
          <w:b/>
        </w:rPr>
      </w:pPr>
      <w:r>
        <w:rPr>
          <w:b/>
        </w:rPr>
        <w:t>Обязанностипоохранетрудазаведующего</w:t>
      </w:r>
      <w:r>
        <w:rPr>
          <w:b/>
          <w:spacing w:val="-2"/>
        </w:rPr>
        <w:t>хозяйством.</w:t>
      </w:r>
    </w:p>
    <w:p w14:paraId="76ACE2CA" w14:textId="77777777" w:rsidR="00DA17CE" w:rsidRDefault="00DA17CE" w:rsidP="001A21FA">
      <w:pPr>
        <w:pStyle w:val="aff1"/>
        <w:widowControl w:val="0"/>
        <w:numPr>
          <w:ilvl w:val="2"/>
          <w:numId w:val="87"/>
        </w:numPr>
        <w:tabs>
          <w:tab w:val="left" w:pos="1749"/>
        </w:tabs>
        <w:autoSpaceDE w:val="0"/>
        <w:autoSpaceDN w:val="0"/>
        <w:ind w:right="182" w:firstLine="566"/>
        <w:jc w:val="both"/>
      </w:pPr>
      <w:r>
        <w:t>Обеспечиваетсоблюдениетребованийохранытрудаприэксплуатациизданий,тех- нологического и энергетического оборудования, осуществление их периодического осмотра и организацию текущего ремонта.</w:t>
      </w:r>
    </w:p>
    <w:p w14:paraId="61854CA0" w14:textId="77777777" w:rsidR="00DA17CE" w:rsidRDefault="00DA17CE" w:rsidP="001A21FA">
      <w:pPr>
        <w:pStyle w:val="aff1"/>
        <w:widowControl w:val="0"/>
        <w:numPr>
          <w:ilvl w:val="2"/>
          <w:numId w:val="87"/>
        </w:numPr>
        <w:tabs>
          <w:tab w:val="left" w:pos="1749"/>
        </w:tabs>
        <w:autoSpaceDE w:val="0"/>
        <w:autoSpaceDN w:val="0"/>
        <w:ind w:right="184" w:firstLine="566"/>
        <w:jc w:val="both"/>
      </w:pPr>
      <w:r>
        <w:t>Обеспечивает контроль за санитарно-гигиеническим состоянием учебных кабине- тов, мастерских, спортзала и других помещений, а также столовой в соответствии с требованиями норм и правил по охране труда, СанПиНов.</w:t>
      </w:r>
    </w:p>
    <w:p w14:paraId="51D99008" w14:textId="77777777" w:rsidR="00DA17CE" w:rsidRDefault="00DA17CE" w:rsidP="001A21FA">
      <w:pPr>
        <w:pStyle w:val="aff1"/>
        <w:widowControl w:val="0"/>
        <w:numPr>
          <w:ilvl w:val="2"/>
          <w:numId w:val="87"/>
        </w:numPr>
        <w:tabs>
          <w:tab w:val="left" w:pos="1749"/>
        </w:tabs>
        <w:autoSpaceDE w:val="0"/>
        <w:autoSpaceDN w:val="0"/>
        <w:ind w:right="188" w:firstLine="566"/>
        <w:jc w:val="both"/>
      </w:pPr>
      <w:r>
        <w:t>Обеспечиваетбезопасностьприпроведениипогрузочно-разгрузочныхработ,работ на высоте, работ по переносу и перемещению тяжестей.</w:t>
      </w:r>
    </w:p>
    <w:p w14:paraId="2277710E" w14:textId="77777777" w:rsidR="00DA17CE" w:rsidRDefault="00DA17CE" w:rsidP="001A21FA">
      <w:pPr>
        <w:pStyle w:val="aff1"/>
        <w:widowControl w:val="0"/>
        <w:numPr>
          <w:ilvl w:val="2"/>
          <w:numId w:val="87"/>
        </w:numPr>
        <w:tabs>
          <w:tab w:val="left" w:pos="1749"/>
        </w:tabs>
        <w:autoSpaceDE w:val="0"/>
        <w:autoSpaceDN w:val="0"/>
        <w:ind w:right="184" w:firstLine="566"/>
        <w:jc w:val="both"/>
      </w:pPr>
      <w:r>
        <w:t xml:space="preserve">Организуетобеспечениеучебныхкабинетов,помещенийгруппииныхпомещений учреждения исправными средствами пожаротушения в соответствии с нормативными требо- </w:t>
      </w:r>
      <w:r>
        <w:rPr>
          <w:spacing w:val="-2"/>
        </w:rPr>
        <w:t>ваниями.</w:t>
      </w:r>
    </w:p>
    <w:p w14:paraId="5B38DA03" w14:textId="77777777" w:rsidR="00DA17CE" w:rsidRDefault="00DA17CE" w:rsidP="001A21FA">
      <w:pPr>
        <w:pStyle w:val="aff1"/>
        <w:widowControl w:val="0"/>
        <w:numPr>
          <w:ilvl w:val="2"/>
          <w:numId w:val="87"/>
        </w:numPr>
        <w:tabs>
          <w:tab w:val="left" w:pos="1749"/>
        </w:tabs>
        <w:autoSpaceDE w:val="0"/>
        <w:autoSpaceDN w:val="0"/>
        <w:spacing w:before="1"/>
        <w:ind w:right="187" w:firstLine="566"/>
        <w:jc w:val="both"/>
      </w:pPr>
      <w:r>
        <w:t>Организует обеспечение учебных кабинетов, помещений групп и других помеще- нийучрежденияоборудованиемиинвентарем,отвечающимтребованиямбезопасностииохраны</w:t>
      </w:r>
      <w:r>
        <w:rPr>
          <w:spacing w:val="-2"/>
        </w:rPr>
        <w:t>труда.</w:t>
      </w:r>
    </w:p>
    <w:p w14:paraId="2F107A36" w14:textId="77777777" w:rsidR="00DA17CE" w:rsidRDefault="00DA17CE" w:rsidP="001A21FA">
      <w:pPr>
        <w:pStyle w:val="aff1"/>
        <w:widowControl w:val="0"/>
        <w:numPr>
          <w:ilvl w:val="2"/>
          <w:numId w:val="87"/>
        </w:numPr>
        <w:tabs>
          <w:tab w:val="left" w:pos="1749"/>
        </w:tabs>
        <w:autoSpaceDE w:val="0"/>
        <w:autoSpaceDN w:val="0"/>
        <w:ind w:right="185" w:firstLine="566"/>
        <w:jc w:val="both"/>
      </w:pPr>
      <w:r>
        <w:t>Организует проведение измерений сопротивления изоляции электроустановок и электропроводки,периодическихиспытанийиосвидетельствованийсистемыотопления,анализ воздушной среды на содержание пыли, газов и паров вредных веществ, замер освещенности, шума,всоответствиисправиламиинормамипообеспечениюбезопасностижизнедеятельности.</w:t>
      </w:r>
    </w:p>
    <w:p w14:paraId="262D2A48" w14:textId="77777777" w:rsidR="00DA17CE" w:rsidRDefault="00DA17CE" w:rsidP="001A21FA">
      <w:pPr>
        <w:pStyle w:val="aff1"/>
        <w:widowControl w:val="0"/>
        <w:numPr>
          <w:ilvl w:val="2"/>
          <w:numId w:val="87"/>
        </w:numPr>
        <w:tabs>
          <w:tab w:val="left" w:pos="1749"/>
        </w:tabs>
        <w:autoSpaceDE w:val="0"/>
        <w:autoSpaceDN w:val="0"/>
        <w:ind w:right="189" w:firstLine="566"/>
        <w:jc w:val="both"/>
      </w:pPr>
      <w:r>
        <w:t>Участвуетвразработкеинструкцийпоохранетрудапопрофессиямивидамработ для технического персонала.</w:t>
      </w:r>
    </w:p>
    <w:p w14:paraId="2DBBDCA1" w14:textId="77777777" w:rsidR="00DA17CE" w:rsidRDefault="00DA17CE" w:rsidP="001A21FA">
      <w:pPr>
        <w:pStyle w:val="aff1"/>
        <w:widowControl w:val="0"/>
        <w:numPr>
          <w:ilvl w:val="2"/>
          <w:numId w:val="87"/>
        </w:numPr>
        <w:tabs>
          <w:tab w:val="left" w:pos="1750"/>
        </w:tabs>
        <w:autoSpaceDE w:val="0"/>
        <w:autoSpaceDN w:val="0"/>
        <w:ind w:left="1750" w:hanging="851"/>
        <w:jc w:val="both"/>
      </w:pPr>
      <w:r>
        <w:t>Участвуетвобучениитехническогоперсоналатребованиямохраны</w:t>
      </w:r>
      <w:r>
        <w:rPr>
          <w:spacing w:val="-2"/>
        </w:rPr>
        <w:t xml:space="preserve"> труда.</w:t>
      </w:r>
    </w:p>
    <w:p w14:paraId="1B0BE97A" w14:textId="77777777" w:rsidR="00DA17CE" w:rsidRDefault="00DA17CE" w:rsidP="00DA17CE">
      <w:pPr>
        <w:jc w:val="both"/>
        <w:sectPr w:rsidR="00DA17CE">
          <w:pgSz w:w="11910" w:h="16840"/>
          <w:pgMar w:top="880" w:right="660" w:bottom="280" w:left="800" w:header="285" w:footer="0" w:gutter="0"/>
          <w:cols w:space="720"/>
        </w:sectPr>
      </w:pPr>
    </w:p>
    <w:p w14:paraId="3308B0C2" w14:textId="77777777" w:rsidR="00DA17CE" w:rsidRDefault="00DA17CE" w:rsidP="001A21FA">
      <w:pPr>
        <w:pStyle w:val="aff1"/>
        <w:widowControl w:val="0"/>
        <w:numPr>
          <w:ilvl w:val="2"/>
          <w:numId w:val="87"/>
        </w:numPr>
        <w:tabs>
          <w:tab w:val="left" w:pos="1749"/>
        </w:tabs>
        <w:autoSpaceDE w:val="0"/>
        <w:autoSpaceDN w:val="0"/>
        <w:spacing w:before="80"/>
        <w:ind w:right="187" w:firstLine="566"/>
        <w:jc w:val="both"/>
      </w:pPr>
      <w:r>
        <w:lastRenderedPageBreak/>
        <w:t>Организует проведениепервичного,повторного,внепланового,целевогоинструк- тажапоохранетруда,организуетпроведениястажировоктехническогоперсоналаучрежденияс фиксацией в установленных журналах.</w:t>
      </w:r>
    </w:p>
    <w:p w14:paraId="6F71C83B" w14:textId="77777777" w:rsidR="00DA17CE" w:rsidRDefault="00DA17CE" w:rsidP="001A21FA">
      <w:pPr>
        <w:pStyle w:val="aff1"/>
        <w:widowControl w:val="0"/>
        <w:numPr>
          <w:ilvl w:val="2"/>
          <w:numId w:val="87"/>
        </w:numPr>
        <w:tabs>
          <w:tab w:val="left" w:pos="1749"/>
        </w:tabs>
        <w:autoSpaceDE w:val="0"/>
        <w:autoSpaceDN w:val="0"/>
        <w:ind w:right="189" w:firstLine="566"/>
        <w:jc w:val="both"/>
      </w:pPr>
      <w:r>
        <w:t>Обеспечиваетсвоевременноесоставлениезаявокнаприобретениеиорганизуетвы- дачу, хранение и замену спецодежды, средств индивидуальной защиты, смывающих и обез- вреживающих средств, контролируют их использованием и применение.</w:t>
      </w:r>
    </w:p>
    <w:p w14:paraId="7B1B83C1" w14:textId="77777777" w:rsidR="00DA17CE" w:rsidRDefault="00DA17CE" w:rsidP="001A21FA">
      <w:pPr>
        <w:pStyle w:val="aff1"/>
        <w:widowControl w:val="0"/>
        <w:numPr>
          <w:ilvl w:val="2"/>
          <w:numId w:val="87"/>
        </w:numPr>
        <w:tabs>
          <w:tab w:val="left" w:pos="1749"/>
        </w:tabs>
        <w:autoSpaceDE w:val="0"/>
        <w:autoSpaceDN w:val="0"/>
        <w:ind w:right="182" w:firstLine="566"/>
        <w:jc w:val="both"/>
      </w:pPr>
      <w:r>
        <w:t>Обеспечиваютпроверкуиконтрольиспользуемыхвработеинструментов,приспо- соблений и оборудования (переносной электрифицированный инструмент, неэлектрифициро- ванный инструмент, ручной инструмент, лестницы, стремянки) на соответствие требований охраны труда.</w:t>
      </w:r>
    </w:p>
    <w:p w14:paraId="699A7AEC" w14:textId="77777777" w:rsidR="00DA17CE" w:rsidRDefault="00DA17CE" w:rsidP="001A21FA">
      <w:pPr>
        <w:pStyle w:val="aff1"/>
        <w:widowControl w:val="0"/>
        <w:numPr>
          <w:ilvl w:val="1"/>
          <w:numId w:val="87"/>
        </w:numPr>
        <w:tabs>
          <w:tab w:val="left" w:pos="1438"/>
        </w:tabs>
        <w:autoSpaceDE w:val="0"/>
        <w:autoSpaceDN w:val="0"/>
        <w:ind w:left="1438" w:hanging="539"/>
        <w:jc w:val="both"/>
        <w:rPr>
          <w:b/>
        </w:rPr>
      </w:pPr>
      <w:r>
        <w:rPr>
          <w:b/>
        </w:rPr>
        <w:t>Обязанностипоохранетрудапредседателяпрофсоюзного</w:t>
      </w:r>
      <w:r>
        <w:rPr>
          <w:b/>
          <w:spacing w:val="-2"/>
        </w:rPr>
        <w:t>комитета</w:t>
      </w:r>
    </w:p>
    <w:p w14:paraId="666A9AA8" w14:textId="77777777" w:rsidR="00DA17CE" w:rsidRDefault="00DA17CE" w:rsidP="001A21FA">
      <w:pPr>
        <w:pStyle w:val="aff1"/>
        <w:widowControl w:val="0"/>
        <w:numPr>
          <w:ilvl w:val="2"/>
          <w:numId w:val="87"/>
        </w:numPr>
        <w:tabs>
          <w:tab w:val="left" w:pos="1658"/>
        </w:tabs>
        <w:autoSpaceDE w:val="0"/>
        <w:autoSpaceDN w:val="0"/>
        <w:ind w:right="186" w:firstLine="566"/>
        <w:jc w:val="both"/>
      </w:pPr>
      <w:r>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14:paraId="22BC0097" w14:textId="77777777" w:rsidR="00DA17CE" w:rsidRDefault="00DA17CE" w:rsidP="001A21FA">
      <w:pPr>
        <w:pStyle w:val="aff1"/>
        <w:widowControl w:val="0"/>
        <w:numPr>
          <w:ilvl w:val="2"/>
          <w:numId w:val="87"/>
        </w:numPr>
        <w:tabs>
          <w:tab w:val="left" w:pos="1716"/>
        </w:tabs>
        <w:autoSpaceDE w:val="0"/>
        <w:autoSpaceDN w:val="0"/>
        <w:ind w:right="196" w:firstLine="566"/>
        <w:jc w:val="both"/>
      </w:pPr>
      <w: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14:paraId="216F675D" w14:textId="77777777" w:rsidR="00DA17CE" w:rsidRDefault="00DA17CE" w:rsidP="001A21FA">
      <w:pPr>
        <w:pStyle w:val="aff1"/>
        <w:widowControl w:val="0"/>
        <w:numPr>
          <w:ilvl w:val="2"/>
          <w:numId w:val="87"/>
        </w:numPr>
        <w:tabs>
          <w:tab w:val="left" w:pos="1665"/>
        </w:tabs>
        <w:autoSpaceDE w:val="0"/>
        <w:autoSpaceDN w:val="0"/>
        <w:spacing w:before="1"/>
        <w:ind w:right="198" w:firstLine="566"/>
        <w:jc w:val="both"/>
      </w:pPr>
      <w:r>
        <w:t>Контролирует выполнение коллективного договора, соглашений по улучшению условий и охраны труда.</w:t>
      </w:r>
    </w:p>
    <w:p w14:paraId="49DD31B4" w14:textId="77777777" w:rsidR="00DA17CE" w:rsidRDefault="00DA17CE" w:rsidP="001A21FA">
      <w:pPr>
        <w:pStyle w:val="aff1"/>
        <w:widowControl w:val="0"/>
        <w:numPr>
          <w:ilvl w:val="2"/>
          <w:numId w:val="87"/>
        </w:numPr>
        <w:tabs>
          <w:tab w:val="left" w:pos="1634"/>
        </w:tabs>
        <w:autoSpaceDE w:val="0"/>
        <w:autoSpaceDN w:val="0"/>
        <w:ind w:right="185" w:firstLine="566"/>
        <w:jc w:val="both"/>
      </w:pPr>
      <w:r>
        <w:t>Осуществляет защиту социальных прав работающих и обучающихся организации, осуществляющей образовательную деятельность.</w:t>
      </w:r>
    </w:p>
    <w:p w14:paraId="45C894D7" w14:textId="77777777" w:rsidR="00DA17CE" w:rsidRDefault="00DA17CE" w:rsidP="001A21FA">
      <w:pPr>
        <w:pStyle w:val="aff1"/>
        <w:widowControl w:val="0"/>
        <w:numPr>
          <w:ilvl w:val="2"/>
          <w:numId w:val="87"/>
        </w:numPr>
        <w:tabs>
          <w:tab w:val="left" w:pos="1680"/>
        </w:tabs>
        <w:autoSpaceDE w:val="0"/>
        <w:autoSpaceDN w:val="0"/>
        <w:ind w:right="197" w:firstLine="566"/>
        <w:jc w:val="both"/>
      </w:pPr>
      <w:r>
        <w:t>Осуществляет анализ травматизма и заболеваемости, участвует в разработке и реализации мероприятий по их предупреждению и снижению.</w:t>
      </w:r>
    </w:p>
    <w:p w14:paraId="3B02DCC3" w14:textId="77777777" w:rsidR="00DA17CE" w:rsidRDefault="00DA17CE" w:rsidP="001A21FA">
      <w:pPr>
        <w:pStyle w:val="aff1"/>
        <w:widowControl w:val="0"/>
        <w:numPr>
          <w:ilvl w:val="2"/>
          <w:numId w:val="87"/>
        </w:numPr>
        <w:tabs>
          <w:tab w:val="left" w:pos="1644"/>
        </w:tabs>
        <w:autoSpaceDE w:val="0"/>
        <w:autoSpaceDN w:val="0"/>
        <w:ind w:right="195" w:firstLine="566"/>
        <w:jc w:val="both"/>
      </w:pPr>
      <w: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14:paraId="77DC0AD0" w14:textId="77777777" w:rsidR="00DA17CE" w:rsidRDefault="00DA17CE" w:rsidP="001A21FA">
      <w:pPr>
        <w:pStyle w:val="aff1"/>
        <w:widowControl w:val="0"/>
        <w:numPr>
          <w:ilvl w:val="1"/>
          <w:numId w:val="87"/>
        </w:numPr>
        <w:tabs>
          <w:tab w:val="left" w:pos="1438"/>
        </w:tabs>
        <w:autoSpaceDE w:val="0"/>
        <w:autoSpaceDN w:val="0"/>
        <w:ind w:left="1438" w:hanging="539"/>
        <w:jc w:val="both"/>
        <w:rPr>
          <w:b/>
        </w:rPr>
      </w:pPr>
      <w:r>
        <w:rPr>
          <w:b/>
        </w:rPr>
        <w:t>Обязанностипоохранетрудазаведующихучебнымикабинетамии</w:t>
      </w:r>
      <w:r>
        <w:rPr>
          <w:b/>
          <w:spacing w:val="-2"/>
        </w:rPr>
        <w:t xml:space="preserve"> мастерскими</w:t>
      </w:r>
    </w:p>
    <w:p w14:paraId="4F97D5EE" w14:textId="77777777" w:rsidR="00DA17CE" w:rsidRDefault="00DA17CE" w:rsidP="001A21FA">
      <w:pPr>
        <w:pStyle w:val="aff1"/>
        <w:widowControl w:val="0"/>
        <w:numPr>
          <w:ilvl w:val="2"/>
          <w:numId w:val="87"/>
        </w:numPr>
        <w:tabs>
          <w:tab w:val="left" w:pos="1749"/>
        </w:tabs>
        <w:autoSpaceDE w:val="0"/>
        <w:autoSpaceDN w:val="0"/>
        <w:ind w:right="192" w:firstLine="566"/>
        <w:jc w:val="both"/>
      </w:pPr>
      <w:r>
        <w:t>Осуществляют контроль за состоянием рабочих мест, учебного оборудования, наглядных пособий, спортивного инвентаря и др. средств обучения.</w:t>
      </w:r>
    </w:p>
    <w:p w14:paraId="0EF6FBC8" w14:textId="77777777" w:rsidR="00DA17CE" w:rsidRDefault="00DA17CE" w:rsidP="001A21FA">
      <w:pPr>
        <w:pStyle w:val="aff1"/>
        <w:widowControl w:val="0"/>
        <w:numPr>
          <w:ilvl w:val="2"/>
          <w:numId w:val="87"/>
        </w:numPr>
        <w:tabs>
          <w:tab w:val="left" w:pos="1749"/>
        </w:tabs>
        <w:autoSpaceDE w:val="0"/>
        <w:autoSpaceDN w:val="0"/>
        <w:ind w:right="190" w:firstLine="566"/>
        <w:jc w:val="both"/>
      </w:pPr>
      <w:r>
        <w:t>Не допускают проведение учебных занятий в необорудованных для этих целей и не принятых в эксплуатацию помещениях.</w:t>
      </w:r>
    </w:p>
    <w:p w14:paraId="3425E5D9" w14:textId="77777777" w:rsidR="00DA17CE" w:rsidRDefault="00DA17CE" w:rsidP="001A21FA">
      <w:pPr>
        <w:pStyle w:val="aff1"/>
        <w:widowControl w:val="0"/>
        <w:numPr>
          <w:ilvl w:val="2"/>
          <w:numId w:val="87"/>
        </w:numPr>
        <w:tabs>
          <w:tab w:val="left" w:pos="1749"/>
        </w:tabs>
        <w:autoSpaceDE w:val="0"/>
        <w:autoSpaceDN w:val="0"/>
        <w:spacing w:before="1"/>
        <w:ind w:right="192" w:firstLine="566"/>
        <w:jc w:val="both"/>
      </w:pPr>
      <w:r>
        <w:t>Своевременно проводят инструктажи с обучающимися и воспитанниками по охране труда и их регистрацию в журнале.</w:t>
      </w:r>
    </w:p>
    <w:p w14:paraId="2CEF8688" w14:textId="77777777" w:rsidR="00DA17CE" w:rsidRDefault="00DA17CE" w:rsidP="001A21FA">
      <w:pPr>
        <w:pStyle w:val="aff1"/>
        <w:widowControl w:val="0"/>
        <w:numPr>
          <w:ilvl w:val="2"/>
          <w:numId w:val="87"/>
        </w:numPr>
        <w:tabs>
          <w:tab w:val="left" w:pos="1750"/>
        </w:tabs>
        <w:autoSpaceDE w:val="0"/>
        <w:autoSpaceDN w:val="0"/>
        <w:ind w:left="899" w:right="184" w:firstLine="0"/>
        <w:jc w:val="both"/>
      </w:pPr>
      <w:r>
        <w:t>Принимают участие в разработке инструкций по охране труда для обучающихся; Контролируютоснащениеучебногопомещениямедицинскимиаптечкамии</w:t>
      </w:r>
      <w:r>
        <w:rPr>
          <w:spacing w:val="-2"/>
        </w:rPr>
        <w:t>инди-</w:t>
      </w:r>
    </w:p>
    <w:p w14:paraId="7C08DAEE" w14:textId="77777777" w:rsidR="00DA17CE" w:rsidRDefault="00DA17CE" w:rsidP="00DA17CE">
      <w:pPr>
        <w:pStyle w:val="af"/>
        <w:ind w:right="187"/>
      </w:pPr>
      <w:r>
        <w:t>видуальными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 нятия соответствующих мер.</w:t>
      </w:r>
    </w:p>
    <w:p w14:paraId="7AC3E042" w14:textId="77777777" w:rsidR="00DA17CE" w:rsidRDefault="00DA17CE" w:rsidP="001A21FA">
      <w:pPr>
        <w:pStyle w:val="aff1"/>
        <w:widowControl w:val="0"/>
        <w:numPr>
          <w:ilvl w:val="2"/>
          <w:numId w:val="87"/>
        </w:numPr>
        <w:tabs>
          <w:tab w:val="left" w:pos="1749"/>
        </w:tabs>
        <w:autoSpaceDE w:val="0"/>
        <w:autoSpaceDN w:val="0"/>
        <w:ind w:right="184" w:firstLine="566"/>
        <w:jc w:val="both"/>
      </w:pPr>
      <w:r>
        <w:t>Вносятпредложенияпоулучшениюусловийохранытрудаприпроведенииобразо- вательного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 ствия (травмы, несчастные случаи, отравления, профессиональные заболевания) для работаю- щих и обучающихся.</w:t>
      </w:r>
    </w:p>
    <w:p w14:paraId="477F314C" w14:textId="77777777" w:rsidR="00DA17CE" w:rsidRDefault="00DA17CE" w:rsidP="001A21FA">
      <w:pPr>
        <w:pStyle w:val="aff1"/>
        <w:widowControl w:val="0"/>
        <w:numPr>
          <w:ilvl w:val="2"/>
          <w:numId w:val="87"/>
        </w:numPr>
        <w:tabs>
          <w:tab w:val="left" w:pos="1749"/>
        </w:tabs>
        <w:autoSpaceDE w:val="0"/>
        <w:autoSpaceDN w:val="0"/>
        <w:ind w:right="193" w:firstLine="566"/>
        <w:jc w:val="both"/>
      </w:pPr>
      <w:r>
        <w:t>Незамедлительносообщаютруководствуучрежденияокаждомнесчастномслучае, происшедшемсработникомилиобучающимся,принимаютмерыпооказаниюпервойпомощи;</w:t>
      </w:r>
    </w:p>
    <w:p w14:paraId="75930B0B" w14:textId="77777777" w:rsidR="00DA17CE" w:rsidRDefault="00DA17CE" w:rsidP="00DA17CE">
      <w:pPr>
        <w:pStyle w:val="af"/>
        <w:spacing w:before="1"/>
        <w:ind w:left="899"/>
      </w:pPr>
      <w:r>
        <w:t>Несутответственность</w:t>
      </w:r>
      <w:r>
        <w:rPr>
          <w:spacing w:val="-5"/>
        </w:rPr>
        <w:t>за:</w:t>
      </w:r>
    </w:p>
    <w:p w14:paraId="251BAE6B" w14:textId="77777777" w:rsidR="00DA17CE" w:rsidRDefault="00DA17CE" w:rsidP="001A21FA">
      <w:pPr>
        <w:pStyle w:val="aff1"/>
        <w:widowControl w:val="0"/>
        <w:numPr>
          <w:ilvl w:val="3"/>
          <w:numId w:val="87"/>
        </w:numPr>
        <w:tabs>
          <w:tab w:val="left" w:pos="1463"/>
        </w:tabs>
        <w:autoSpaceDE w:val="0"/>
        <w:autoSpaceDN w:val="0"/>
        <w:ind w:right="187" w:firstLine="566"/>
        <w:jc w:val="both"/>
      </w:pPr>
      <w:r>
        <w:t xml:space="preserve">несчастные случаи, происшедшее с обучающимися во время образовательного про- цесса в результате нарушения норм и правил охраны труда, в соответствии с действующим </w:t>
      </w:r>
      <w:r>
        <w:rPr>
          <w:spacing w:val="-2"/>
        </w:rPr>
        <w:t>законодательством.</w:t>
      </w:r>
    </w:p>
    <w:p w14:paraId="31FEF771" w14:textId="77777777" w:rsidR="00DA17CE" w:rsidRDefault="00DA17CE" w:rsidP="001A21FA">
      <w:pPr>
        <w:pStyle w:val="aff1"/>
        <w:widowControl w:val="0"/>
        <w:numPr>
          <w:ilvl w:val="1"/>
          <w:numId w:val="87"/>
        </w:numPr>
        <w:tabs>
          <w:tab w:val="left" w:pos="1434"/>
        </w:tabs>
        <w:autoSpaceDE w:val="0"/>
        <w:autoSpaceDN w:val="0"/>
        <w:ind w:left="1434" w:hanging="535"/>
        <w:rPr>
          <w:b/>
        </w:rPr>
      </w:pPr>
      <w:r>
        <w:rPr>
          <w:b/>
        </w:rPr>
        <w:t>Обязанностипоохранетрудаучителей,воспитателейиклассных</w:t>
      </w:r>
      <w:r>
        <w:rPr>
          <w:b/>
          <w:spacing w:val="-2"/>
        </w:rPr>
        <w:t>руководителей</w:t>
      </w:r>
    </w:p>
    <w:p w14:paraId="1D678936" w14:textId="77777777" w:rsidR="00DA17CE" w:rsidRDefault="00DA17CE" w:rsidP="001A21FA">
      <w:pPr>
        <w:pStyle w:val="aff1"/>
        <w:widowControl w:val="0"/>
        <w:numPr>
          <w:ilvl w:val="2"/>
          <w:numId w:val="87"/>
        </w:numPr>
        <w:tabs>
          <w:tab w:val="left" w:pos="1749"/>
        </w:tabs>
        <w:autoSpaceDE w:val="0"/>
        <w:autoSpaceDN w:val="0"/>
        <w:ind w:right="187" w:firstLine="566"/>
      </w:pPr>
      <w:r>
        <w:t>Организуютработыпособлюдениювшкольныхидошкольныхотделенияхнорми правил охраны труда.</w:t>
      </w:r>
    </w:p>
    <w:p w14:paraId="2807AA52" w14:textId="77777777" w:rsidR="00DA17CE" w:rsidRDefault="00DA17CE" w:rsidP="001A21FA">
      <w:pPr>
        <w:pStyle w:val="aff1"/>
        <w:widowControl w:val="0"/>
        <w:numPr>
          <w:ilvl w:val="2"/>
          <w:numId w:val="87"/>
        </w:numPr>
        <w:tabs>
          <w:tab w:val="left" w:pos="1749"/>
        </w:tabs>
        <w:autoSpaceDE w:val="0"/>
        <w:autoSpaceDN w:val="0"/>
        <w:ind w:right="194" w:firstLine="566"/>
      </w:pPr>
      <w:r>
        <w:t>Обеспечиваютсохранениежизнииздоровьяобучающихсяивоспитанниковво время проведения внеклассных, внешкольных и внегрупповых мероприятий.</w:t>
      </w:r>
    </w:p>
    <w:p w14:paraId="491DCD20" w14:textId="77777777" w:rsidR="00DA17CE" w:rsidRDefault="00DA17CE" w:rsidP="00DA17CE">
      <w:pPr>
        <w:sectPr w:rsidR="00DA17CE">
          <w:pgSz w:w="11910" w:h="16840"/>
          <w:pgMar w:top="880" w:right="660" w:bottom="280" w:left="800" w:header="285" w:footer="0" w:gutter="0"/>
          <w:cols w:space="720"/>
        </w:sectPr>
      </w:pPr>
    </w:p>
    <w:p w14:paraId="17532D74" w14:textId="77777777" w:rsidR="00DA17CE" w:rsidRDefault="00DA17CE" w:rsidP="001A21FA">
      <w:pPr>
        <w:pStyle w:val="aff1"/>
        <w:widowControl w:val="0"/>
        <w:numPr>
          <w:ilvl w:val="2"/>
          <w:numId w:val="87"/>
        </w:numPr>
        <w:tabs>
          <w:tab w:val="left" w:pos="1749"/>
        </w:tabs>
        <w:autoSpaceDE w:val="0"/>
        <w:autoSpaceDN w:val="0"/>
        <w:spacing w:before="80"/>
        <w:ind w:right="192" w:firstLine="566"/>
        <w:jc w:val="both"/>
      </w:pPr>
      <w:r>
        <w:lastRenderedPageBreak/>
        <w:t>Своевременно проводят инструктажи с обучающимися и воспитанниками по охране труда и их регистрацию в журнале.</w:t>
      </w:r>
    </w:p>
    <w:p w14:paraId="6D037309" w14:textId="77777777" w:rsidR="00DA17CE" w:rsidRDefault="00DA17CE" w:rsidP="001A21FA">
      <w:pPr>
        <w:pStyle w:val="aff1"/>
        <w:widowControl w:val="0"/>
        <w:numPr>
          <w:ilvl w:val="2"/>
          <w:numId w:val="87"/>
        </w:numPr>
        <w:tabs>
          <w:tab w:val="left" w:pos="1750"/>
        </w:tabs>
        <w:autoSpaceDE w:val="0"/>
        <w:autoSpaceDN w:val="0"/>
        <w:ind w:left="1750" w:hanging="851"/>
        <w:jc w:val="both"/>
      </w:pPr>
      <w:r>
        <w:t>Выявляютобстоятельствнесчастныхслучаевсобучающимисяи</w:t>
      </w:r>
      <w:r>
        <w:rPr>
          <w:spacing w:val="-2"/>
        </w:rPr>
        <w:t>воспитанниками.</w:t>
      </w:r>
    </w:p>
    <w:p w14:paraId="38610D71" w14:textId="77777777" w:rsidR="00DA17CE" w:rsidRDefault="00DA17CE" w:rsidP="001A21FA">
      <w:pPr>
        <w:pStyle w:val="aff1"/>
        <w:widowControl w:val="0"/>
        <w:numPr>
          <w:ilvl w:val="2"/>
          <w:numId w:val="87"/>
        </w:numPr>
        <w:tabs>
          <w:tab w:val="left" w:pos="1750"/>
        </w:tabs>
        <w:autoSpaceDE w:val="0"/>
        <w:autoSpaceDN w:val="0"/>
        <w:ind w:left="1750" w:hanging="851"/>
        <w:jc w:val="both"/>
      </w:pPr>
      <w:r>
        <w:t>Принимаютучастиевразработкеинструкцийпоохранетрудадля</w:t>
      </w:r>
      <w:r>
        <w:rPr>
          <w:spacing w:val="-2"/>
        </w:rPr>
        <w:t>обучающихся.</w:t>
      </w:r>
    </w:p>
    <w:p w14:paraId="7E4D748D" w14:textId="77777777" w:rsidR="00DA17CE" w:rsidRDefault="00DA17CE" w:rsidP="001A21FA">
      <w:pPr>
        <w:pStyle w:val="aff1"/>
        <w:widowControl w:val="0"/>
        <w:numPr>
          <w:ilvl w:val="2"/>
          <w:numId w:val="87"/>
        </w:numPr>
        <w:tabs>
          <w:tab w:val="left" w:pos="1749"/>
        </w:tabs>
        <w:autoSpaceDE w:val="0"/>
        <w:autoSpaceDN w:val="0"/>
        <w:ind w:right="187" w:firstLine="566"/>
        <w:jc w:val="both"/>
      </w:pPr>
      <w:r>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 ведении внеклассных и внешкольных мероприятий.</w:t>
      </w:r>
    </w:p>
    <w:p w14:paraId="7C7D3084" w14:textId="77777777" w:rsidR="00DA17CE" w:rsidRDefault="00DA17CE" w:rsidP="001A21FA">
      <w:pPr>
        <w:pStyle w:val="aff1"/>
        <w:widowControl w:val="0"/>
        <w:numPr>
          <w:ilvl w:val="2"/>
          <w:numId w:val="87"/>
        </w:numPr>
        <w:tabs>
          <w:tab w:val="left" w:pos="1749"/>
        </w:tabs>
        <w:autoSpaceDE w:val="0"/>
        <w:autoSpaceDN w:val="0"/>
        <w:ind w:right="196" w:firstLine="566"/>
        <w:jc w:val="both"/>
      </w:pPr>
      <w:r>
        <w:t>Проводят с обучающимися и воспитанниками мероприятия по предупреждению травматизма, дорожно-транспортных происшествий и т.п..</w:t>
      </w:r>
    </w:p>
    <w:p w14:paraId="69BB3C59" w14:textId="77777777" w:rsidR="00DA17CE" w:rsidRDefault="00DA17CE" w:rsidP="001A21FA">
      <w:pPr>
        <w:pStyle w:val="aff1"/>
        <w:widowControl w:val="0"/>
        <w:numPr>
          <w:ilvl w:val="2"/>
          <w:numId w:val="87"/>
        </w:numPr>
        <w:tabs>
          <w:tab w:val="left" w:pos="1749"/>
        </w:tabs>
        <w:autoSpaceDE w:val="0"/>
        <w:autoSpaceDN w:val="0"/>
        <w:ind w:right="187" w:firstLine="566"/>
        <w:jc w:val="both"/>
      </w:pPr>
      <w:r>
        <w:t>Незамедлительносообщаютруководствуучрежденияокаждомнесчастномслучае, происшедшем с работником, обучающимся и воспитанником, принимают меры по оказанию первой помощи.</w:t>
      </w:r>
    </w:p>
    <w:p w14:paraId="4F072109" w14:textId="77777777" w:rsidR="00DA17CE" w:rsidRDefault="00DA17CE" w:rsidP="001A21FA">
      <w:pPr>
        <w:pStyle w:val="aff1"/>
        <w:widowControl w:val="0"/>
        <w:numPr>
          <w:ilvl w:val="2"/>
          <w:numId w:val="87"/>
        </w:numPr>
        <w:tabs>
          <w:tab w:val="left" w:pos="1749"/>
        </w:tabs>
        <w:autoSpaceDE w:val="0"/>
        <w:autoSpaceDN w:val="0"/>
        <w:ind w:right="184" w:firstLine="566"/>
        <w:jc w:val="both"/>
      </w:pPr>
      <w:r>
        <w:t>Вносятпредложенияпоулучшениюусловийохранытрудаприпроведенииобразо- 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 вания) для работающих, обучающихся и воспитанников учреждения.</w:t>
      </w:r>
    </w:p>
    <w:p w14:paraId="5F8B3607" w14:textId="77777777" w:rsidR="00DA17CE" w:rsidRDefault="00DA17CE" w:rsidP="00DA17CE">
      <w:pPr>
        <w:pStyle w:val="af"/>
        <w:spacing w:before="1"/>
        <w:ind w:left="899"/>
      </w:pPr>
      <w:r>
        <w:t>Несутответственность</w:t>
      </w:r>
      <w:r>
        <w:rPr>
          <w:spacing w:val="-5"/>
        </w:rPr>
        <w:t>за:</w:t>
      </w:r>
    </w:p>
    <w:p w14:paraId="7AA489A0" w14:textId="77777777" w:rsidR="00DA17CE" w:rsidRDefault="00DA17CE" w:rsidP="001A21FA">
      <w:pPr>
        <w:pStyle w:val="aff1"/>
        <w:widowControl w:val="0"/>
        <w:numPr>
          <w:ilvl w:val="3"/>
          <w:numId w:val="87"/>
        </w:numPr>
        <w:tabs>
          <w:tab w:val="left" w:pos="1463"/>
        </w:tabs>
        <w:autoSpaceDE w:val="0"/>
        <w:autoSpaceDN w:val="0"/>
        <w:ind w:right="187" w:firstLine="566"/>
        <w:jc w:val="both"/>
      </w:pPr>
      <w:r>
        <w:t>несчастные случаи, происшедшее с обучающимися и воспитанниками во время об- разовательногопроцессаврезультатенарушениянорми правил охранытруда, в соответствии с действующим законодательством.</w:t>
      </w:r>
    </w:p>
    <w:p w14:paraId="1540AC39" w14:textId="77777777" w:rsidR="00DA17CE" w:rsidRDefault="00DA17CE" w:rsidP="001A21FA">
      <w:pPr>
        <w:pStyle w:val="aff1"/>
        <w:widowControl w:val="0"/>
        <w:numPr>
          <w:ilvl w:val="1"/>
          <w:numId w:val="87"/>
        </w:numPr>
        <w:tabs>
          <w:tab w:val="left" w:pos="1438"/>
        </w:tabs>
        <w:autoSpaceDE w:val="0"/>
        <w:autoSpaceDN w:val="0"/>
        <w:ind w:left="1438" w:hanging="539"/>
        <w:jc w:val="both"/>
        <w:rPr>
          <w:b/>
        </w:rPr>
      </w:pPr>
      <w:r>
        <w:rPr>
          <w:b/>
        </w:rPr>
        <w:t>Обязанностипоохранетрудазаведующего</w:t>
      </w:r>
      <w:r>
        <w:rPr>
          <w:b/>
          <w:spacing w:val="-2"/>
        </w:rPr>
        <w:t>библиотекой</w:t>
      </w:r>
    </w:p>
    <w:p w14:paraId="6D1BCC2A" w14:textId="77777777" w:rsidR="00DA17CE" w:rsidRDefault="00DA17CE" w:rsidP="001A21FA">
      <w:pPr>
        <w:pStyle w:val="aff1"/>
        <w:widowControl w:val="0"/>
        <w:numPr>
          <w:ilvl w:val="2"/>
          <w:numId w:val="87"/>
        </w:numPr>
        <w:tabs>
          <w:tab w:val="left" w:pos="1653"/>
        </w:tabs>
        <w:autoSpaceDE w:val="0"/>
        <w:autoSpaceDN w:val="0"/>
        <w:ind w:right="195" w:firstLine="566"/>
        <w:jc w:val="both"/>
      </w:pPr>
      <w:r>
        <w:t>Несет ответственность за организацию просветительской работы обучающихся в строгом соответствии с нормами и правилами охраны труда.</w:t>
      </w:r>
    </w:p>
    <w:p w14:paraId="5E744FB5" w14:textId="77777777" w:rsidR="00DA17CE" w:rsidRDefault="00DA17CE" w:rsidP="001A21FA">
      <w:pPr>
        <w:pStyle w:val="aff1"/>
        <w:widowControl w:val="0"/>
        <w:numPr>
          <w:ilvl w:val="2"/>
          <w:numId w:val="87"/>
        </w:numPr>
        <w:tabs>
          <w:tab w:val="left" w:pos="1663"/>
        </w:tabs>
        <w:autoSpaceDE w:val="0"/>
        <w:autoSpaceDN w:val="0"/>
        <w:ind w:right="189" w:firstLine="566"/>
        <w:jc w:val="both"/>
      </w:pPr>
      <w:r>
        <w:t xml:space="preserve">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w:t>
      </w:r>
      <w:r>
        <w:rPr>
          <w:spacing w:val="-2"/>
        </w:rPr>
        <w:t>деятельности.</w:t>
      </w:r>
    </w:p>
    <w:p w14:paraId="2F22B4B0" w14:textId="77777777" w:rsidR="00DA17CE" w:rsidRDefault="00DA17CE" w:rsidP="001A21FA">
      <w:pPr>
        <w:pStyle w:val="aff1"/>
        <w:widowControl w:val="0"/>
        <w:numPr>
          <w:ilvl w:val="2"/>
          <w:numId w:val="87"/>
        </w:numPr>
        <w:tabs>
          <w:tab w:val="left" w:pos="1776"/>
        </w:tabs>
        <w:autoSpaceDE w:val="0"/>
        <w:autoSpaceDN w:val="0"/>
        <w:ind w:right="192" w:firstLine="566"/>
        <w:jc w:val="both"/>
      </w:pPr>
      <w:r>
        <w:t>Оказывает методическую помощь классным руководителям, заместителям директора школы, педагогам дополнительного образования по вопросам обеспечения необходимойлитературойпоохранетрудаобучающихся,предупреждениятравматизмаидругих несчастных случаев.</w:t>
      </w:r>
    </w:p>
    <w:p w14:paraId="617A86EC" w14:textId="77777777" w:rsidR="00DA17CE" w:rsidRDefault="00DA17CE" w:rsidP="001A21FA">
      <w:pPr>
        <w:pStyle w:val="aff1"/>
        <w:widowControl w:val="0"/>
        <w:numPr>
          <w:ilvl w:val="2"/>
          <w:numId w:val="87"/>
        </w:numPr>
        <w:tabs>
          <w:tab w:val="left" w:pos="1610"/>
        </w:tabs>
        <w:autoSpaceDE w:val="0"/>
        <w:autoSpaceDN w:val="0"/>
        <w:spacing w:before="1"/>
        <w:ind w:right="196" w:firstLine="566"/>
        <w:jc w:val="both"/>
      </w:pPr>
      <w:r>
        <w:t>Оказываетнеобходимуюметодическуюпомощьзаместителямдиректора,учителям, классным руководителям по организации с обучающимися и их родителями (законными представителями) мероприятий по предупреждению травматизма, дорожнотранспортных происшествий, несчастных случаев, происходящих на улице, воде и т.д.</w:t>
      </w:r>
    </w:p>
    <w:p w14:paraId="3496F469" w14:textId="77777777" w:rsidR="00DA17CE" w:rsidRDefault="00DA17CE" w:rsidP="001A21FA">
      <w:pPr>
        <w:pStyle w:val="aff1"/>
        <w:widowControl w:val="0"/>
        <w:numPr>
          <w:ilvl w:val="2"/>
          <w:numId w:val="87"/>
        </w:numPr>
        <w:tabs>
          <w:tab w:val="left" w:pos="1749"/>
        </w:tabs>
        <w:autoSpaceDE w:val="0"/>
        <w:autoSpaceDN w:val="0"/>
        <w:ind w:right="184" w:firstLine="566"/>
        <w:jc w:val="both"/>
      </w:pPr>
      <w:r>
        <w:t>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14:paraId="1E2B3078" w14:textId="77777777" w:rsidR="00DA17CE" w:rsidRDefault="00DA17CE" w:rsidP="001A21FA">
      <w:pPr>
        <w:pStyle w:val="aff1"/>
        <w:widowControl w:val="0"/>
        <w:numPr>
          <w:ilvl w:val="2"/>
          <w:numId w:val="87"/>
        </w:numPr>
        <w:tabs>
          <w:tab w:val="left" w:pos="1713"/>
        </w:tabs>
        <w:autoSpaceDE w:val="0"/>
        <w:autoSpaceDN w:val="0"/>
        <w:ind w:right="196" w:firstLine="566"/>
        <w:jc w:val="both"/>
      </w:pPr>
      <w:r>
        <w:t>Сообщает директору школы о каждом несчастном случае, произошедшем с работником, обучающимся.</w:t>
      </w:r>
    </w:p>
    <w:p w14:paraId="79EF3AA4" w14:textId="77777777" w:rsidR="00DA17CE" w:rsidRDefault="00DA17CE" w:rsidP="001A21FA">
      <w:pPr>
        <w:pStyle w:val="aff1"/>
        <w:widowControl w:val="0"/>
        <w:numPr>
          <w:ilvl w:val="1"/>
          <w:numId w:val="87"/>
        </w:numPr>
        <w:tabs>
          <w:tab w:val="left" w:pos="1524"/>
        </w:tabs>
        <w:autoSpaceDE w:val="0"/>
        <w:autoSpaceDN w:val="0"/>
        <w:spacing w:line="244" w:lineRule="auto"/>
        <w:ind w:right="193" w:firstLine="566"/>
        <w:jc w:val="both"/>
        <w:rPr>
          <w:b/>
        </w:rPr>
      </w:pPr>
      <w:r>
        <w:rPr>
          <w:b/>
        </w:rPr>
        <w:t xml:space="preserve">Обязанности по охране труда учебно-вспомогательного и обслуживающего </w:t>
      </w:r>
      <w:r>
        <w:rPr>
          <w:b/>
          <w:spacing w:val="-2"/>
        </w:rPr>
        <w:t>персонала</w:t>
      </w:r>
    </w:p>
    <w:p w14:paraId="69A9979E" w14:textId="77777777" w:rsidR="00DA17CE" w:rsidRDefault="00DA17CE" w:rsidP="001A21FA">
      <w:pPr>
        <w:pStyle w:val="aff1"/>
        <w:widowControl w:val="0"/>
        <w:numPr>
          <w:ilvl w:val="2"/>
          <w:numId w:val="87"/>
        </w:numPr>
        <w:tabs>
          <w:tab w:val="left" w:pos="1627"/>
        </w:tabs>
        <w:autoSpaceDE w:val="0"/>
        <w:autoSpaceDN w:val="0"/>
        <w:ind w:right="197" w:firstLine="566"/>
        <w:jc w:val="both"/>
      </w:pPr>
      <w: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14:paraId="2A2A73EC" w14:textId="77777777" w:rsidR="00DA17CE" w:rsidRDefault="00DA17CE" w:rsidP="001A21FA">
      <w:pPr>
        <w:pStyle w:val="aff1"/>
        <w:widowControl w:val="0"/>
        <w:numPr>
          <w:ilvl w:val="2"/>
          <w:numId w:val="87"/>
        </w:numPr>
        <w:tabs>
          <w:tab w:val="left" w:pos="1606"/>
        </w:tabs>
        <w:autoSpaceDE w:val="0"/>
        <w:autoSpaceDN w:val="0"/>
        <w:ind w:right="192" w:firstLine="566"/>
        <w:jc w:val="both"/>
      </w:pPr>
      <w:r>
        <w:t>Своевременнопроходитьобучениеипроверкузнанийпоохранетруда,медицинские</w:t>
      </w:r>
      <w:r>
        <w:rPr>
          <w:spacing w:val="-2"/>
        </w:rPr>
        <w:t>осмотры.</w:t>
      </w:r>
    </w:p>
    <w:p w14:paraId="39ADF150" w14:textId="77777777" w:rsidR="00DA17CE" w:rsidRDefault="00DA17CE" w:rsidP="001A21FA">
      <w:pPr>
        <w:pStyle w:val="aff1"/>
        <w:widowControl w:val="0"/>
        <w:numPr>
          <w:ilvl w:val="2"/>
          <w:numId w:val="87"/>
        </w:numPr>
        <w:tabs>
          <w:tab w:val="left" w:pos="1708"/>
        </w:tabs>
        <w:autoSpaceDE w:val="0"/>
        <w:autoSpaceDN w:val="0"/>
        <w:ind w:right="194" w:firstLine="566"/>
        <w:jc w:val="both"/>
      </w:pPr>
      <w: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14:paraId="610F55F7" w14:textId="77777777" w:rsidR="00DA17CE" w:rsidRDefault="00DA17CE" w:rsidP="001A21FA">
      <w:pPr>
        <w:pStyle w:val="aff1"/>
        <w:widowControl w:val="0"/>
        <w:numPr>
          <w:ilvl w:val="2"/>
          <w:numId w:val="87"/>
        </w:numPr>
        <w:tabs>
          <w:tab w:val="left" w:pos="1651"/>
        </w:tabs>
        <w:autoSpaceDE w:val="0"/>
        <w:autoSpaceDN w:val="0"/>
        <w:ind w:right="189" w:firstLine="566"/>
        <w:jc w:val="both"/>
      </w:pPr>
      <w: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Pr>
          <w:spacing w:val="-2"/>
        </w:rPr>
        <w:t>руководителю.</w:t>
      </w:r>
    </w:p>
    <w:p w14:paraId="2461BEA5" w14:textId="77777777" w:rsidR="00DA17CE" w:rsidRDefault="00DA17CE" w:rsidP="00DA17CE">
      <w:pPr>
        <w:jc w:val="both"/>
        <w:sectPr w:rsidR="00DA17CE">
          <w:pgSz w:w="11910" w:h="16840"/>
          <w:pgMar w:top="880" w:right="660" w:bottom="280" w:left="800" w:header="285" w:footer="0" w:gutter="0"/>
          <w:cols w:space="720"/>
        </w:sectPr>
      </w:pPr>
    </w:p>
    <w:p w14:paraId="54DB9895" w14:textId="77777777" w:rsidR="00DA17CE" w:rsidRDefault="00DA17CE" w:rsidP="001A21FA">
      <w:pPr>
        <w:pStyle w:val="aff1"/>
        <w:widowControl w:val="0"/>
        <w:numPr>
          <w:ilvl w:val="2"/>
          <w:numId w:val="87"/>
        </w:numPr>
        <w:tabs>
          <w:tab w:val="left" w:pos="1653"/>
        </w:tabs>
        <w:autoSpaceDE w:val="0"/>
        <w:autoSpaceDN w:val="0"/>
        <w:spacing w:before="80"/>
        <w:ind w:right="196" w:firstLine="566"/>
        <w:jc w:val="both"/>
      </w:pPr>
      <w:r>
        <w:lastRenderedPageBreak/>
        <w:t>Во время работы выполнять правила и инструкции по охране труда и пожарной безопасности по своей специальности (работе).</w:t>
      </w:r>
    </w:p>
    <w:p w14:paraId="07796167" w14:textId="77777777" w:rsidR="00DA17CE" w:rsidRDefault="00DA17CE" w:rsidP="001A21FA">
      <w:pPr>
        <w:pStyle w:val="aff1"/>
        <w:widowControl w:val="0"/>
        <w:numPr>
          <w:ilvl w:val="1"/>
          <w:numId w:val="84"/>
        </w:numPr>
        <w:tabs>
          <w:tab w:val="left" w:pos="1379"/>
        </w:tabs>
        <w:autoSpaceDE w:val="0"/>
        <w:autoSpaceDN w:val="0"/>
        <w:spacing w:before="4" w:line="274" w:lineRule="exact"/>
        <w:jc w:val="both"/>
        <w:rPr>
          <w:b/>
        </w:rPr>
      </w:pPr>
      <w:r>
        <w:rPr>
          <w:b/>
        </w:rPr>
        <w:t>Обязанностипоохранетрудаответственногопоохране</w:t>
      </w:r>
      <w:r>
        <w:rPr>
          <w:b/>
          <w:spacing w:val="-2"/>
        </w:rPr>
        <w:t>труда</w:t>
      </w:r>
    </w:p>
    <w:p w14:paraId="569A54A7" w14:textId="77777777" w:rsidR="00DA17CE" w:rsidRDefault="00DA17CE" w:rsidP="001A21FA">
      <w:pPr>
        <w:pStyle w:val="aff1"/>
        <w:widowControl w:val="0"/>
        <w:numPr>
          <w:ilvl w:val="2"/>
          <w:numId w:val="84"/>
        </w:numPr>
        <w:tabs>
          <w:tab w:val="left" w:pos="1750"/>
        </w:tabs>
        <w:autoSpaceDE w:val="0"/>
        <w:autoSpaceDN w:val="0"/>
        <w:spacing w:line="274" w:lineRule="exact"/>
        <w:ind w:left="1750" w:hanging="851"/>
        <w:jc w:val="both"/>
      </w:pPr>
      <w:r>
        <w:t>Участвуетворганизацииикоординацииработпоохранетрудав</w:t>
      </w:r>
      <w:r>
        <w:rPr>
          <w:spacing w:val="-2"/>
        </w:rPr>
        <w:t>учреждении;</w:t>
      </w:r>
    </w:p>
    <w:p w14:paraId="79AE7942" w14:textId="77777777" w:rsidR="00DA17CE" w:rsidRDefault="00DA17CE" w:rsidP="001A21FA">
      <w:pPr>
        <w:pStyle w:val="aff1"/>
        <w:widowControl w:val="0"/>
        <w:numPr>
          <w:ilvl w:val="2"/>
          <w:numId w:val="84"/>
        </w:numPr>
        <w:tabs>
          <w:tab w:val="left" w:pos="1749"/>
        </w:tabs>
        <w:autoSpaceDE w:val="0"/>
        <w:autoSpaceDN w:val="0"/>
        <w:ind w:left="332" w:right="188" w:firstLine="566"/>
        <w:jc w:val="both"/>
      </w:pPr>
      <w:r>
        <w:t>Участвует в разработке и контроле за функционированием системы управления охранойтрудаворганизациивсоответствиисгосударственныминормативнымитребованиями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14:paraId="356EDD13" w14:textId="77777777" w:rsidR="00DA17CE" w:rsidRDefault="00DA17CE" w:rsidP="001A21FA">
      <w:pPr>
        <w:pStyle w:val="aff1"/>
        <w:widowControl w:val="0"/>
        <w:numPr>
          <w:ilvl w:val="2"/>
          <w:numId w:val="84"/>
        </w:numPr>
        <w:tabs>
          <w:tab w:val="left" w:pos="1749"/>
        </w:tabs>
        <w:autoSpaceDE w:val="0"/>
        <w:autoSpaceDN w:val="0"/>
        <w:ind w:left="332" w:right="182" w:firstLine="566"/>
        <w:jc w:val="both"/>
      </w:pPr>
      <w:r>
        <w:t>Участвуетвопределенииикорректировкенаправленияразвитиясистемыуправле- ния профессиональными рисками в организации на основе мониторинга изменений законода- тельства и передового опыта в области охраны труда, а также исходя из модернизации техни- ческого оснащения, целей и задач учреждения.</w:t>
      </w:r>
    </w:p>
    <w:p w14:paraId="792404BB" w14:textId="77777777" w:rsidR="00DA17CE" w:rsidRDefault="00DA17CE" w:rsidP="001A21FA">
      <w:pPr>
        <w:pStyle w:val="aff1"/>
        <w:widowControl w:val="0"/>
        <w:numPr>
          <w:ilvl w:val="2"/>
          <w:numId w:val="84"/>
        </w:numPr>
        <w:tabs>
          <w:tab w:val="left" w:pos="1749"/>
        </w:tabs>
        <w:autoSpaceDE w:val="0"/>
        <w:autoSpaceDN w:val="0"/>
        <w:spacing w:before="1"/>
        <w:ind w:left="332" w:right="184" w:firstLine="566"/>
        <w:jc w:val="both"/>
      </w:pPr>
      <w:r>
        <w:t>Осуществляет контроль за соблюдением в учреждении законодательных и норма- тивных правовых актов по охране труда, проведением профилактической работы по преду- преждению производственного и детского травматизма, профессиональных заболеваний, вы- полнением мероприятий, направленных на создание здоровых и безопасных условий труда в учреждении,предоставлениемработникамустановленныхгарантийикомпенсацийпоусловиям</w:t>
      </w:r>
      <w:r>
        <w:rPr>
          <w:spacing w:val="-2"/>
        </w:rPr>
        <w:t>труда;</w:t>
      </w:r>
    </w:p>
    <w:p w14:paraId="75D66A2C" w14:textId="77777777" w:rsidR="00DA17CE" w:rsidRDefault="00DA17CE" w:rsidP="001A21FA">
      <w:pPr>
        <w:pStyle w:val="aff1"/>
        <w:widowControl w:val="0"/>
        <w:numPr>
          <w:ilvl w:val="2"/>
          <w:numId w:val="84"/>
        </w:numPr>
        <w:tabs>
          <w:tab w:val="left" w:pos="1749"/>
        </w:tabs>
        <w:autoSpaceDE w:val="0"/>
        <w:autoSpaceDN w:val="0"/>
        <w:ind w:left="332" w:right="187" w:firstLine="566"/>
        <w:jc w:val="both"/>
      </w:pPr>
      <w:r>
        <w:t>Информируетработниковосостоянииусловийиохранытруданарабочихместах, существующих профессиональных рисках, о полагающихся работникам компенсациях за тя- желую работу, работу с вредными и (или) опасными условиями труда и иными особыми усло- виями труда и средствах индивидуальной защиты, а также о мерах по защите работников от воздействия опасных и вредных производственных факторов;</w:t>
      </w:r>
    </w:p>
    <w:p w14:paraId="3DB41E15" w14:textId="77777777" w:rsidR="00DA17CE" w:rsidRDefault="00DA17CE" w:rsidP="001A21FA">
      <w:pPr>
        <w:pStyle w:val="aff1"/>
        <w:widowControl w:val="0"/>
        <w:numPr>
          <w:ilvl w:val="2"/>
          <w:numId w:val="84"/>
        </w:numPr>
        <w:tabs>
          <w:tab w:val="left" w:pos="1749"/>
        </w:tabs>
        <w:autoSpaceDE w:val="0"/>
        <w:autoSpaceDN w:val="0"/>
        <w:ind w:left="332" w:right="184" w:firstLine="566"/>
        <w:jc w:val="both"/>
      </w:pPr>
      <w:r>
        <w:t>Осуществляетконтрользасвоевременностьюиполнотойобеспеченияработников организации специальной одеждой, специальной обувью и другими средствами индивидуаль- ной защиты;</w:t>
      </w:r>
    </w:p>
    <w:p w14:paraId="41F2EE76" w14:textId="77777777" w:rsidR="00DA17CE" w:rsidRDefault="00DA17CE" w:rsidP="001A21FA">
      <w:pPr>
        <w:pStyle w:val="aff1"/>
        <w:widowControl w:val="0"/>
        <w:numPr>
          <w:ilvl w:val="2"/>
          <w:numId w:val="84"/>
        </w:numPr>
        <w:tabs>
          <w:tab w:val="left" w:pos="1749"/>
        </w:tabs>
        <w:autoSpaceDE w:val="0"/>
        <w:autoSpaceDN w:val="0"/>
        <w:ind w:left="332" w:right="194" w:firstLine="566"/>
        <w:jc w:val="both"/>
      </w:pPr>
      <w:r>
        <w:t>Осуществляет контроль за состоянием и исправностью средств индивидуальной и коллективной защиты;</w:t>
      </w:r>
    </w:p>
    <w:p w14:paraId="1FB2EEC0" w14:textId="77777777" w:rsidR="00DA17CE" w:rsidRDefault="00DA17CE" w:rsidP="001A21FA">
      <w:pPr>
        <w:pStyle w:val="aff1"/>
        <w:widowControl w:val="0"/>
        <w:numPr>
          <w:ilvl w:val="2"/>
          <w:numId w:val="84"/>
        </w:numPr>
        <w:tabs>
          <w:tab w:val="left" w:pos="1749"/>
        </w:tabs>
        <w:autoSpaceDE w:val="0"/>
        <w:autoSpaceDN w:val="0"/>
        <w:spacing w:before="1"/>
        <w:ind w:left="332" w:right="191" w:firstLine="566"/>
        <w:jc w:val="both"/>
      </w:pPr>
      <w: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14:paraId="2E7DF2F9" w14:textId="77777777" w:rsidR="00DA17CE" w:rsidRDefault="00DA17CE" w:rsidP="001A21FA">
      <w:pPr>
        <w:pStyle w:val="aff1"/>
        <w:widowControl w:val="0"/>
        <w:numPr>
          <w:ilvl w:val="2"/>
          <w:numId w:val="84"/>
        </w:numPr>
        <w:tabs>
          <w:tab w:val="left" w:pos="1749"/>
        </w:tabs>
        <w:autoSpaceDE w:val="0"/>
        <w:autoSpaceDN w:val="0"/>
        <w:ind w:left="332" w:right="189" w:firstLine="566"/>
        <w:jc w:val="both"/>
      </w:pPr>
      <w:r>
        <w:t>Разрабатываетпредложенияпоповышениюэффективностимероприятийпоулуч- шению условий и охраны труда.</w:t>
      </w:r>
    </w:p>
    <w:p w14:paraId="30DF0F47" w14:textId="77777777" w:rsidR="00DA17CE" w:rsidRDefault="00DA17CE" w:rsidP="001A21FA">
      <w:pPr>
        <w:pStyle w:val="aff1"/>
        <w:widowControl w:val="0"/>
        <w:numPr>
          <w:ilvl w:val="2"/>
          <w:numId w:val="84"/>
        </w:numPr>
        <w:tabs>
          <w:tab w:val="left" w:pos="1749"/>
        </w:tabs>
        <w:autoSpaceDE w:val="0"/>
        <w:autoSpaceDN w:val="0"/>
        <w:ind w:left="332" w:right="187" w:firstLine="566"/>
        <w:jc w:val="both"/>
      </w:pPr>
      <w:r>
        <w:t>Осуществляет контроль за целевым использованием средств на реализацию меро- приятий по улучшению условий и охраны труда;</w:t>
      </w:r>
    </w:p>
    <w:p w14:paraId="7859E1F1" w14:textId="77777777" w:rsidR="00DA17CE" w:rsidRDefault="00DA17CE" w:rsidP="001A21FA">
      <w:pPr>
        <w:pStyle w:val="aff1"/>
        <w:widowControl w:val="0"/>
        <w:numPr>
          <w:ilvl w:val="2"/>
          <w:numId w:val="84"/>
        </w:numPr>
        <w:tabs>
          <w:tab w:val="left" w:pos="1749"/>
        </w:tabs>
        <w:autoSpaceDE w:val="0"/>
        <w:autoSpaceDN w:val="0"/>
        <w:ind w:left="332" w:right="184" w:firstLine="566"/>
        <w:jc w:val="both"/>
      </w:pPr>
      <w:r>
        <w:t>Принимаетучастиевработекомиссиипоспециальнойоценкеусловийтруда,орга- низует взаимодействие членов комиссии, непосредственное участвует в проведении специ- альной оценки условий труда при тесном взаимодействии с привлекаемой организацией, ко- ординирует работы по проведению специальной оценки условий труда;</w:t>
      </w:r>
    </w:p>
    <w:p w14:paraId="2B3DE1DF" w14:textId="77777777" w:rsidR="00DA17CE" w:rsidRDefault="00DA17CE" w:rsidP="001A21FA">
      <w:pPr>
        <w:pStyle w:val="aff1"/>
        <w:widowControl w:val="0"/>
        <w:numPr>
          <w:ilvl w:val="2"/>
          <w:numId w:val="84"/>
        </w:numPr>
        <w:tabs>
          <w:tab w:val="left" w:pos="1749"/>
        </w:tabs>
        <w:autoSpaceDE w:val="0"/>
        <w:autoSpaceDN w:val="0"/>
        <w:ind w:left="332" w:right="184" w:firstLine="566"/>
        <w:jc w:val="both"/>
      </w:pPr>
      <w:r>
        <w:t>Участвуетвразработкеразделовколлективногодоговоравчастиподготовкимеро- 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 троль работы по подготовке предложений для включения в план мероприятий по улучшению условий и охраны труда;</w:t>
      </w:r>
    </w:p>
    <w:p w14:paraId="000F03A7" w14:textId="77777777" w:rsidR="00DA17CE" w:rsidRDefault="00DA17CE" w:rsidP="001A21FA">
      <w:pPr>
        <w:pStyle w:val="aff1"/>
        <w:widowControl w:val="0"/>
        <w:numPr>
          <w:ilvl w:val="2"/>
          <w:numId w:val="84"/>
        </w:numPr>
        <w:tabs>
          <w:tab w:val="left" w:pos="1749"/>
        </w:tabs>
        <w:autoSpaceDE w:val="0"/>
        <w:autoSpaceDN w:val="0"/>
        <w:spacing w:before="1"/>
        <w:ind w:left="332" w:right="184" w:firstLine="566"/>
        <w:jc w:val="both"/>
      </w:pPr>
      <w:r>
        <w:t>Организует и участвует в работе по определению контингента работников, подле- жащих обязательным предварительным при приеме на работу и периодическим медицинским осмотрам;</w:t>
      </w:r>
    </w:p>
    <w:p w14:paraId="5B0BD6C3" w14:textId="77777777" w:rsidR="00DA17CE" w:rsidRDefault="00DA17CE" w:rsidP="001A21FA">
      <w:pPr>
        <w:pStyle w:val="aff1"/>
        <w:widowControl w:val="0"/>
        <w:numPr>
          <w:ilvl w:val="2"/>
          <w:numId w:val="84"/>
        </w:numPr>
        <w:tabs>
          <w:tab w:val="left" w:pos="1749"/>
        </w:tabs>
        <w:autoSpaceDE w:val="0"/>
        <w:autoSpaceDN w:val="0"/>
        <w:ind w:left="332" w:right="189" w:firstLine="566"/>
        <w:jc w:val="both"/>
      </w:pPr>
      <w: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14:paraId="703AE06A" w14:textId="77777777" w:rsidR="00DA17CE" w:rsidRDefault="00DA17CE" w:rsidP="00DA17CE">
      <w:pPr>
        <w:jc w:val="both"/>
        <w:sectPr w:rsidR="00DA17CE">
          <w:pgSz w:w="11910" w:h="16840"/>
          <w:pgMar w:top="880" w:right="660" w:bottom="280" w:left="800" w:header="285" w:footer="0" w:gutter="0"/>
          <w:cols w:space="720"/>
        </w:sectPr>
      </w:pPr>
    </w:p>
    <w:p w14:paraId="1DC0275D" w14:textId="77777777" w:rsidR="00DA17CE" w:rsidRDefault="00DA17CE" w:rsidP="001A21FA">
      <w:pPr>
        <w:pStyle w:val="aff1"/>
        <w:widowControl w:val="0"/>
        <w:numPr>
          <w:ilvl w:val="2"/>
          <w:numId w:val="84"/>
        </w:numPr>
        <w:tabs>
          <w:tab w:val="left" w:pos="1749"/>
        </w:tabs>
        <w:autoSpaceDE w:val="0"/>
        <w:autoSpaceDN w:val="0"/>
        <w:spacing w:before="80"/>
        <w:ind w:left="332" w:right="189" w:firstLine="566"/>
        <w:jc w:val="both"/>
      </w:pPr>
      <w:r>
        <w:lastRenderedPageBreak/>
        <w:t>Организуетработыпоподготовкетехническихзаданийнавыполнениеуслугвоб- ластиохранытруда, поставкесредств индивидуальной защиты, атакжепооценкепоступивших от поставщиков средств индивидуальной и коллективной защиты;</w:t>
      </w:r>
    </w:p>
    <w:p w14:paraId="6FB2E124" w14:textId="77777777" w:rsidR="00DA17CE" w:rsidRDefault="00DA17CE" w:rsidP="001A21FA">
      <w:pPr>
        <w:pStyle w:val="aff1"/>
        <w:widowControl w:val="0"/>
        <w:numPr>
          <w:ilvl w:val="2"/>
          <w:numId w:val="84"/>
        </w:numPr>
        <w:tabs>
          <w:tab w:val="left" w:pos="1749"/>
        </w:tabs>
        <w:autoSpaceDE w:val="0"/>
        <w:autoSpaceDN w:val="0"/>
        <w:ind w:left="332" w:right="187" w:firstLine="566"/>
        <w:jc w:val="both"/>
      </w:pPr>
      <w:r>
        <w:t>Проводит анализ организационной структуры, технического оснащения учрежде- 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14:paraId="3C74116C" w14:textId="77777777" w:rsidR="00DA17CE" w:rsidRDefault="00DA17CE" w:rsidP="001A21FA">
      <w:pPr>
        <w:pStyle w:val="aff1"/>
        <w:widowControl w:val="0"/>
        <w:numPr>
          <w:ilvl w:val="2"/>
          <w:numId w:val="84"/>
        </w:numPr>
        <w:tabs>
          <w:tab w:val="left" w:pos="1749"/>
        </w:tabs>
        <w:autoSpaceDE w:val="0"/>
        <w:autoSpaceDN w:val="0"/>
        <w:ind w:left="332" w:right="187" w:firstLine="566"/>
        <w:jc w:val="both"/>
      </w:pPr>
      <w:r>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 фессиональных заболеваний, участвует в разработке мероприятий по их предотвращению;</w:t>
      </w:r>
    </w:p>
    <w:p w14:paraId="4BCD3313" w14:textId="77777777" w:rsidR="00DA17CE" w:rsidRDefault="00DA17CE" w:rsidP="001A21FA">
      <w:pPr>
        <w:pStyle w:val="aff1"/>
        <w:widowControl w:val="0"/>
        <w:numPr>
          <w:ilvl w:val="2"/>
          <w:numId w:val="84"/>
        </w:numPr>
        <w:tabs>
          <w:tab w:val="left" w:pos="1749"/>
        </w:tabs>
        <w:autoSpaceDE w:val="0"/>
        <w:autoSpaceDN w:val="0"/>
        <w:ind w:left="332" w:right="192" w:firstLine="566"/>
        <w:jc w:val="both"/>
      </w:pPr>
      <w:r>
        <w:t>Участвует в разработке мероприятий по повышению уровня заинтересованности работников в улучшении условий и охраны труда;</w:t>
      </w:r>
    </w:p>
    <w:p w14:paraId="1A2D4DC0" w14:textId="77777777" w:rsidR="00DA17CE" w:rsidRDefault="00DA17CE" w:rsidP="001A21FA">
      <w:pPr>
        <w:pStyle w:val="aff1"/>
        <w:widowControl w:val="0"/>
        <w:numPr>
          <w:ilvl w:val="2"/>
          <w:numId w:val="84"/>
        </w:numPr>
        <w:tabs>
          <w:tab w:val="left" w:pos="1749"/>
        </w:tabs>
        <w:autoSpaceDE w:val="0"/>
        <w:autoSpaceDN w:val="0"/>
        <w:ind w:left="332" w:right="187" w:firstLine="566"/>
        <w:jc w:val="both"/>
      </w:pPr>
      <w:r>
        <w:t>СовместносКомиссией по охране трудавучрежденииучаствуетвразработке планов и программ по улучшению условий и охраны труда, устранению или минимизации профессиональных рисков;</w:t>
      </w:r>
    </w:p>
    <w:p w14:paraId="570C7D2A" w14:textId="77777777" w:rsidR="00DA17CE" w:rsidRDefault="00DA17CE" w:rsidP="001A21FA">
      <w:pPr>
        <w:pStyle w:val="aff1"/>
        <w:widowControl w:val="0"/>
        <w:numPr>
          <w:ilvl w:val="2"/>
          <w:numId w:val="84"/>
        </w:numPr>
        <w:tabs>
          <w:tab w:val="left" w:pos="1750"/>
        </w:tabs>
        <w:autoSpaceDE w:val="0"/>
        <w:autoSpaceDN w:val="0"/>
        <w:ind w:left="1750" w:hanging="851"/>
        <w:jc w:val="both"/>
      </w:pPr>
      <w:r>
        <w:t>Составляетотчетностьпоохранетрудапоустановленным</w:t>
      </w:r>
      <w:r>
        <w:rPr>
          <w:spacing w:val="-2"/>
        </w:rPr>
        <w:t>формам.</w:t>
      </w:r>
    </w:p>
    <w:p w14:paraId="152A99DD" w14:textId="77777777" w:rsidR="00DA17CE" w:rsidRDefault="00DA17CE" w:rsidP="001A21FA">
      <w:pPr>
        <w:pStyle w:val="aff1"/>
        <w:widowControl w:val="0"/>
        <w:numPr>
          <w:ilvl w:val="1"/>
          <w:numId w:val="83"/>
        </w:numPr>
        <w:tabs>
          <w:tab w:val="left" w:pos="1464"/>
        </w:tabs>
        <w:autoSpaceDE w:val="0"/>
        <w:autoSpaceDN w:val="0"/>
        <w:spacing w:before="1" w:line="244" w:lineRule="auto"/>
        <w:ind w:right="195" w:firstLine="566"/>
        <w:jc w:val="both"/>
        <w:rPr>
          <w:b/>
        </w:rPr>
      </w:pPr>
      <w:r>
        <w:rPr>
          <w:b/>
        </w:rPr>
        <w:t>Обязанности по охране труда специалиста по делопроизводству (секретаря)</w:t>
      </w:r>
    </w:p>
    <w:p w14:paraId="1E5D7274" w14:textId="77777777" w:rsidR="00DA17CE" w:rsidRDefault="00DA17CE" w:rsidP="001A21FA">
      <w:pPr>
        <w:pStyle w:val="aff1"/>
        <w:widowControl w:val="0"/>
        <w:numPr>
          <w:ilvl w:val="2"/>
          <w:numId w:val="83"/>
        </w:numPr>
        <w:tabs>
          <w:tab w:val="left" w:pos="1749"/>
        </w:tabs>
        <w:autoSpaceDE w:val="0"/>
        <w:autoSpaceDN w:val="0"/>
        <w:ind w:right="187" w:firstLine="566"/>
        <w:jc w:val="both"/>
      </w:pPr>
      <w:r>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 щиты, льготах и компенсациях за условия труда.</w:t>
      </w:r>
    </w:p>
    <w:p w14:paraId="01FC8457" w14:textId="77777777" w:rsidR="00DA17CE" w:rsidRDefault="00DA17CE" w:rsidP="001A21FA">
      <w:pPr>
        <w:pStyle w:val="aff1"/>
        <w:widowControl w:val="0"/>
        <w:numPr>
          <w:ilvl w:val="2"/>
          <w:numId w:val="83"/>
        </w:numPr>
        <w:tabs>
          <w:tab w:val="left" w:pos="1749"/>
        </w:tabs>
        <w:autoSpaceDE w:val="0"/>
        <w:autoSpaceDN w:val="0"/>
        <w:ind w:right="189" w:firstLine="566"/>
        <w:jc w:val="both"/>
      </w:pPr>
      <w:r>
        <w:t>Информирует ответственного по охране труда о вновь принимаемых на работу со- трудниках, а так же сотрудниках, переводящихся на другие должности внутри учреждения.</w:t>
      </w:r>
    </w:p>
    <w:p w14:paraId="4F6DB9EC" w14:textId="77777777" w:rsidR="00DA17CE" w:rsidRDefault="00DA17CE" w:rsidP="001A21FA">
      <w:pPr>
        <w:pStyle w:val="aff1"/>
        <w:widowControl w:val="0"/>
        <w:numPr>
          <w:ilvl w:val="2"/>
          <w:numId w:val="83"/>
        </w:numPr>
        <w:tabs>
          <w:tab w:val="left" w:pos="1749"/>
        </w:tabs>
        <w:autoSpaceDE w:val="0"/>
        <w:autoSpaceDN w:val="0"/>
        <w:ind w:right="184" w:firstLine="566"/>
        <w:jc w:val="both"/>
      </w:pPr>
      <w:r>
        <w:t>Разрабатывает и актуализирует поимённые списки работников подлежащих про- хождениюпериодического медицинского осмотра (обследования) на год.</w:t>
      </w:r>
    </w:p>
    <w:p w14:paraId="3F82750B" w14:textId="77777777" w:rsidR="00DA17CE" w:rsidRDefault="00DA17CE" w:rsidP="001A21FA">
      <w:pPr>
        <w:pStyle w:val="aff1"/>
        <w:widowControl w:val="0"/>
        <w:numPr>
          <w:ilvl w:val="2"/>
          <w:numId w:val="83"/>
        </w:numPr>
        <w:tabs>
          <w:tab w:val="left" w:pos="1749"/>
        </w:tabs>
        <w:autoSpaceDE w:val="0"/>
        <w:autoSpaceDN w:val="0"/>
        <w:ind w:right="184" w:firstLine="566"/>
        <w:jc w:val="both"/>
      </w:pPr>
      <w:r>
        <w:t>Оформляеттрудовойдоговорсработникомтолькопослепредоставленияиммеди- цинского заключения о прохождении предварительного медицинского осмотра, а также результатов психиатрического освидетельствования.</w:t>
      </w:r>
    </w:p>
    <w:p w14:paraId="0AD0FD78" w14:textId="77777777" w:rsidR="00DA17CE" w:rsidRDefault="00DA17CE" w:rsidP="001A21FA">
      <w:pPr>
        <w:pStyle w:val="aff1"/>
        <w:widowControl w:val="0"/>
        <w:numPr>
          <w:ilvl w:val="2"/>
          <w:numId w:val="83"/>
        </w:numPr>
        <w:tabs>
          <w:tab w:val="left" w:pos="1749"/>
        </w:tabs>
        <w:autoSpaceDE w:val="0"/>
        <w:autoSpaceDN w:val="0"/>
        <w:ind w:right="192" w:firstLine="566"/>
        <w:jc w:val="both"/>
      </w:pPr>
      <w: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14:paraId="0E98893D" w14:textId="77777777" w:rsidR="00DA17CE" w:rsidRDefault="00DA17CE" w:rsidP="001A21FA">
      <w:pPr>
        <w:pStyle w:val="aff1"/>
        <w:widowControl w:val="0"/>
        <w:numPr>
          <w:ilvl w:val="1"/>
          <w:numId w:val="83"/>
        </w:numPr>
        <w:tabs>
          <w:tab w:val="left" w:pos="1464"/>
        </w:tabs>
        <w:autoSpaceDE w:val="0"/>
        <w:autoSpaceDN w:val="0"/>
        <w:spacing w:line="244" w:lineRule="auto"/>
        <w:ind w:right="195" w:firstLine="566"/>
        <w:jc w:val="both"/>
        <w:rPr>
          <w:b/>
        </w:rPr>
      </w:pPr>
      <w:r>
        <w:rPr>
          <w:b/>
        </w:rPr>
        <w:t>Обязанности по охране труда учителя по физической культуре/инструктора по физической культуре.</w:t>
      </w:r>
    </w:p>
    <w:p w14:paraId="0CD595D2" w14:textId="77777777" w:rsidR="00DA17CE" w:rsidRDefault="00DA17CE" w:rsidP="001A21FA">
      <w:pPr>
        <w:pStyle w:val="aff1"/>
        <w:widowControl w:val="0"/>
        <w:numPr>
          <w:ilvl w:val="2"/>
          <w:numId w:val="83"/>
        </w:numPr>
        <w:tabs>
          <w:tab w:val="left" w:pos="1749"/>
        </w:tabs>
        <w:autoSpaceDE w:val="0"/>
        <w:autoSpaceDN w:val="0"/>
        <w:ind w:right="194" w:firstLine="566"/>
        <w:jc w:val="both"/>
      </w:pPr>
      <w:r>
        <w:t xml:space="preserve">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w:t>
      </w:r>
      <w:r>
        <w:rPr>
          <w:spacing w:val="-2"/>
        </w:rPr>
        <w:t>программ;</w:t>
      </w:r>
    </w:p>
    <w:p w14:paraId="78E156A7" w14:textId="77777777" w:rsidR="00DA17CE" w:rsidRDefault="00DA17CE" w:rsidP="001A21FA">
      <w:pPr>
        <w:pStyle w:val="aff1"/>
        <w:widowControl w:val="0"/>
        <w:numPr>
          <w:ilvl w:val="2"/>
          <w:numId w:val="83"/>
        </w:numPr>
        <w:tabs>
          <w:tab w:val="left" w:pos="1749"/>
        </w:tabs>
        <w:autoSpaceDE w:val="0"/>
        <w:autoSpaceDN w:val="0"/>
        <w:ind w:right="188" w:firstLine="566"/>
        <w:jc w:val="both"/>
      </w:pPr>
      <w:r>
        <w:t>Недопускаетпроведениезанятийсприменениемнеисправногооборудованияили спортивного инвентаря, без специальной спортивной одежды;</w:t>
      </w:r>
    </w:p>
    <w:p w14:paraId="77C63BCD" w14:textId="77777777" w:rsidR="00DA17CE" w:rsidRDefault="00DA17CE" w:rsidP="001A21FA">
      <w:pPr>
        <w:pStyle w:val="aff1"/>
        <w:widowControl w:val="0"/>
        <w:numPr>
          <w:ilvl w:val="2"/>
          <w:numId w:val="83"/>
        </w:numPr>
        <w:tabs>
          <w:tab w:val="left" w:pos="1749"/>
        </w:tabs>
        <w:autoSpaceDE w:val="0"/>
        <w:autoSpaceDN w:val="0"/>
        <w:ind w:right="195" w:firstLine="566"/>
        <w:jc w:val="both"/>
      </w:pPr>
      <w:r>
        <w:t xml:space="preserve">Запрещает выполнение не предусмотренных учебными программами физических </w:t>
      </w:r>
      <w:r>
        <w:rPr>
          <w:spacing w:val="-2"/>
        </w:rPr>
        <w:t>упражнений,атакжедругихподвижныхисиловыхупражненийбезличногоприсутствия,атакже</w:t>
      </w:r>
      <w:r>
        <w:t>без гимнастических матов;</w:t>
      </w:r>
    </w:p>
    <w:p w14:paraId="0AF1207C" w14:textId="77777777" w:rsidR="00DA17CE" w:rsidRDefault="00DA17CE" w:rsidP="001A21FA">
      <w:pPr>
        <w:pStyle w:val="aff1"/>
        <w:widowControl w:val="0"/>
        <w:numPr>
          <w:ilvl w:val="2"/>
          <w:numId w:val="83"/>
        </w:numPr>
        <w:tabs>
          <w:tab w:val="left" w:pos="1749"/>
        </w:tabs>
        <w:autoSpaceDE w:val="0"/>
        <w:autoSpaceDN w:val="0"/>
        <w:ind w:right="196" w:firstLine="566"/>
        <w:jc w:val="both"/>
      </w:pPr>
      <w:r>
        <w:t>Не допускает на занятия по физической культуре учащихся после перенесенной болезни без справки-разрешения врача;</w:t>
      </w:r>
    </w:p>
    <w:p w14:paraId="5F77F602" w14:textId="77777777" w:rsidR="00DA17CE" w:rsidRDefault="00DA17CE" w:rsidP="001A21FA">
      <w:pPr>
        <w:pStyle w:val="aff1"/>
        <w:widowControl w:val="0"/>
        <w:numPr>
          <w:ilvl w:val="2"/>
          <w:numId w:val="83"/>
        </w:numPr>
        <w:tabs>
          <w:tab w:val="left" w:pos="1749"/>
        </w:tabs>
        <w:autoSpaceDE w:val="0"/>
        <w:autoSpaceDN w:val="0"/>
        <w:spacing w:before="80"/>
        <w:ind w:right="195" w:firstLine="566"/>
        <w:jc w:val="both"/>
      </w:pPr>
      <w:r>
        <w:t>Обеспечивает безопасную транспортировку снарядов, матов, ковриков и другого имущества спортивного зала;</w:t>
      </w:r>
    </w:p>
    <w:p w14:paraId="18259713" w14:textId="77777777" w:rsidR="00DA17CE" w:rsidRDefault="00DA17CE" w:rsidP="001A21FA">
      <w:pPr>
        <w:pStyle w:val="aff1"/>
        <w:widowControl w:val="0"/>
        <w:numPr>
          <w:ilvl w:val="2"/>
          <w:numId w:val="83"/>
        </w:numPr>
        <w:tabs>
          <w:tab w:val="left" w:pos="1749"/>
        </w:tabs>
        <w:autoSpaceDE w:val="0"/>
        <w:autoSpaceDN w:val="0"/>
        <w:ind w:right="193" w:firstLine="566"/>
        <w:jc w:val="both"/>
      </w:pPr>
      <w:r>
        <w:t xml:space="preserve">Систематически проверяет знания и выполнение правил техники безопасности, проводит инструктаж с учащимися с обязательной регистрацией в специальном журнале (классном журнале) учебного заведения при проведении внеклассных и внешкольных </w:t>
      </w:r>
      <w:r>
        <w:rPr>
          <w:spacing w:val="-2"/>
        </w:rPr>
        <w:t>мероприятий;</w:t>
      </w:r>
    </w:p>
    <w:p w14:paraId="75218067" w14:textId="77777777" w:rsidR="00DA17CE" w:rsidRDefault="00DA17CE" w:rsidP="001A21FA">
      <w:pPr>
        <w:pStyle w:val="aff1"/>
        <w:widowControl w:val="0"/>
        <w:numPr>
          <w:ilvl w:val="2"/>
          <w:numId w:val="83"/>
        </w:numPr>
        <w:tabs>
          <w:tab w:val="left" w:pos="1749"/>
        </w:tabs>
        <w:autoSpaceDE w:val="0"/>
        <w:autoSpaceDN w:val="0"/>
        <w:ind w:right="195" w:firstLine="566"/>
        <w:jc w:val="both"/>
      </w:pPr>
      <w:r>
        <w:t>Принимаетучастиевразработкеинструкцийпотехникебезопасностивразличных видахспортаифизическихупражненийиличнопредставляетихнаутверждениеруководителю образовательной организации и согласование с профсоюзным комитетом;</w:t>
      </w:r>
    </w:p>
    <w:p w14:paraId="2147DAB8" w14:textId="77777777" w:rsidR="00DA17CE" w:rsidRDefault="00DA17CE" w:rsidP="001A21FA">
      <w:pPr>
        <w:pStyle w:val="aff1"/>
        <w:widowControl w:val="0"/>
        <w:numPr>
          <w:ilvl w:val="2"/>
          <w:numId w:val="83"/>
        </w:numPr>
        <w:tabs>
          <w:tab w:val="left" w:pos="1749"/>
        </w:tabs>
        <w:autoSpaceDE w:val="0"/>
        <w:autoSpaceDN w:val="0"/>
        <w:ind w:right="195" w:firstLine="566"/>
        <w:jc w:val="both"/>
      </w:pPr>
      <w:r>
        <w:t>Ежегодно (перед началом учебного года и после ремонта) обеспечивает своевременное испытание спортивных снарядов с составлением актов.</w:t>
      </w:r>
    </w:p>
    <w:p w14:paraId="5C9E7C84" w14:textId="77777777" w:rsidR="00DA17CE" w:rsidRDefault="00DA17CE" w:rsidP="001A21FA">
      <w:pPr>
        <w:pStyle w:val="aff1"/>
        <w:widowControl w:val="0"/>
        <w:numPr>
          <w:ilvl w:val="1"/>
          <w:numId w:val="83"/>
        </w:numPr>
        <w:tabs>
          <w:tab w:val="left" w:pos="1465"/>
        </w:tabs>
        <w:autoSpaceDE w:val="0"/>
        <w:autoSpaceDN w:val="0"/>
        <w:ind w:left="1465" w:hanging="566"/>
        <w:jc w:val="both"/>
        <w:rPr>
          <w:b/>
        </w:rPr>
      </w:pPr>
      <w:r>
        <w:rPr>
          <w:b/>
        </w:rPr>
        <w:t>Обязанностипоохранетрудапедагогадополнительного</w:t>
      </w:r>
      <w:r>
        <w:rPr>
          <w:b/>
          <w:spacing w:val="-2"/>
        </w:rPr>
        <w:t>образования.</w:t>
      </w:r>
    </w:p>
    <w:p w14:paraId="471BAC38" w14:textId="77777777" w:rsidR="00DA17CE" w:rsidRDefault="00DA17CE" w:rsidP="001A21FA">
      <w:pPr>
        <w:pStyle w:val="aff1"/>
        <w:widowControl w:val="0"/>
        <w:numPr>
          <w:ilvl w:val="2"/>
          <w:numId w:val="83"/>
        </w:numPr>
        <w:tabs>
          <w:tab w:val="left" w:pos="1750"/>
        </w:tabs>
        <w:autoSpaceDE w:val="0"/>
        <w:autoSpaceDN w:val="0"/>
        <w:ind w:left="1750" w:hanging="851"/>
        <w:jc w:val="both"/>
      </w:pPr>
      <w:r>
        <w:t>Обеспечиваетбезопасноесостояниерабочихмест,оборудования,</w:t>
      </w:r>
      <w:r>
        <w:rPr>
          <w:spacing w:val="-2"/>
        </w:rPr>
        <w:t>инструментов.</w:t>
      </w:r>
    </w:p>
    <w:p w14:paraId="0BAAB923" w14:textId="77777777" w:rsidR="00DA17CE" w:rsidRDefault="00DA17CE" w:rsidP="001A21FA">
      <w:pPr>
        <w:pStyle w:val="aff1"/>
        <w:widowControl w:val="0"/>
        <w:numPr>
          <w:ilvl w:val="2"/>
          <w:numId w:val="83"/>
        </w:numPr>
        <w:tabs>
          <w:tab w:val="left" w:pos="1749"/>
        </w:tabs>
        <w:autoSpaceDE w:val="0"/>
        <w:autoSpaceDN w:val="0"/>
        <w:ind w:right="189" w:firstLine="566"/>
        <w:jc w:val="both"/>
      </w:pPr>
      <w:r>
        <w:t xml:space="preserve">Принимаетнеобходимыемерыповыполнениюдействующихправилиинструкций по </w:t>
      </w:r>
      <w:r>
        <w:lastRenderedPageBreak/>
        <w:t>безопасности груда, производственной санитарии, правил пожарной безопасности, по созданию здоровых и безопасных условий проведения занятий.</w:t>
      </w:r>
    </w:p>
    <w:p w14:paraId="2F8D308F" w14:textId="77777777" w:rsidR="00DA17CE" w:rsidRDefault="00DA17CE" w:rsidP="001A21FA">
      <w:pPr>
        <w:pStyle w:val="aff1"/>
        <w:widowControl w:val="0"/>
        <w:numPr>
          <w:ilvl w:val="2"/>
          <w:numId w:val="83"/>
        </w:numPr>
        <w:tabs>
          <w:tab w:val="left" w:pos="1749"/>
        </w:tabs>
        <w:autoSpaceDE w:val="0"/>
        <w:autoSpaceDN w:val="0"/>
        <w:spacing w:before="1"/>
        <w:ind w:right="195" w:firstLine="566"/>
        <w:jc w:val="both"/>
      </w:pPr>
      <w:r>
        <w:t>Проводит инструктаж с обучающимися по безопасности труда с обязательной регистрацией в специальном журнале.</w:t>
      </w:r>
    </w:p>
    <w:p w14:paraId="568CA44E" w14:textId="77777777" w:rsidR="00DA17CE" w:rsidRDefault="00DA17CE" w:rsidP="001A21FA">
      <w:pPr>
        <w:pStyle w:val="aff1"/>
        <w:widowControl w:val="0"/>
        <w:numPr>
          <w:ilvl w:val="2"/>
          <w:numId w:val="83"/>
        </w:numPr>
        <w:tabs>
          <w:tab w:val="left" w:pos="1749"/>
        </w:tabs>
        <w:autoSpaceDE w:val="0"/>
        <w:autoSpaceDN w:val="0"/>
        <w:ind w:right="189" w:firstLine="566"/>
        <w:jc w:val="both"/>
      </w:pPr>
      <w:r>
        <w:t>Приостанавливает проведение работ или занятий, сопряженных с опасностью для жизни или здоровья, и докладывает об этом директору гимназии.</w:t>
      </w:r>
    </w:p>
    <w:p w14:paraId="6C8833AD" w14:textId="77777777" w:rsidR="00DA17CE" w:rsidRDefault="00DA17CE" w:rsidP="001A21FA">
      <w:pPr>
        <w:pStyle w:val="aff1"/>
        <w:widowControl w:val="0"/>
        <w:numPr>
          <w:ilvl w:val="2"/>
          <w:numId w:val="83"/>
        </w:numPr>
        <w:tabs>
          <w:tab w:val="left" w:pos="1749"/>
        </w:tabs>
        <w:autoSpaceDE w:val="0"/>
        <w:autoSpaceDN w:val="0"/>
        <w:ind w:right="188" w:firstLine="566"/>
        <w:jc w:val="both"/>
      </w:pPr>
      <w:r>
        <w:t>Несетличнуюответственностьвсоответствиисдействующимзаконодательством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14:paraId="403370E7" w14:textId="77777777" w:rsidR="00DA17CE" w:rsidRDefault="00DA17CE" w:rsidP="001A21FA">
      <w:pPr>
        <w:pStyle w:val="aff1"/>
        <w:widowControl w:val="0"/>
        <w:numPr>
          <w:ilvl w:val="2"/>
          <w:numId w:val="83"/>
        </w:numPr>
        <w:tabs>
          <w:tab w:val="left" w:pos="1750"/>
        </w:tabs>
        <w:autoSpaceDE w:val="0"/>
        <w:autoSpaceDN w:val="0"/>
        <w:ind w:left="1750" w:hanging="851"/>
        <w:jc w:val="both"/>
      </w:pPr>
      <w:r>
        <w:t>Немедленноизвещаетруководителяучрежденияокаждомнесчастном</w:t>
      </w:r>
      <w:r>
        <w:rPr>
          <w:spacing w:val="-2"/>
        </w:rPr>
        <w:t>случае.</w:t>
      </w:r>
    </w:p>
    <w:p w14:paraId="107F2DE8" w14:textId="77777777" w:rsidR="00DA17CE" w:rsidRDefault="00DA17CE" w:rsidP="001A21FA">
      <w:pPr>
        <w:pStyle w:val="aff1"/>
        <w:widowControl w:val="0"/>
        <w:numPr>
          <w:ilvl w:val="2"/>
          <w:numId w:val="83"/>
        </w:numPr>
        <w:tabs>
          <w:tab w:val="left" w:pos="1749"/>
        </w:tabs>
        <w:autoSpaceDE w:val="0"/>
        <w:autoSpaceDN w:val="0"/>
        <w:ind w:right="194" w:firstLine="566"/>
        <w:jc w:val="both"/>
      </w:pPr>
      <w:r>
        <w:t>Вносит предложения по улучшению условий труда и учебы для включения их в соглашение по охране труда.</w:t>
      </w:r>
    </w:p>
    <w:p w14:paraId="7A10C48A" w14:textId="77777777" w:rsidR="00DA17CE" w:rsidRDefault="00DA17CE" w:rsidP="001A21FA">
      <w:pPr>
        <w:pStyle w:val="aff1"/>
        <w:widowControl w:val="0"/>
        <w:numPr>
          <w:ilvl w:val="1"/>
          <w:numId w:val="83"/>
        </w:numPr>
        <w:tabs>
          <w:tab w:val="left" w:pos="1525"/>
        </w:tabs>
        <w:autoSpaceDE w:val="0"/>
        <w:autoSpaceDN w:val="0"/>
        <w:ind w:left="1525" w:hanging="626"/>
        <w:jc w:val="both"/>
        <w:rPr>
          <w:b/>
        </w:rPr>
      </w:pPr>
      <w:r>
        <w:rPr>
          <w:b/>
        </w:rPr>
        <w:t>Обязанностипоохранетрудаучителя(заведующегокабинетом)</w:t>
      </w:r>
      <w:r>
        <w:rPr>
          <w:b/>
          <w:spacing w:val="-2"/>
        </w:rPr>
        <w:t>физики.</w:t>
      </w:r>
    </w:p>
    <w:p w14:paraId="7050E93A" w14:textId="77777777" w:rsidR="00DA17CE" w:rsidRDefault="00DA17CE" w:rsidP="001A21FA">
      <w:pPr>
        <w:pStyle w:val="aff1"/>
        <w:widowControl w:val="0"/>
        <w:numPr>
          <w:ilvl w:val="2"/>
          <w:numId w:val="83"/>
        </w:numPr>
        <w:tabs>
          <w:tab w:val="left" w:pos="1749"/>
        </w:tabs>
        <w:autoSpaceDE w:val="0"/>
        <w:autoSpaceDN w:val="0"/>
        <w:ind w:right="193" w:firstLine="566"/>
        <w:jc w:val="both"/>
      </w:pPr>
      <w:r>
        <w:t>В своей работе руководствуется Правилами по технике безопасности для кабинетов (лабораторий) физики общеобразовательных школ;</w:t>
      </w:r>
    </w:p>
    <w:p w14:paraId="6B104317" w14:textId="77777777" w:rsidR="00DA17CE" w:rsidRDefault="00DA17CE" w:rsidP="001A21FA">
      <w:pPr>
        <w:pStyle w:val="aff1"/>
        <w:widowControl w:val="0"/>
        <w:numPr>
          <w:ilvl w:val="2"/>
          <w:numId w:val="83"/>
        </w:numPr>
        <w:tabs>
          <w:tab w:val="left" w:pos="1749"/>
        </w:tabs>
        <w:autoSpaceDE w:val="0"/>
        <w:autoSpaceDN w:val="0"/>
        <w:ind w:right="193" w:firstLine="566"/>
        <w:jc w:val="both"/>
      </w:pPr>
      <w:r>
        <w:t xml:space="preserve">Создает здоровые и безопасные условия для проведения занятий в кабинете </w:t>
      </w:r>
      <w:r>
        <w:rPr>
          <w:spacing w:val="-2"/>
        </w:rPr>
        <w:t>физики;</w:t>
      </w:r>
    </w:p>
    <w:p w14:paraId="69EAAE48" w14:textId="77777777" w:rsidR="00DA17CE" w:rsidRDefault="00DA17CE" w:rsidP="001A21FA">
      <w:pPr>
        <w:pStyle w:val="aff1"/>
        <w:widowControl w:val="0"/>
        <w:numPr>
          <w:ilvl w:val="2"/>
          <w:numId w:val="83"/>
        </w:numPr>
        <w:tabs>
          <w:tab w:val="left" w:pos="1749"/>
        </w:tabs>
        <w:autoSpaceDE w:val="0"/>
        <w:autoSpaceDN w:val="0"/>
        <w:spacing w:before="1"/>
        <w:ind w:right="189" w:firstLine="566"/>
        <w:jc w:val="both"/>
      </w:pPr>
      <w:r>
        <w:t>Несет личную ответственность за нарушение норм гигиены и правил техники безопасности учащимися;</w:t>
      </w:r>
    </w:p>
    <w:p w14:paraId="6B2CF3C5" w14:textId="77777777" w:rsidR="00DA17CE" w:rsidRDefault="00DA17CE" w:rsidP="001A21FA">
      <w:pPr>
        <w:pStyle w:val="aff1"/>
        <w:widowControl w:val="0"/>
        <w:numPr>
          <w:ilvl w:val="2"/>
          <w:numId w:val="83"/>
        </w:numPr>
        <w:tabs>
          <w:tab w:val="left" w:pos="1749"/>
        </w:tabs>
        <w:autoSpaceDE w:val="0"/>
        <w:autoSpaceDN w:val="0"/>
        <w:ind w:right="193" w:firstLine="566"/>
        <w:jc w:val="both"/>
      </w:pPr>
      <w:r>
        <w:t>Изучает с учащимися правила по технике безопасности, строго соблюдает их в учебно-воспитательном процессе;</w:t>
      </w:r>
    </w:p>
    <w:p w14:paraId="3690B0D2" w14:textId="77777777" w:rsidR="00DA17CE" w:rsidRDefault="00DA17CE" w:rsidP="001A21FA">
      <w:pPr>
        <w:pStyle w:val="aff1"/>
        <w:widowControl w:val="0"/>
        <w:numPr>
          <w:ilvl w:val="2"/>
          <w:numId w:val="83"/>
        </w:numPr>
        <w:tabs>
          <w:tab w:val="left" w:pos="1749"/>
        </w:tabs>
        <w:autoSpaceDE w:val="0"/>
        <w:autoSpaceDN w:val="0"/>
        <w:ind w:right="194" w:firstLine="566"/>
        <w:jc w:val="both"/>
      </w:pPr>
      <w:r>
        <w:t>Проводит инструктаж по технике безопасности с учащимися на уроках согласно учебному плану с обязательной регистрацией в специальном журнале (классном журнале), при проведении внеклассных мероприятий - в специальном журнале учебного заведения;</w:t>
      </w:r>
    </w:p>
    <w:p w14:paraId="67DC43A0" w14:textId="77777777" w:rsidR="00DA17CE" w:rsidRDefault="00DA17CE" w:rsidP="001A21FA">
      <w:pPr>
        <w:pStyle w:val="aff1"/>
        <w:widowControl w:val="0"/>
        <w:numPr>
          <w:ilvl w:val="2"/>
          <w:numId w:val="83"/>
        </w:numPr>
        <w:tabs>
          <w:tab w:val="left" w:pos="1749"/>
        </w:tabs>
        <w:autoSpaceDE w:val="0"/>
        <w:autoSpaceDN w:val="0"/>
        <w:ind w:right="194" w:firstLine="566"/>
        <w:jc w:val="both"/>
      </w:pPr>
      <w:r>
        <w:t>Проводит занятия и лабораторные работы при наличии соответствующего оборудования и других условий, предусмотренных правилами по технике безопасности и санитарными нормами;</w:t>
      </w:r>
    </w:p>
    <w:p w14:paraId="081B3B14" w14:textId="77777777" w:rsidR="00DA17CE" w:rsidRDefault="00DA17CE" w:rsidP="001A21FA">
      <w:pPr>
        <w:pStyle w:val="aff1"/>
        <w:widowControl w:val="0"/>
        <w:numPr>
          <w:ilvl w:val="2"/>
          <w:numId w:val="83"/>
        </w:numPr>
        <w:tabs>
          <w:tab w:val="left" w:pos="1749"/>
        </w:tabs>
        <w:autoSpaceDE w:val="0"/>
        <w:autoSpaceDN w:val="0"/>
        <w:ind w:right="192" w:firstLine="566"/>
        <w:jc w:val="both"/>
      </w:pPr>
      <w:r>
        <w:t xml:space="preserve">Обеспечивает безопасное состояние рабочих мест, оборудования, приборов, </w:t>
      </w:r>
      <w:r>
        <w:rPr>
          <w:spacing w:val="-2"/>
        </w:rPr>
        <w:t>инструментов;</w:t>
      </w:r>
    </w:p>
    <w:p w14:paraId="17B61B9A" w14:textId="77777777" w:rsidR="00DA17CE" w:rsidRDefault="00DA17CE" w:rsidP="001A21FA">
      <w:pPr>
        <w:pStyle w:val="aff1"/>
        <w:widowControl w:val="0"/>
        <w:numPr>
          <w:ilvl w:val="2"/>
          <w:numId w:val="83"/>
        </w:numPr>
        <w:tabs>
          <w:tab w:val="left" w:pos="1749"/>
        </w:tabs>
        <w:autoSpaceDE w:val="0"/>
        <w:autoSpaceDN w:val="0"/>
        <w:ind w:right="185" w:firstLine="566"/>
        <w:jc w:val="both"/>
      </w:pPr>
      <w:r>
        <w:t>Недопускаетприменениеприборовиустройств,несоответствующихтребованиям безопасности труда;</w:t>
      </w:r>
    </w:p>
    <w:p w14:paraId="404D924D" w14:textId="77777777" w:rsidR="00DA17CE" w:rsidRDefault="00DA17CE" w:rsidP="001A21FA">
      <w:pPr>
        <w:pStyle w:val="aff1"/>
        <w:widowControl w:val="0"/>
        <w:numPr>
          <w:ilvl w:val="2"/>
          <w:numId w:val="83"/>
        </w:numPr>
        <w:tabs>
          <w:tab w:val="left" w:pos="1749"/>
        </w:tabs>
        <w:autoSpaceDE w:val="0"/>
        <w:autoSpaceDN w:val="0"/>
        <w:spacing w:before="1"/>
        <w:ind w:right="194" w:firstLine="566"/>
        <w:jc w:val="both"/>
      </w:pPr>
      <w:r>
        <w:t xml:space="preserve">Не допускает применение самодельных электрифицированных приборов и </w:t>
      </w:r>
      <w:r>
        <w:rPr>
          <w:spacing w:val="-2"/>
        </w:rPr>
        <w:t>устройств;</w:t>
      </w:r>
    </w:p>
    <w:p w14:paraId="7AF26604" w14:textId="77777777" w:rsidR="00DA17CE" w:rsidRDefault="00DA17CE" w:rsidP="001A21FA">
      <w:pPr>
        <w:pStyle w:val="aff1"/>
        <w:widowControl w:val="0"/>
        <w:numPr>
          <w:ilvl w:val="2"/>
          <w:numId w:val="83"/>
        </w:numPr>
        <w:tabs>
          <w:tab w:val="left" w:pos="1749"/>
        </w:tabs>
        <w:autoSpaceDE w:val="0"/>
        <w:autoSpaceDN w:val="0"/>
        <w:ind w:right="195" w:firstLine="566"/>
        <w:jc w:val="both"/>
      </w:pPr>
      <w:r>
        <w:t>Не допускает подачу на рабочие столы учащихся напряжения выше 42 В переменного и 110 В постоянного тока;</w:t>
      </w:r>
    </w:p>
    <w:p w14:paraId="4040A3AF" w14:textId="77777777" w:rsidR="00DA17CE" w:rsidRDefault="00DA17CE" w:rsidP="001A21FA">
      <w:pPr>
        <w:pStyle w:val="aff1"/>
        <w:widowControl w:val="0"/>
        <w:numPr>
          <w:ilvl w:val="2"/>
          <w:numId w:val="83"/>
        </w:numPr>
        <w:tabs>
          <w:tab w:val="left" w:pos="1749"/>
        </w:tabs>
        <w:autoSpaceDE w:val="0"/>
        <w:autoSpaceDN w:val="0"/>
        <w:ind w:right="194" w:firstLine="566"/>
        <w:jc w:val="both"/>
      </w:pPr>
      <w:r>
        <w:t>Металлическиекорпусаэлектрифицированногодемонстрационногооборудования с напряжением питания выше 42 В переменного тока и 110 В постоянного тока заземляет до включения их в сеть;</w:t>
      </w:r>
    </w:p>
    <w:p w14:paraId="0AD450B6" w14:textId="77777777" w:rsidR="00DA17CE" w:rsidRDefault="00DA17CE" w:rsidP="001A21FA">
      <w:pPr>
        <w:pStyle w:val="aff1"/>
        <w:widowControl w:val="0"/>
        <w:numPr>
          <w:ilvl w:val="2"/>
          <w:numId w:val="83"/>
        </w:numPr>
        <w:tabs>
          <w:tab w:val="left" w:pos="1749"/>
        </w:tabs>
        <w:autoSpaceDE w:val="0"/>
        <w:autoSpaceDN w:val="0"/>
        <w:spacing w:before="80"/>
        <w:ind w:right="189" w:firstLine="566"/>
        <w:jc w:val="both"/>
      </w:pPr>
      <w:r>
        <w:t>Разрабатывает и вывешивает на обозрение учащихся, после согласования с профкомом и утверждения руководителем образовательного учреждения, инструкцию по технике безопасности;</w:t>
      </w:r>
    </w:p>
    <w:p w14:paraId="0E290B52" w14:textId="77777777" w:rsidR="00DA17CE" w:rsidRDefault="00DA17CE" w:rsidP="001A21FA">
      <w:pPr>
        <w:pStyle w:val="aff1"/>
        <w:widowControl w:val="0"/>
        <w:numPr>
          <w:ilvl w:val="2"/>
          <w:numId w:val="83"/>
        </w:numPr>
        <w:tabs>
          <w:tab w:val="left" w:pos="1749"/>
        </w:tabs>
        <w:autoSpaceDE w:val="0"/>
        <w:autoSpaceDN w:val="0"/>
        <w:ind w:right="187" w:firstLine="566"/>
        <w:jc w:val="both"/>
      </w:pPr>
      <w:r>
        <w:t xml:space="preserve">Немедленно сообщает руководителю образовательной организации о происшедшем несчастном случае, принимает меры по оказанию первой доврачебной помощи </w:t>
      </w:r>
      <w:r>
        <w:rPr>
          <w:spacing w:val="-2"/>
        </w:rPr>
        <w:t>пострадавшим;</w:t>
      </w:r>
    </w:p>
    <w:p w14:paraId="57A3FAEA" w14:textId="77777777" w:rsidR="00DA17CE" w:rsidRDefault="00DA17CE" w:rsidP="001A21FA">
      <w:pPr>
        <w:pStyle w:val="aff1"/>
        <w:widowControl w:val="0"/>
        <w:numPr>
          <w:ilvl w:val="2"/>
          <w:numId w:val="83"/>
        </w:numPr>
        <w:tabs>
          <w:tab w:val="left" w:pos="1749"/>
        </w:tabs>
        <w:autoSpaceDE w:val="0"/>
        <w:autoSpaceDN w:val="0"/>
        <w:ind w:right="193" w:firstLine="566"/>
        <w:jc w:val="both"/>
      </w:pPr>
      <w:r>
        <w:t>Добивается обеспечения кабинета первичными средствами пожаротушения и организовывает эвакуацию учащихся при пожаре.</w:t>
      </w:r>
    </w:p>
    <w:p w14:paraId="48DDD0B4" w14:textId="77777777" w:rsidR="00DA17CE" w:rsidRDefault="00DA17CE" w:rsidP="001A21FA">
      <w:pPr>
        <w:pStyle w:val="aff1"/>
        <w:widowControl w:val="0"/>
        <w:numPr>
          <w:ilvl w:val="1"/>
          <w:numId w:val="83"/>
        </w:numPr>
        <w:tabs>
          <w:tab w:val="left" w:pos="1465"/>
        </w:tabs>
        <w:autoSpaceDE w:val="0"/>
        <w:autoSpaceDN w:val="0"/>
        <w:ind w:left="1465" w:hanging="566"/>
        <w:jc w:val="both"/>
        <w:rPr>
          <w:b/>
        </w:rPr>
      </w:pPr>
      <w:r>
        <w:rPr>
          <w:b/>
        </w:rPr>
        <w:t>Обязанностипоохранетрудаучителя(заведующегокабинетом)</w:t>
      </w:r>
      <w:r>
        <w:rPr>
          <w:b/>
          <w:spacing w:val="-2"/>
        </w:rPr>
        <w:t>химии.</w:t>
      </w:r>
    </w:p>
    <w:p w14:paraId="009C603D" w14:textId="77777777" w:rsidR="00DA17CE" w:rsidRDefault="00DA17CE" w:rsidP="001A21FA">
      <w:pPr>
        <w:pStyle w:val="aff1"/>
        <w:widowControl w:val="0"/>
        <w:numPr>
          <w:ilvl w:val="2"/>
          <w:numId w:val="83"/>
        </w:numPr>
        <w:tabs>
          <w:tab w:val="left" w:pos="1749"/>
        </w:tabs>
        <w:autoSpaceDE w:val="0"/>
        <w:autoSpaceDN w:val="0"/>
        <w:ind w:right="190" w:firstLine="566"/>
        <w:jc w:val="both"/>
      </w:pPr>
      <w:r>
        <w:t>В своей работе руководствуется Правилами по технике безопасности для кабинетов (лабораторий) химии общеобразовательных школ;</w:t>
      </w:r>
    </w:p>
    <w:p w14:paraId="0A24A548" w14:textId="77777777" w:rsidR="00DA17CE" w:rsidRDefault="00DA17CE" w:rsidP="001A21FA">
      <w:pPr>
        <w:pStyle w:val="aff1"/>
        <w:widowControl w:val="0"/>
        <w:numPr>
          <w:ilvl w:val="2"/>
          <w:numId w:val="83"/>
        </w:numPr>
        <w:tabs>
          <w:tab w:val="left" w:pos="1749"/>
        </w:tabs>
        <w:autoSpaceDE w:val="0"/>
        <w:autoSpaceDN w:val="0"/>
        <w:ind w:right="185" w:firstLine="566"/>
        <w:jc w:val="both"/>
      </w:pPr>
      <w:r>
        <w:t>Обеспечивает здоровые и безопасные условия труда и обучения, а также при проведении лабораторных работ, соблюдение санитарно-гигиенического режима, правильное использование спецодежды и средств индивидуальной защиты;</w:t>
      </w:r>
    </w:p>
    <w:p w14:paraId="3AE57993" w14:textId="77777777" w:rsidR="00DA17CE" w:rsidRDefault="00DA17CE" w:rsidP="001A21FA">
      <w:pPr>
        <w:pStyle w:val="aff1"/>
        <w:widowControl w:val="0"/>
        <w:numPr>
          <w:ilvl w:val="2"/>
          <w:numId w:val="83"/>
        </w:numPr>
        <w:tabs>
          <w:tab w:val="left" w:pos="1749"/>
        </w:tabs>
        <w:autoSpaceDE w:val="0"/>
        <w:autoSpaceDN w:val="0"/>
        <w:ind w:right="197" w:firstLine="566"/>
        <w:jc w:val="both"/>
      </w:pPr>
      <w:r>
        <w:t>Разрабатывает инструкции по охране труда на основании типовых и представляет их на согласование профкому и утверждение руководителю образовательного учреждения;</w:t>
      </w:r>
    </w:p>
    <w:p w14:paraId="1075C726" w14:textId="77777777" w:rsidR="00DA17CE" w:rsidRDefault="00DA17CE" w:rsidP="001A21FA">
      <w:pPr>
        <w:pStyle w:val="aff1"/>
        <w:widowControl w:val="0"/>
        <w:numPr>
          <w:ilvl w:val="2"/>
          <w:numId w:val="83"/>
        </w:numPr>
        <w:tabs>
          <w:tab w:val="left" w:pos="1749"/>
        </w:tabs>
        <w:autoSpaceDE w:val="0"/>
        <w:autoSpaceDN w:val="0"/>
        <w:spacing w:before="1"/>
        <w:ind w:right="193" w:firstLine="566"/>
        <w:jc w:val="both"/>
      </w:pPr>
      <w:r>
        <w:t>Инструктирует лаборанта и практикантов на рабочем месте в соответствии с Правилами, с регистрацией в журнале инструктажа;</w:t>
      </w:r>
    </w:p>
    <w:p w14:paraId="1165A438" w14:textId="77777777" w:rsidR="00DA17CE" w:rsidRDefault="00DA17CE" w:rsidP="001A21FA">
      <w:pPr>
        <w:pStyle w:val="aff1"/>
        <w:widowControl w:val="0"/>
        <w:numPr>
          <w:ilvl w:val="2"/>
          <w:numId w:val="83"/>
        </w:numPr>
        <w:tabs>
          <w:tab w:val="left" w:pos="1749"/>
        </w:tabs>
        <w:autoSpaceDE w:val="0"/>
        <w:autoSpaceDN w:val="0"/>
        <w:ind w:right="194" w:firstLine="566"/>
        <w:jc w:val="both"/>
      </w:pPr>
      <w:r>
        <w:t xml:space="preserve">Проводит инструктажи учащихся по технике безопасности в пределах учебного плана с </w:t>
      </w:r>
      <w:r>
        <w:lastRenderedPageBreak/>
        <w:t>обязательной регистрацией в журнале инструктажа (классном журнале);</w:t>
      </w:r>
    </w:p>
    <w:p w14:paraId="0359C0A7" w14:textId="77777777" w:rsidR="00DA17CE" w:rsidRDefault="00DA17CE" w:rsidP="001A21FA">
      <w:pPr>
        <w:pStyle w:val="aff1"/>
        <w:widowControl w:val="0"/>
        <w:numPr>
          <w:ilvl w:val="2"/>
          <w:numId w:val="83"/>
        </w:numPr>
        <w:tabs>
          <w:tab w:val="left" w:pos="1749"/>
        </w:tabs>
        <w:autoSpaceDE w:val="0"/>
        <w:autoSpaceDN w:val="0"/>
        <w:ind w:right="197" w:firstLine="566"/>
        <w:jc w:val="both"/>
      </w:pPr>
      <w:r>
        <w:t>Вкабинетесосредотачиваетинструкции,плакатыпобезопаснымприемамработы с химическими реактивами и растворами;</w:t>
      </w:r>
    </w:p>
    <w:p w14:paraId="25408503" w14:textId="77777777" w:rsidR="00DA17CE" w:rsidRDefault="00DA17CE" w:rsidP="001A21FA">
      <w:pPr>
        <w:pStyle w:val="aff1"/>
        <w:widowControl w:val="0"/>
        <w:numPr>
          <w:ilvl w:val="2"/>
          <w:numId w:val="83"/>
        </w:numPr>
        <w:tabs>
          <w:tab w:val="left" w:pos="1749"/>
        </w:tabs>
        <w:autoSpaceDE w:val="0"/>
        <w:autoSpaceDN w:val="0"/>
        <w:ind w:right="190" w:firstLine="566"/>
        <w:jc w:val="both"/>
      </w:pPr>
      <w:r>
        <w:t>Перед началом работ проверяет исправность оборудования, вентиляции, системы электрического питания; в случае обнаружения неисправностей, создающих опасность, прекращает работу в кабинете до их устранения;</w:t>
      </w:r>
    </w:p>
    <w:p w14:paraId="373B7C5D" w14:textId="77777777" w:rsidR="00DA17CE" w:rsidRDefault="00DA17CE" w:rsidP="001A21FA">
      <w:pPr>
        <w:pStyle w:val="aff1"/>
        <w:widowControl w:val="0"/>
        <w:numPr>
          <w:ilvl w:val="2"/>
          <w:numId w:val="83"/>
        </w:numPr>
        <w:tabs>
          <w:tab w:val="left" w:pos="1749"/>
        </w:tabs>
        <w:autoSpaceDE w:val="0"/>
        <w:autoSpaceDN w:val="0"/>
        <w:ind w:right="192" w:firstLine="566"/>
        <w:jc w:val="both"/>
      </w:pPr>
      <w:r>
        <w:t>Поокончанииработыпроверяетвыключениеэлектроприборов,закрываетгазовые и водопроводные краны;</w:t>
      </w:r>
    </w:p>
    <w:p w14:paraId="001EBF13" w14:textId="77777777" w:rsidR="00DA17CE" w:rsidRDefault="00DA17CE" w:rsidP="001A21FA">
      <w:pPr>
        <w:pStyle w:val="aff1"/>
        <w:widowControl w:val="0"/>
        <w:numPr>
          <w:ilvl w:val="2"/>
          <w:numId w:val="83"/>
        </w:numPr>
        <w:tabs>
          <w:tab w:val="left" w:pos="1749"/>
        </w:tabs>
        <w:autoSpaceDE w:val="0"/>
        <w:autoSpaceDN w:val="0"/>
        <w:ind w:right="189" w:firstLine="566"/>
        <w:jc w:val="both"/>
      </w:pPr>
      <w:r>
        <w:t xml:space="preserve">Не допускает совместное хранение реактивов, отличающихся по химической </w:t>
      </w:r>
      <w:r>
        <w:rPr>
          <w:spacing w:val="-2"/>
        </w:rPr>
        <w:t>природе;</w:t>
      </w:r>
    </w:p>
    <w:p w14:paraId="3694F3BA" w14:textId="77777777" w:rsidR="00DA17CE" w:rsidRDefault="00DA17CE" w:rsidP="001A21FA">
      <w:pPr>
        <w:pStyle w:val="aff1"/>
        <w:widowControl w:val="0"/>
        <w:numPr>
          <w:ilvl w:val="2"/>
          <w:numId w:val="83"/>
        </w:numPr>
        <w:tabs>
          <w:tab w:val="left" w:pos="1749"/>
        </w:tabs>
        <w:autoSpaceDE w:val="0"/>
        <w:autoSpaceDN w:val="0"/>
        <w:ind w:right="195" w:firstLine="566"/>
        <w:jc w:val="both"/>
      </w:pPr>
      <w:r>
        <w:t xml:space="preserve">Недопускает хранение реактивовсверхнормативов,предусмотренных Типовыми </w:t>
      </w:r>
      <w:r>
        <w:rPr>
          <w:spacing w:val="-2"/>
        </w:rPr>
        <w:t>перечнями;</w:t>
      </w:r>
    </w:p>
    <w:p w14:paraId="0B56E66A" w14:textId="77777777" w:rsidR="00DA17CE" w:rsidRDefault="00DA17CE" w:rsidP="001A21FA">
      <w:pPr>
        <w:pStyle w:val="aff1"/>
        <w:widowControl w:val="0"/>
        <w:numPr>
          <w:ilvl w:val="2"/>
          <w:numId w:val="83"/>
        </w:numPr>
        <w:tabs>
          <w:tab w:val="left" w:pos="1749"/>
        </w:tabs>
        <w:autoSpaceDE w:val="0"/>
        <w:autoSpaceDN w:val="0"/>
        <w:spacing w:before="1"/>
        <w:ind w:right="195" w:firstLine="566"/>
        <w:jc w:val="both"/>
      </w:pPr>
      <w:r>
        <w:t>Не допускает совместное хранение реактивов и растворов в таре без этикеток или надписями на ней, сделанных карандашом по стеклу;</w:t>
      </w:r>
    </w:p>
    <w:p w14:paraId="1FD22915" w14:textId="77777777" w:rsidR="00DA17CE" w:rsidRDefault="00DA17CE" w:rsidP="001A21FA">
      <w:pPr>
        <w:pStyle w:val="aff1"/>
        <w:widowControl w:val="0"/>
        <w:numPr>
          <w:ilvl w:val="2"/>
          <w:numId w:val="83"/>
        </w:numPr>
        <w:tabs>
          <w:tab w:val="left" w:pos="1749"/>
        </w:tabs>
        <w:autoSpaceDE w:val="0"/>
        <w:autoSpaceDN w:val="0"/>
        <w:ind w:right="190" w:firstLine="566"/>
        <w:jc w:val="both"/>
      </w:pPr>
      <w:r>
        <w:t>Организует строгое хранение реактивов 7-й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объемов (их опись утверждается директором);</w:t>
      </w:r>
    </w:p>
    <w:p w14:paraId="5C7EC36C" w14:textId="77777777" w:rsidR="00DA17CE" w:rsidRDefault="00DA17CE" w:rsidP="001A21FA">
      <w:pPr>
        <w:pStyle w:val="aff1"/>
        <w:widowControl w:val="0"/>
        <w:numPr>
          <w:ilvl w:val="2"/>
          <w:numId w:val="83"/>
        </w:numPr>
        <w:tabs>
          <w:tab w:val="left" w:pos="1750"/>
        </w:tabs>
        <w:autoSpaceDE w:val="0"/>
        <w:autoSpaceDN w:val="0"/>
        <w:ind w:left="1750" w:hanging="851"/>
        <w:jc w:val="both"/>
      </w:pPr>
      <w:r>
        <w:t>Добиваетсяэффективнойработывытяжногошкафа,</w:t>
      </w:r>
      <w:r>
        <w:rPr>
          <w:spacing w:val="-2"/>
        </w:rPr>
        <w:t>кабинета;</w:t>
      </w:r>
    </w:p>
    <w:p w14:paraId="061BFA4D" w14:textId="77777777" w:rsidR="00DA17CE" w:rsidRDefault="00DA17CE" w:rsidP="001A21FA">
      <w:pPr>
        <w:pStyle w:val="aff1"/>
        <w:widowControl w:val="0"/>
        <w:numPr>
          <w:ilvl w:val="2"/>
          <w:numId w:val="83"/>
        </w:numPr>
        <w:tabs>
          <w:tab w:val="left" w:pos="1749"/>
        </w:tabs>
        <w:autoSpaceDE w:val="0"/>
        <w:autoSpaceDN w:val="0"/>
        <w:ind w:right="195" w:firstLine="566"/>
        <w:jc w:val="both"/>
      </w:pPr>
      <w:r>
        <w:t>Не допускает учащихся к приготовлению растворов из концентрированных химических веществ;</w:t>
      </w:r>
    </w:p>
    <w:p w14:paraId="7A5E1D4F" w14:textId="77777777" w:rsidR="00DA17CE" w:rsidRDefault="00DA17CE" w:rsidP="001A21FA">
      <w:pPr>
        <w:pStyle w:val="aff1"/>
        <w:widowControl w:val="0"/>
        <w:numPr>
          <w:ilvl w:val="2"/>
          <w:numId w:val="83"/>
        </w:numPr>
        <w:tabs>
          <w:tab w:val="left" w:pos="1749"/>
        </w:tabs>
        <w:autoSpaceDE w:val="0"/>
        <w:autoSpaceDN w:val="0"/>
        <w:ind w:right="187" w:firstLine="566"/>
        <w:jc w:val="both"/>
      </w:pPr>
      <w:r>
        <w:t>Перемешивание концентрированных кислот и приготовление из них растворов производит в вытяжном шкафу с использованием воронки, в спецодежде и средствах индивидуальной защиты;</w:t>
      </w:r>
    </w:p>
    <w:p w14:paraId="07974887" w14:textId="77777777" w:rsidR="00DA17CE" w:rsidRDefault="00DA17CE" w:rsidP="001A21FA">
      <w:pPr>
        <w:pStyle w:val="aff1"/>
        <w:widowControl w:val="0"/>
        <w:numPr>
          <w:ilvl w:val="2"/>
          <w:numId w:val="83"/>
        </w:numPr>
        <w:tabs>
          <w:tab w:val="left" w:pos="1749"/>
        </w:tabs>
        <w:autoSpaceDE w:val="0"/>
        <w:autoSpaceDN w:val="0"/>
        <w:ind w:right="190" w:firstLine="566"/>
        <w:jc w:val="both"/>
      </w:pPr>
      <w:r>
        <w:t>При проведении лабораторных и практических работ, связанных с нагреванием жидкостей до температуры кипения, использованием разъедающих растворов, не допускает к занятиям без защитных очков и других средств индивидуальной защиты;</w:t>
      </w:r>
    </w:p>
    <w:p w14:paraId="51C61B03" w14:textId="77777777" w:rsidR="00DA17CE" w:rsidRDefault="00DA17CE" w:rsidP="001A21FA">
      <w:pPr>
        <w:pStyle w:val="aff1"/>
        <w:widowControl w:val="0"/>
        <w:numPr>
          <w:ilvl w:val="2"/>
          <w:numId w:val="83"/>
        </w:numPr>
        <w:tabs>
          <w:tab w:val="left" w:pos="1749"/>
        </w:tabs>
        <w:autoSpaceDE w:val="0"/>
        <w:autoSpaceDN w:val="0"/>
        <w:spacing w:before="1"/>
        <w:ind w:right="197" w:firstLine="566"/>
        <w:jc w:val="both"/>
      </w:pPr>
      <w:r>
        <w:t>Не допускает прокладки самодельных удлинителей и переносок с нарушенной изоляцией электропроводок;</w:t>
      </w:r>
    </w:p>
    <w:p w14:paraId="3807363B" w14:textId="77777777" w:rsidR="00DA17CE" w:rsidRDefault="00DA17CE" w:rsidP="001A21FA">
      <w:pPr>
        <w:pStyle w:val="aff1"/>
        <w:widowControl w:val="0"/>
        <w:numPr>
          <w:ilvl w:val="2"/>
          <w:numId w:val="83"/>
        </w:numPr>
        <w:tabs>
          <w:tab w:val="left" w:pos="1750"/>
        </w:tabs>
        <w:autoSpaceDE w:val="0"/>
        <w:autoSpaceDN w:val="0"/>
        <w:ind w:left="1750" w:hanging="851"/>
        <w:jc w:val="both"/>
      </w:pPr>
      <w:r>
        <w:t>Наурокахнедопускаетиспользованиесамодельного</w:t>
      </w:r>
      <w:r>
        <w:rPr>
          <w:spacing w:val="-2"/>
        </w:rPr>
        <w:t>оборудования;</w:t>
      </w:r>
    </w:p>
    <w:p w14:paraId="07B83DBE" w14:textId="77777777" w:rsidR="00DA17CE" w:rsidRDefault="00DA17CE" w:rsidP="001A21FA">
      <w:pPr>
        <w:pStyle w:val="aff1"/>
        <w:widowControl w:val="0"/>
        <w:numPr>
          <w:ilvl w:val="2"/>
          <w:numId w:val="83"/>
        </w:numPr>
        <w:tabs>
          <w:tab w:val="left" w:pos="1749"/>
        </w:tabs>
        <w:autoSpaceDE w:val="0"/>
        <w:autoSpaceDN w:val="0"/>
        <w:ind w:right="196" w:firstLine="566"/>
        <w:jc w:val="both"/>
      </w:pPr>
      <w:r>
        <w:t>Не допускает использование кабинета химии в качестве классных комнат для занятий по другим предметам и групп продленного дня;</w:t>
      </w:r>
    </w:p>
    <w:p w14:paraId="4225605D" w14:textId="77777777" w:rsidR="00DA17CE" w:rsidRDefault="00DA17CE" w:rsidP="001A21FA">
      <w:pPr>
        <w:pStyle w:val="aff1"/>
        <w:widowControl w:val="0"/>
        <w:numPr>
          <w:ilvl w:val="2"/>
          <w:numId w:val="83"/>
        </w:numPr>
        <w:tabs>
          <w:tab w:val="left" w:pos="1749"/>
        </w:tabs>
        <w:autoSpaceDE w:val="0"/>
        <w:autoSpaceDN w:val="0"/>
        <w:ind w:right="189" w:firstLine="566"/>
        <w:jc w:val="both"/>
      </w:pPr>
      <w:r>
        <w:t>Запрещает пробовать на вкус любые реактивы и растворы, пить и есть, класть продукты на рабочие столы в кабинете и лаборатории, принимать пищу в спецодежде;</w:t>
      </w:r>
    </w:p>
    <w:p w14:paraId="2EEEAE6C" w14:textId="77777777" w:rsidR="00DA17CE" w:rsidRDefault="00DA17CE" w:rsidP="001A21FA">
      <w:pPr>
        <w:pStyle w:val="aff1"/>
        <w:widowControl w:val="0"/>
        <w:numPr>
          <w:ilvl w:val="2"/>
          <w:numId w:val="83"/>
        </w:numPr>
        <w:tabs>
          <w:tab w:val="left" w:pos="1749"/>
        </w:tabs>
        <w:autoSpaceDE w:val="0"/>
        <w:autoSpaceDN w:val="0"/>
        <w:spacing w:before="80"/>
        <w:ind w:right="197" w:firstLine="566"/>
        <w:jc w:val="both"/>
      </w:pPr>
      <w:r>
        <w:t>Оказывает первую медицинскую помощь пострадавшим при несчастных случаях; немедленно извещает руководителя образовательнойорганизацииокаждомнесчастномслучае;</w:t>
      </w:r>
    </w:p>
    <w:p w14:paraId="15A62886" w14:textId="77777777" w:rsidR="00DA17CE" w:rsidRDefault="00DA17CE" w:rsidP="001A21FA">
      <w:pPr>
        <w:pStyle w:val="aff1"/>
        <w:widowControl w:val="0"/>
        <w:numPr>
          <w:ilvl w:val="2"/>
          <w:numId w:val="83"/>
        </w:numPr>
        <w:tabs>
          <w:tab w:val="left" w:pos="1749"/>
        </w:tabs>
        <w:autoSpaceDE w:val="0"/>
        <w:autoSpaceDN w:val="0"/>
        <w:ind w:right="196" w:firstLine="566"/>
        <w:jc w:val="both"/>
      </w:pPr>
      <w:r>
        <w:t>Организует эвакуацию учащихся из помещения в случае возникновения пожара, а также неустранимой утечки газа.</w:t>
      </w:r>
    </w:p>
    <w:p w14:paraId="226D5481" w14:textId="77777777" w:rsidR="00DA17CE" w:rsidRDefault="00DA17CE" w:rsidP="001A21FA">
      <w:pPr>
        <w:pStyle w:val="aff1"/>
        <w:widowControl w:val="0"/>
        <w:numPr>
          <w:ilvl w:val="1"/>
          <w:numId w:val="83"/>
        </w:numPr>
        <w:tabs>
          <w:tab w:val="left" w:pos="1465"/>
        </w:tabs>
        <w:autoSpaceDE w:val="0"/>
        <w:autoSpaceDN w:val="0"/>
        <w:ind w:left="1465" w:hanging="566"/>
        <w:jc w:val="both"/>
      </w:pPr>
      <w:r>
        <w:rPr>
          <w:b/>
        </w:rPr>
        <w:t>Обязанностипоохранетрудаучителя(заведующегокабинетом)</w:t>
      </w:r>
      <w:r>
        <w:rPr>
          <w:b/>
          <w:spacing w:val="-2"/>
        </w:rPr>
        <w:t>информатики</w:t>
      </w:r>
      <w:r>
        <w:rPr>
          <w:spacing w:val="-2"/>
        </w:rPr>
        <w:t>.</w:t>
      </w:r>
    </w:p>
    <w:p w14:paraId="574F98B3" w14:textId="77777777" w:rsidR="00DA17CE" w:rsidRDefault="00DA17CE" w:rsidP="001A21FA">
      <w:pPr>
        <w:pStyle w:val="aff1"/>
        <w:widowControl w:val="0"/>
        <w:numPr>
          <w:ilvl w:val="2"/>
          <w:numId w:val="83"/>
        </w:numPr>
        <w:tabs>
          <w:tab w:val="left" w:pos="1749"/>
        </w:tabs>
        <w:autoSpaceDE w:val="0"/>
        <w:autoSpaceDN w:val="0"/>
        <w:ind w:right="187" w:firstLine="566"/>
        <w:jc w:val="both"/>
      </w:pPr>
      <w:r>
        <w:t>В своей работе руководствуется СанПиН «Гигиенические требования к видеодисплейным терминалам, персональным электронно-вычислительным машинам и организации работы»;</w:t>
      </w:r>
    </w:p>
    <w:p w14:paraId="23A201F1" w14:textId="77777777" w:rsidR="00DA17CE" w:rsidRDefault="00DA17CE" w:rsidP="001A21FA">
      <w:pPr>
        <w:pStyle w:val="aff1"/>
        <w:widowControl w:val="0"/>
        <w:numPr>
          <w:ilvl w:val="2"/>
          <w:numId w:val="83"/>
        </w:numPr>
        <w:tabs>
          <w:tab w:val="left" w:pos="1749"/>
        </w:tabs>
        <w:autoSpaceDE w:val="0"/>
        <w:autoSpaceDN w:val="0"/>
        <w:ind w:right="187" w:firstLine="566"/>
        <w:jc w:val="both"/>
      </w:pPr>
      <w:r>
        <w:t xml:space="preserve">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w:t>
      </w:r>
      <w:r>
        <w:rPr>
          <w:spacing w:val="-2"/>
        </w:rPr>
        <w:t>освещения;</w:t>
      </w:r>
    </w:p>
    <w:p w14:paraId="19313825" w14:textId="77777777" w:rsidR="00DA17CE" w:rsidRDefault="00DA17CE" w:rsidP="001A21FA">
      <w:pPr>
        <w:pStyle w:val="aff1"/>
        <w:widowControl w:val="0"/>
        <w:numPr>
          <w:ilvl w:val="2"/>
          <w:numId w:val="83"/>
        </w:numPr>
        <w:tabs>
          <w:tab w:val="left" w:pos="1749"/>
        </w:tabs>
        <w:autoSpaceDE w:val="0"/>
        <w:autoSpaceDN w:val="0"/>
        <w:ind w:right="194" w:firstLine="566"/>
        <w:jc w:val="both"/>
      </w:pPr>
      <w:r>
        <w:t>Проводит инструктирование учащихся по правилам техники безопасности при работе на компьютерах;</w:t>
      </w:r>
    </w:p>
    <w:p w14:paraId="1043A2C2" w14:textId="77777777" w:rsidR="00DA17CE" w:rsidRDefault="00DA17CE" w:rsidP="001A21FA">
      <w:pPr>
        <w:pStyle w:val="aff1"/>
        <w:widowControl w:val="0"/>
        <w:numPr>
          <w:ilvl w:val="2"/>
          <w:numId w:val="83"/>
        </w:numPr>
        <w:tabs>
          <w:tab w:val="left" w:pos="1750"/>
        </w:tabs>
        <w:autoSpaceDE w:val="0"/>
        <w:autoSpaceDN w:val="0"/>
        <w:ind w:left="1750" w:hanging="851"/>
        <w:jc w:val="both"/>
      </w:pPr>
      <w:r>
        <w:t>Недопускаетзанятийзаоднимдисплеемдвухиболее</w:t>
      </w:r>
      <w:r>
        <w:rPr>
          <w:spacing w:val="-2"/>
        </w:rPr>
        <w:t>человек;</w:t>
      </w:r>
    </w:p>
    <w:p w14:paraId="0DC7B29D" w14:textId="77777777" w:rsidR="00DA17CE" w:rsidRDefault="00DA17CE" w:rsidP="001A21FA">
      <w:pPr>
        <w:pStyle w:val="aff1"/>
        <w:widowControl w:val="0"/>
        <w:numPr>
          <w:ilvl w:val="2"/>
          <w:numId w:val="83"/>
        </w:numPr>
        <w:tabs>
          <w:tab w:val="left" w:pos="1749"/>
        </w:tabs>
        <w:autoSpaceDE w:val="0"/>
        <w:autoSpaceDN w:val="0"/>
        <w:ind w:right="189" w:firstLine="566"/>
        <w:jc w:val="both"/>
      </w:pPr>
      <w:r>
        <w:t xml:space="preserve">Следит за соблюдением необходимого расстоянияот экрана монитора до глаз </w:t>
      </w:r>
      <w:r>
        <w:rPr>
          <w:spacing w:val="-2"/>
        </w:rPr>
        <w:t>учащихся;</w:t>
      </w:r>
    </w:p>
    <w:p w14:paraId="411BE51C" w14:textId="77777777" w:rsidR="00DA17CE" w:rsidRDefault="00DA17CE" w:rsidP="001A21FA">
      <w:pPr>
        <w:pStyle w:val="aff1"/>
        <w:widowControl w:val="0"/>
        <w:numPr>
          <w:ilvl w:val="2"/>
          <w:numId w:val="83"/>
        </w:numPr>
        <w:tabs>
          <w:tab w:val="left" w:pos="1750"/>
        </w:tabs>
        <w:autoSpaceDE w:val="0"/>
        <w:autoSpaceDN w:val="0"/>
        <w:spacing w:before="1"/>
        <w:ind w:left="1750" w:hanging="851"/>
        <w:jc w:val="both"/>
      </w:pPr>
      <w:r>
        <w:t>Недопускаетиспользованиянеисправного</w:t>
      </w:r>
      <w:r>
        <w:rPr>
          <w:spacing w:val="-2"/>
        </w:rPr>
        <w:t>оборудования;</w:t>
      </w:r>
    </w:p>
    <w:p w14:paraId="6631463A" w14:textId="77777777" w:rsidR="00DA17CE" w:rsidRDefault="00DA17CE" w:rsidP="001A21FA">
      <w:pPr>
        <w:pStyle w:val="aff1"/>
        <w:widowControl w:val="0"/>
        <w:numPr>
          <w:ilvl w:val="2"/>
          <w:numId w:val="83"/>
        </w:numPr>
        <w:tabs>
          <w:tab w:val="left" w:pos="1750"/>
        </w:tabs>
        <w:autoSpaceDE w:val="0"/>
        <w:autoSpaceDN w:val="0"/>
        <w:ind w:left="1750" w:hanging="851"/>
        <w:jc w:val="both"/>
      </w:pPr>
      <w:r>
        <w:t>Проверяетсостояниецельностиизоляцииэлектрических</w:t>
      </w:r>
      <w:r>
        <w:rPr>
          <w:spacing w:val="-2"/>
        </w:rPr>
        <w:t>проводов;</w:t>
      </w:r>
    </w:p>
    <w:p w14:paraId="0B5FFDDC" w14:textId="77777777" w:rsidR="00DA17CE" w:rsidRDefault="00DA17CE" w:rsidP="001A21FA">
      <w:pPr>
        <w:pStyle w:val="aff1"/>
        <w:widowControl w:val="0"/>
        <w:numPr>
          <w:ilvl w:val="2"/>
          <w:numId w:val="83"/>
        </w:numPr>
        <w:tabs>
          <w:tab w:val="left" w:pos="1749"/>
        </w:tabs>
        <w:autoSpaceDE w:val="0"/>
        <w:autoSpaceDN w:val="0"/>
        <w:ind w:right="195" w:firstLine="566"/>
        <w:jc w:val="both"/>
      </w:pPr>
      <w:r>
        <w:t>Не допускает работы на мониторе с не наведёнными предельно четкими и яснобуквенными, цифровыми и графическими, стабильными изображениями;</w:t>
      </w:r>
    </w:p>
    <w:p w14:paraId="7C9A8BC7" w14:textId="77777777" w:rsidR="00DA17CE" w:rsidRDefault="00DA17CE" w:rsidP="001A21FA">
      <w:pPr>
        <w:pStyle w:val="aff1"/>
        <w:widowControl w:val="0"/>
        <w:numPr>
          <w:ilvl w:val="2"/>
          <w:numId w:val="83"/>
        </w:numPr>
        <w:tabs>
          <w:tab w:val="left" w:pos="1750"/>
        </w:tabs>
        <w:autoSpaceDE w:val="0"/>
        <w:autoSpaceDN w:val="0"/>
        <w:ind w:left="1750" w:hanging="851"/>
        <w:jc w:val="both"/>
      </w:pPr>
      <w:r>
        <w:t>Приналичиимерцанийнаэкранеработунамониторе</w:t>
      </w:r>
      <w:r>
        <w:rPr>
          <w:spacing w:val="-2"/>
        </w:rPr>
        <w:t>приостанавливает;</w:t>
      </w:r>
    </w:p>
    <w:p w14:paraId="4FF14D99" w14:textId="77777777" w:rsidR="00DA17CE" w:rsidRDefault="00DA17CE" w:rsidP="001A21FA">
      <w:pPr>
        <w:pStyle w:val="aff1"/>
        <w:widowControl w:val="0"/>
        <w:numPr>
          <w:ilvl w:val="2"/>
          <w:numId w:val="83"/>
        </w:numPr>
        <w:tabs>
          <w:tab w:val="left" w:pos="1750"/>
        </w:tabs>
        <w:autoSpaceDE w:val="0"/>
        <w:autoSpaceDN w:val="0"/>
        <w:ind w:left="1750" w:hanging="851"/>
        <w:jc w:val="both"/>
      </w:pPr>
      <w:r>
        <w:lastRenderedPageBreak/>
        <w:t>Все ремонтныеработыдисплееввыполняетвотсутствиеучащихсяи</w:t>
      </w:r>
      <w:r>
        <w:rPr>
          <w:spacing w:val="-2"/>
        </w:rPr>
        <w:t>посторонних</w:t>
      </w:r>
    </w:p>
    <w:p w14:paraId="773ACD9B" w14:textId="77777777" w:rsidR="00DA17CE" w:rsidRDefault="00DA17CE" w:rsidP="000929D4">
      <w:pPr>
        <w:jc w:val="both"/>
      </w:pPr>
      <w:r>
        <w:rPr>
          <w:spacing w:val="-4"/>
        </w:rPr>
        <w:t>лиц;</w:t>
      </w:r>
    </w:p>
    <w:p w14:paraId="25EEAA26" w14:textId="77777777" w:rsidR="00DA17CE" w:rsidRDefault="00DA17CE" w:rsidP="001A21FA">
      <w:pPr>
        <w:pStyle w:val="aff1"/>
        <w:widowControl w:val="0"/>
        <w:numPr>
          <w:ilvl w:val="2"/>
          <w:numId w:val="83"/>
        </w:numPr>
        <w:tabs>
          <w:tab w:val="left" w:pos="932"/>
        </w:tabs>
        <w:autoSpaceDE w:val="0"/>
        <w:autoSpaceDN w:val="0"/>
        <w:ind w:left="932" w:hanging="851"/>
      </w:pPr>
      <w:r>
        <w:t>Тщательнопроветриваетпомещениепосле</w:t>
      </w:r>
      <w:r>
        <w:rPr>
          <w:spacing w:val="-2"/>
        </w:rPr>
        <w:t>занятий;</w:t>
      </w:r>
    </w:p>
    <w:p w14:paraId="50022A94" w14:textId="77777777" w:rsidR="00DA17CE" w:rsidRDefault="00DA17CE" w:rsidP="001A21FA">
      <w:pPr>
        <w:pStyle w:val="aff1"/>
        <w:widowControl w:val="0"/>
        <w:numPr>
          <w:ilvl w:val="2"/>
          <w:numId w:val="83"/>
        </w:numPr>
        <w:tabs>
          <w:tab w:val="left" w:pos="932"/>
        </w:tabs>
        <w:autoSpaceDE w:val="0"/>
        <w:autoSpaceDN w:val="0"/>
        <w:ind w:left="932" w:hanging="851"/>
      </w:pPr>
      <w:r>
        <w:t>Регламентируетдеятельностьнепрерывнойработысдисплеем,не</w:t>
      </w:r>
      <w:r>
        <w:rPr>
          <w:spacing w:val="-2"/>
        </w:rPr>
        <w:t>допускает</w:t>
      </w:r>
    </w:p>
    <w:p w14:paraId="7E284122" w14:textId="77777777" w:rsidR="00DA17CE" w:rsidRDefault="00DA17CE" w:rsidP="000929D4">
      <w:r>
        <w:t>утомление</w:t>
      </w:r>
      <w:r>
        <w:rPr>
          <w:spacing w:val="-2"/>
        </w:rPr>
        <w:t xml:space="preserve"> учащихся;</w:t>
      </w:r>
    </w:p>
    <w:p w14:paraId="6957BF98" w14:textId="77777777" w:rsidR="00DA17CE" w:rsidRDefault="00DA17CE" w:rsidP="001A21FA">
      <w:pPr>
        <w:pStyle w:val="aff1"/>
        <w:widowControl w:val="0"/>
        <w:numPr>
          <w:ilvl w:val="2"/>
          <w:numId w:val="83"/>
        </w:numPr>
        <w:tabs>
          <w:tab w:val="left" w:pos="1749"/>
        </w:tabs>
        <w:autoSpaceDE w:val="0"/>
        <w:autoSpaceDN w:val="0"/>
        <w:ind w:right="191" w:firstLine="566"/>
        <w:jc w:val="both"/>
      </w:pPr>
      <w:r>
        <w:t>Через 15-25 минут работы с экраном дисплея организует перерывы и проведение специальных физических упражнений, снимающих позостатическое напряжение, зрительное и общее утомление;</w:t>
      </w:r>
    </w:p>
    <w:p w14:paraId="665E0900" w14:textId="77777777" w:rsidR="00DA17CE" w:rsidRDefault="00DA17CE" w:rsidP="001A21FA">
      <w:pPr>
        <w:pStyle w:val="aff1"/>
        <w:widowControl w:val="0"/>
        <w:numPr>
          <w:ilvl w:val="2"/>
          <w:numId w:val="83"/>
        </w:numPr>
        <w:tabs>
          <w:tab w:val="left" w:pos="1750"/>
        </w:tabs>
        <w:autoSpaceDE w:val="0"/>
        <w:autoSpaceDN w:val="0"/>
        <w:ind w:left="1750" w:hanging="851"/>
        <w:jc w:val="both"/>
      </w:pPr>
      <w:r>
        <w:t>Прекращаетподачунапряженияпозавершениизанятийв</w:t>
      </w:r>
      <w:r>
        <w:rPr>
          <w:spacing w:val="-2"/>
        </w:rPr>
        <w:t>классе;</w:t>
      </w:r>
    </w:p>
    <w:p w14:paraId="408C3C96" w14:textId="77777777" w:rsidR="00DA17CE" w:rsidRDefault="00DA17CE" w:rsidP="001A21FA">
      <w:pPr>
        <w:pStyle w:val="aff1"/>
        <w:widowControl w:val="0"/>
        <w:numPr>
          <w:ilvl w:val="2"/>
          <w:numId w:val="83"/>
        </w:numPr>
        <w:tabs>
          <w:tab w:val="left" w:pos="1750"/>
        </w:tabs>
        <w:autoSpaceDE w:val="0"/>
        <w:autoSpaceDN w:val="0"/>
        <w:spacing w:before="1"/>
        <w:ind w:left="1750" w:hanging="851"/>
        <w:jc w:val="both"/>
      </w:pPr>
      <w:r>
        <w:t>Строгоследитзарабочейпозой</w:t>
      </w:r>
      <w:r>
        <w:rPr>
          <w:spacing w:val="-2"/>
        </w:rPr>
        <w:t>учащихся.</w:t>
      </w:r>
    </w:p>
    <w:p w14:paraId="5EFD1C6F" w14:textId="77777777" w:rsidR="00DA17CE" w:rsidRDefault="00DA17CE" w:rsidP="001A21FA">
      <w:pPr>
        <w:pStyle w:val="aff1"/>
        <w:widowControl w:val="0"/>
        <w:numPr>
          <w:ilvl w:val="1"/>
          <w:numId w:val="83"/>
        </w:numPr>
        <w:tabs>
          <w:tab w:val="left" w:pos="1497"/>
        </w:tabs>
        <w:autoSpaceDE w:val="0"/>
        <w:autoSpaceDN w:val="0"/>
        <w:spacing w:line="244" w:lineRule="auto"/>
        <w:ind w:right="636" w:firstLine="566"/>
        <w:jc w:val="both"/>
        <w:rPr>
          <w:b/>
        </w:rPr>
      </w:pPr>
      <w:r>
        <w:rPr>
          <w:b/>
        </w:rPr>
        <w:t xml:space="preserve">Обязанностипоохранетрудаучителя(заведующегокабинетом)технологии </w:t>
      </w:r>
      <w:r>
        <w:rPr>
          <w:b/>
          <w:spacing w:val="-2"/>
        </w:rPr>
        <w:t>мальчиков.</w:t>
      </w:r>
    </w:p>
    <w:p w14:paraId="2F38B547" w14:textId="77777777" w:rsidR="00DA17CE" w:rsidRDefault="00DA17CE" w:rsidP="001A21FA">
      <w:pPr>
        <w:pStyle w:val="aff1"/>
        <w:widowControl w:val="0"/>
        <w:numPr>
          <w:ilvl w:val="2"/>
          <w:numId w:val="83"/>
        </w:numPr>
        <w:tabs>
          <w:tab w:val="left" w:pos="1749"/>
        </w:tabs>
        <w:autoSpaceDE w:val="0"/>
        <w:autoSpaceDN w:val="0"/>
        <w:ind w:right="192" w:firstLine="566"/>
        <w:jc w:val="both"/>
      </w:pPr>
      <w:r>
        <w:t>Совместно с руководством выполняет работу по обеспечению мастерских исправнымоборудованием,отвечаетзабезопасноесостояниеинструментов,приборовистанков, а также за нормальное санитарно-гигиеническое состояние мастерских;</w:t>
      </w:r>
    </w:p>
    <w:p w14:paraId="2D8F2E4D" w14:textId="77777777" w:rsidR="00DA17CE" w:rsidRDefault="00DA17CE" w:rsidP="001A21FA">
      <w:pPr>
        <w:pStyle w:val="aff1"/>
        <w:widowControl w:val="0"/>
        <w:numPr>
          <w:ilvl w:val="2"/>
          <w:numId w:val="83"/>
        </w:numPr>
        <w:tabs>
          <w:tab w:val="left" w:pos="1749"/>
        </w:tabs>
        <w:autoSpaceDE w:val="0"/>
        <w:autoSpaceDN w:val="0"/>
        <w:ind w:right="194" w:firstLine="566"/>
        <w:jc w:val="both"/>
      </w:pPr>
      <w:r>
        <w:t xml:space="preserve">Разрабатывает и вывешивает на обозрение инструкции по технике безопасности приработенакаждомстанке,оборудовании,рабочемместепокаждомувидупроводимыхработ после их согласования с профкомом и утверждения у руководителя образовательной </w:t>
      </w:r>
      <w:r>
        <w:rPr>
          <w:spacing w:val="-2"/>
        </w:rPr>
        <w:t>организации;</w:t>
      </w:r>
    </w:p>
    <w:p w14:paraId="68EFFAB7" w14:textId="77777777" w:rsidR="00DA17CE" w:rsidRDefault="00DA17CE" w:rsidP="001A21FA">
      <w:pPr>
        <w:pStyle w:val="aff1"/>
        <w:widowControl w:val="0"/>
        <w:numPr>
          <w:ilvl w:val="2"/>
          <w:numId w:val="83"/>
        </w:numPr>
        <w:tabs>
          <w:tab w:val="left" w:pos="1749"/>
        </w:tabs>
        <w:autoSpaceDE w:val="0"/>
        <w:autoSpaceDN w:val="0"/>
        <w:ind w:right="185" w:firstLine="566"/>
        <w:jc w:val="both"/>
      </w:pPr>
      <w:r>
        <w:t>Проводит инструктаж учащихся по технике безопасности при выполнении всех видов работы и использовании инструментов и оборудования с обязательной регистрацией в журнале инструктажа (классном журнале), а при проведении внеклассных занятий (кружки, общественно полезный производительный труд) - в специальном журнале;</w:t>
      </w:r>
    </w:p>
    <w:p w14:paraId="597227E7" w14:textId="77777777" w:rsidR="00DA17CE" w:rsidRDefault="00DA17CE" w:rsidP="001A21FA">
      <w:pPr>
        <w:pStyle w:val="aff1"/>
        <w:widowControl w:val="0"/>
        <w:numPr>
          <w:ilvl w:val="2"/>
          <w:numId w:val="83"/>
        </w:numPr>
        <w:tabs>
          <w:tab w:val="left" w:pos="1749"/>
        </w:tabs>
        <w:autoSpaceDE w:val="0"/>
        <w:autoSpaceDN w:val="0"/>
        <w:ind w:right="193" w:firstLine="566"/>
        <w:jc w:val="both"/>
      </w:pPr>
      <w:r>
        <w:t>Не допускает установки в мастерских оборудования, не предусмотренного типовыми перечнями, в том числе самодельного, без соответствующего разрешения;</w:t>
      </w:r>
    </w:p>
    <w:p w14:paraId="0B71B891" w14:textId="77777777" w:rsidR="00DA17CE" w:rsidRDefault="00DA17CE" w:rsidP="001A21FA">
      <w:pPr>
        <w:pStyle w:val="aff1"/>
        <w:widowControl w:val="0"/>
        <w:numPr>
          <w:ilvl w:val="2"/>
          <w:numId w:val="83"/>
        </w:numPr>
        <w:tabs>
          <w:tab w:val="left" w:pos="1749"/>
        </w:tabs>
        <w:autoSpaceDE w:val="0"/>
        <w:autoSpaceDN w:val="0"/>
        <w:ind w:right="191" w:firstLine="566"/>
        <w:jc w:val="both"/>
      </w:pPr>
      <w:r>
        <w:t xml:space="preserve">Не допускает учащихся к выполнению запрещенных видов работ для школьников в мастерских (на строгально-пильном, заточном станках, электрифицированными инструментами на 220 В и более, электропаяльниками с потреблением электроэнергии более 42 В), а также долблению, пробивке стен, к работе с топором, мытью окон, чистке электроламп и </w:t>
      </w:r>
      <w:r>
        <w:rPr>
          <w:spacing w:val="-2"/>
        </w:rPr>
        <w:t>плафонов;</w:t>
      </w:r>
    </w:p>
    <w:p w14:paraId="24C23884" w14:textId="77777777" w:rsidR="00DA17CE" w:rsidRDefault="00DA17CE" w:rsidP="001A21FA">
      <w:pPr>
        <w:pStyle w:val="aff1"/>
        <w:widowControl w:val="0"/>
        <w:numPr>
          <w:ilvl w:val="2"/>
          <w:numId w:val="83"/>
        </w:numPr>
        <w:tabs>
          <w:tab w:val="left" w:pos="1749"/>
        </w:tabs>
        <w:autoSpaceDE w:val="0"/>
        <w:autoSpaceDN w:val="0"/>
        <w:ind w:right="193" w:firstLine="566"/>
        <w:jc w:val="both"/>
      </w:pPr>
      <w:r>
        <w:t>Не допускает учащихся к проведению работ или занятий без предусмотренной спецодежды, спецобуви и др. средств индивидуальной защиты, обеспечивает комплектование аптечки первичными средствами медицинской помощи;</w:t>
      </w:r>
    </w:p>
    <w:p w14:paraId="49FEEF60" w14:textId="77777777" w:rsidR="00DA17CE" w:rsidRDefault="00DA17CE" w:rsidP="001A21FA">
      <w:pPr>
        <w:pStyle w:val="aff1"/>
        <w:widowControl w:val="0"/>
        <w:numPr>
          <w:ilvl w:val="2"/>
          <w:numId w:val="83"/>
        </w:numPr>
        <w:tabs>
          <w:tab w:val="left" w:pos="1749"/>
        </w:tabs>
        <w:autoSpaceDE w:val="0"/>
        <w:autoSpaceDN w:val="0"/>
        <w:spacing w:before="80"/>
        <w:ind w:right="192" w:firstLine="566"/>
        <w:jc w:val="both"/>
      </w:pPr>
      <w:r>
        <w:t>Строго соблюдает требования «Правил технической эксплуатации электроустановок потребителей» и «Правил техники безопасности при эксплуатации электроустановок потребителей» для электроустановок напряжением до 1000 В;</w:t>
      </w:r>
    </w:p>
    <w:p w14:paraId="54322465" w14:textId="77777777" w:rsidR="00DA17CE" w:rsidRDefault="00DA17CE" w:rsidP="001A21FA">
      <w:pPr>
        <w:pStyle w:val="aff1"/>
        <w:widowControl w:val="0"/>
        <w:numPr>
          <w:ilvl w:val="2"/>
          <w:numId w:val="83"/>
        </w:numPr>
        <w:tabs>
          <w:tab w:val="left" w:pos="1749"/>
        </w:tabs>
        <w:autoSpaceDE w:val="0"/>
        <w:autoSpaceDN w:val="0"/>
        <w:ind w:right="186" w:firstLine="566"/>
        <w:jc w:val="both"/>
      </w:pPr>
      <w:r>
        <w:t>Приостанавливает проведение работ или занятий, сопряженных с опасностью для жизни или здоровья, и докладывает об этом руководителю образовательного учреждения, в соответствии с действующим законодательством несет личную ответственность за несчастные случаи, происшедшие с учащимися и детьми во время учебно-воспитательного процесса в результате нарушения правил и норм охраны труда;</w:t>
      </w:r>
    </w:p>
    <w:p w14:paraId="22AB0D76" w14:textId="77777777" w:rsidR="00DA17CE" w:rsidRDefault="00DA17CE" w:rsidP="001A21FA">
      <w:pPr>
        <w:pStyle w:val="aff1"/>
        <w:widowControl w:val="0"/>
        <w:numPr>
          <w:ilvl w:val="2"/>
          <w:numId w:val="83"/>
        </w:numPr>
        <w:tabs>
          <w:tab w:val="left" w:pos="1749"/>
        </w:tabs>
        <w:autoSpaceDE w:val="0"/>
        <w:autoSpaceDN w:val="0"/>
        <w:ind w:right="191" w:firstLine="566"/>
        <w:jc w:val="both"/>
      </w:pPr>
      <w:r>
        <w:t>Немедленно извещает руководителя образовательного учреждения о каждом несчастном случае, принимает меры по оказанию первой помощи пострадавшим;</w:t>
      </w:r>
    </w:p>
    <w:p w14:paraId="17302862" w14:textId="77777777" w:rsidR="00DA17CE" w:rsidRDefault="00DA17CE" w:rsidP="001A21FA">
      <w:pPr>
        <w:pStyle w:val="aff1"/>
        <w:widowControl w:val="0"/>
        <w:numPr>
          <w:ilvl w:val="2"/>
          <w:numId w:val="83"/>
        </w:numPr>
        <w:tabs>
          <w:tab w:val="left" w:pos="1749"/>
        </w:tabs>
        <w:autoSpaceDE w:val="0"/>
        <w:autoSpaceDN w:val="0"/>
        <w:ind w:right="193" w:firstLine="566"/>
        <w:jc w:val="both"/>
      </w:pPr>
      <w:r>
        <w:t>Добивается обеспечения мастерских первичными средствами пожаротушения и организовывает эвакуацию учащихся при пожаре;</w:t>
      </w:r>
    </w:p>
    <w:p w14:paraId="2D89FA24" w14:textId="77777777" w:rsidR="00DA17CE" w:rsidRDefault="00DA17CE" w:rsidP="001A21FA">
      <w:pPr>
        <w:pStyle w:val="aff1"/>
        <w:widowControl w:val="0"/>
        <w:numPr>
          <w:ilvl w:val="1"/>
          <w:numId w:val="83"/>
        </w:numPr>
        <w:tabs>
          <w:tab w:val="left" w:pos="1463"/>
        </w:tabs>
        <w:autoSpaceDE w:val="0"/>
        <w:autoSpaceDN w:val="0"/>
        <w:spacing w:line="244" w:lineRule="auto"/>
        <w:ind w:right="194" w:firstLine="566"/>
        <w:jc w:val="both"/>
        <w:rPr>
          <w:b/>
        </w:rPr>
      </w:pPr>
      <w:r>
        <w:rPr>
          <w:b/>
        </w:rPr>
        <w:t xml:space="preserve">Обязанности по охране труда учителя (заведующего кабинетом) технологии </w:t>
      </w:r>
      <w:r>
        <w:rPr>
          <w:b/>
          <w:spacing w:val="-2"/>
        </w:rPr>
        <w:t>девочки</w:t>
      </w:r>
    </w:p>
    <w:p w14:paraId="214DF5F2" w14:textId="77777777" w:rsidR="00DA17CE" w:rsidRDefault="00DA17CE" w:rsidP="001A21FA">
      <w:pPr>
        <w:pStyle w:val="aff1"/>
        <w:widowControl w:val="0"/>
        <w:numPr>
          <w:ilvl w:val="2"/>
          <w:numId w:val="83"/>
        </w:numPr>
        <w:tabs>
          <w:tab w:val="left" w:pos="1749"/>
        </w:tabs>
        <w:autoSpaceDE w:val="0"/>
        <w:autoSpaceDN w:val="0"/>
        <w:ind w:right="190" w:firstLine="566"/>
        <w:jc w:val="both"/>
      </w:pPr>
      <w:r>
        <w:t>Обеспечивает здоровье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индивидуальной защиты;</w:t>
      </w:r>
    </w:p>
    <w:p w14:paraId="46E1079A" w14:textId="77777777" w:rsidR="00DA17CE" w:rsidRDefault="00DA17CE" w:rsidP="001A21FA">
      <w:pPr>
        <w:pStyle w:val="aff1"/>
        <w:widowControl w:val="0"/>
        <w:numPr>
          <w:ilvl w:val="2"/>
          <w:numId w:val="83"/>
        </w:numPr>
        <w:tabs>
          <w:tab w:val="left" w:pos="1749"/>
        </w:tabs>
        <w:autoSpaceDE w:val="0"/>
        <w:autoSpaceDN w:val="0"/>
        <w:ind w:right="190" w:firstLine="566"/>
        <w:jc w:val="both"/>
      </w:pPr>
      <w:r>
        <w:t>Разрабатывает инструкциипотехникебезопасности по видамработ, представляет их на согласование;</w:t>
      </w:r>
    </w:p>
    <w:p w14:paraId="41ED6BBF" w14:textId="77777777" w:rsidR="00DA17CE" w:rsidRDefault="00DA17CE" w:rsidP="001A21FA">
      <w:pPr>
        <w:pStyle w:val="aff1"/>
        <w:widowControl w:val="0"/>
        <w:numPr>
          <w:ilvl w:val="2"/>
          <w:numId w:val="83"/>
        </w:numPr>
        <w:tabs>
          <w:tab w:val="left" w:pos="1749"/>
        </w:tabs>
        <w:autoSpaceDE w:val="0"/>
        <w:autoSpaceDN w:val="0"/>
        <w:ind w:right="193" w:firstLine="566"/>
        <w:jc w:val="both"/>
      </w:pPr>
      <w:r>
        <w:t>Проводит инструктажи по технике безопасности с учащимися в соответствии с учебным планом и обязательно регистрирует их в журнале инструктажа (классном журнале);</w:t>
      </w:r>
    </w:p>
    <w:p w14:paraId="4C4B5F32" w14:textId="77777777" w:rsidR="00DA17CE" w:rsidRDefault="00DA17CE" w:rsidP="001A21FA">
      <w:pPr>
        <w:pStyle w:val="aff1"/>
        <w:widowControl w:val="0"/>
        <w:numPr>
          <w:ilvl w:val="2"/>
          <w:numId w:val="83"/>
        </w:numPr>
        <w:tabs>
          <w:tab w:val="left" w:pos="1749"/>
        </w:tabs>
        <w:autoSpaceDE w:val="0"/>
        <w:autoSpaceDN w:val="0"/>
        <w:ind w:right="190" w:firstLine="566"/>
        <w:jc w:val="both"/>
      </w:pPr>
      <w:r>
        <w:t xml:space="preserve">Перед началом работы систематически проверяет состояние оборудования, </w:t>
      </w:r>
      <w:r>
        <w:lastRenderedPageBreak/>
        <w:t>инструментов, вентиляции, исправность электропитания (розетки, выключатели, рубильники и др.)ивслучаеобнаружениянеисправностей,создающихопасность,приостанавливаетработудо их устранения или прекращает совсем;</w:t>
      </w:r>
    </w:p>
    <w:p w14:paraId="028FCEB8" w14:textId="77777777" w:rsidR="00DA17CE" w:rsidRDefault="00DA17CE" w:rsidP="001A21FA">
      <w:pPr>
        <w:pStyle w:val="aff1"/>
        <w:widowControl w:val="0"/>
        <w:numPr>
          <w:ilvl w:val="2"/>
          <w:numId w:val="83"/>
        </w:numPr>
        <w:tabs>
          <w:tab w:val="left" w:pos="1749"/>
        </w:tabs>
        <w:autoSpaceDE w:val="0"/>
        <w:autoSpaceDN w:val="0"/>
        <w:ind w:right="194" w:firstLine="566"/>
        <w:jc w:val="both"/>
      </w:pPr>
      <w:r>
        <w:t>Строго соблюдает выполнение требований «Правил технической эксплуатации электроустановок потребителей» и «Правил техники безопасности при эксплуатации электроустановок» для электроустановок напряжением до 1000 В;</w:t>
      </w:r>
    </w:p>
    <w:p w14:paraId="61FA1C3E" w14:textId="77777777" w:rsidR="00DA17CE" w:rsidRDefault="00DA17CE" w:rsidP="001A21FA">
      <w:pPr>
        <w:pStyle w:val="aff1"/>
        <w:widowControl w:val="0"/>
        <w:numPr>
          <w:ilvl w:val="2"/>
          <w:numId w:val="83"/>
        </w:numPr>
        <w:tabs>
          <w:tab w:val="left" w:pos="1749"/>
        </w:tabs>
        <w:autoSpaceDE w:val="0"/>
        <w:autoSpaceDN w:val="0"/>
        <w:ind w:right="192" w:firstLine="566"/>
        <w:jc w:val="both"/>
      </w:pPr>
      <w:r>
        <w:t>По окончании работы проверяет выключение электроприборов и оборудования с электрическим питанием;</w:t>
      </w:r>
    </w:p>
    <w:p w14:paraId="531A6797" w14:textId="77777777" w:rsidR="00DA17CE" w:rsidRDefault="00DA17CE" w:rsidP="001A21FA">
      <w:pPr>
        <w:pStyle w:val="aff1"/>
        <w:widowControl w:val="0"/>
        <w:numPr>
          <w:ilvl w:val="2"/>
          <w:numId w:val="83"/>
        </w:numPr>
        <w:tabs>
          <w:tab w:val="left" w:pos="1749"/>
        </w:tabs>
        <w:autoSpaceDE w:val="0"/>
        <w:autoSpaceDN w:val="0"/>
        <w:ind w:right="194" w:firstLine="566"/>
        <w:jc w:val="both"/>
      </w:pPr>
      <w:r>
        <w:t>Требует от учащихся строгого выполнения правил безопасности при пользовании газовыми и электрическими плитами, а также при работе с горючими жидкостями, жирами, маслами,утюгом,швейнымимашинами,ножницами,иголками,булавкамиидругимиколющими и режущими инструментами и использования спецодежды и вентиляции;</w:t>
      </w:r>
    </w:p>
    <w:p w14:paraId="3705005F" w14:textId="77777777" w:rsidR="00DA17CE" w:rsidRDefault="00DA17CE" w:rsidP="001A21FA">
      <w:pPr>
        <w:pStyle w:val="aff1"/>
        <w:widowControl w:val="0"/>
        <w:numPr>
          <w:ilvl w:val="2"/>
          <w:numId w:val="83"/>
        </w:numPr>
        <w:tabs>
          <w:tab w:val="left" w:pos="1749"/>
        </w:tabs>
        <w:autoSpaceDE w:val="0"/>
        <w:autoSpaceDN w:val="0"/>
        <w:ind w:right="195" w:firstLine="566"/>
        <w:jc w:val="both"/>
      </w:pPr>
      <w:r>
        <w:t>Всоответствиисдействующимзаконодательствомнесет личную ответственность за несчастные случаи с учащимися и с детьми во время воспитательного процесса в результате нарушения норм и правил охраны труда;</w:t>
      </w:r>
    </w:p>
    <w:p w14:paraId="55EC014B" w14:textId="77777777" w:rsidR="00DA17CE" w:rsidRDefault="00DA17CE" w:rsidP="001A21FA">
      <w:pPr>
        <w:pStyle w:val="aff1"/>
        <w:widowControl w:val="0"/>
        <w:numPr>
          <w:ilvl w:val="2"/>
          <w:numId w:val="83"/>
        </w:numPr>
        <w:tabs>
          <w:tab w:val="left" w:pos="1749"/>
        </w:tabs>
        <w:autoSpaceDE w:val="0"/>
        <w:autoSpaceDN w:val="0"/>
        <w:ind w:right="191" w:firstLine="566"/>
        <w:jc w:val="both"/>
      </w:pPr>
      <w:r>
        <w:t>Немедленно докладывает руководству образовательного учреждения о каждом несчастном случае и оказывает первую помощь пострадавшим при несчастных случаях.</w:t>
      </w:r>
    </w:p>
    <w:p w14:paraId="59FA90B5" w14:textId="77777777" w:rsidR="00DA17CE" w:rsidRDefault="00DA17CE" w:rsidP="001A21FA">
      <w:pPr>
        <w:pStyle w:val="110"/>
        <w:numPr>
          <w:ilvl w:val="0"/>
          <w:numId w:val="88"/>
        </w:numPr>
        <w:tabs>
          <w:tab w:val="left" w:pos="3936"/>
        </w:tabs>
        <w:spacing w:before="272"/>
        <w:ind w:left="3936" w:hanging="360"/>
        <w:jc w:val="left"/>
      </w:pPr>
      <w:bookmarkStart w:id="54" w:name="_bookmark4"/>
      <w:bookmarkEnd w:id="54"/>
      <w:r>
        <w:t>Политикавобластиохраны</w:t>
      </w:r>
      <w:r>
        <w:rPr>
          <w:spacing w:val="-2"/>
        </w:rPr>
        <w:t>труда</w:t>
      </w:r>
    </w:p>
    <w:p w14:paraId="7C8E5042" w14:textId="77777777" w:rsidR="00DA17CE" w:rsidRDefault="00DA17CE" w:rsidP="001A21FA">
      <w:pPr>
        <w:pStyle w:val="aff1"/>
        <w:widowControl w:val="0"/>
        <w:numPr>
          <w:ilvl w:val="1"/>
          <w:numId w:val="88"/>
        </w:numPr>
        <w:tabs>
          <w:tab w:val="left" w:pos="1464"/>
        </w:tabs>
        <w:autoSpaceDE w:val="0"/>
        <w:autoSpaceDN w:val="0"/>
        <w:spacing w:before="271"/>
        <w:ind w:right="194" w:firstLine="566"/>
        <w:jc w:val="both"/>
      </w:pPr>
      <w:r>
        <w:t>Директоробразовательнойорганизацииотвечаетзаполитикувобластиохранытруда (далее – политика), проявляет инициативу в решении проблем охраны труда и заинтересованность в её реализации.</w:t>
      </w:r>
    </w:p>
    <w:p w14:paraId="7AA9F261" w14:textId="77777777" w:rsidR="00DA17CE" w:rsidRDefault="00DA17CE" w:rsidP="001A21FA">
      <w:pPr>
        <w:pStyle w:val="aff1"/>
        <w:widowControl w:val="0"/>
        <w:numPr>
          <w:ilvl w:val="1"/>
          <w:numId w:val="88"/>
        </w:numPr>
        <w:tabs>
          <w:tab w:val="left" w:pos="1464"/>
        </w:tabs>
        <w:autoSpaceDE w:val="0"/>
        <w:autoSpaceDN w:val="0"/>
        <w:ind w:right="189" w:firstLine="566"/>
        <w:jc w:val="both"/>
      </w:pPr>
      <w: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14:paraId="64C45D8F" w14:textId="77777777" w:rsidR="00DA17CE" w:rsidRDefault="00DA17CE" w:rsidP="001A21FA">
      <w:pPr>
        <w:pStyle w:val="aff1"/>
        <w:widowControl w:val="0"/>
        <w:numPr>
          <w:ilvl w:val="1"/>
          <w:numId w:val="88"/>
        </w:numPr>
        <w:tabs>
          <w:tab w:val="left" w:pos="1464"/>
        </w:tabs>
        <w:autoSpaceDE w:val="0"/>
        <w:autoSpaceDN w:val="0"/>
        <w:spacing w:before="1"/>
        <w:ind w:right="198" w:firstLine="566"/>
        <w:jc w:val="both"/>
      </w:pPr>
      <w:r>
        <w:t>Политика (стратегия) по охране труда в организации, осуществляющей образовательную деятельность:</w:t>
      </w:r>
    </w:p>
    <w:p w14:paraId="5C462D8F" w14:textId="77777777" w:rsidR="00DA17CE" w:rsidRDefault="00DA17CE" w:rsidP="001A21FA">
      <w:pPr>
        <w:pStyle w:val="aff1"/>
        <w:widowControl w:val="0"/>
        <w:numPr>
          <w:ilvl w:val="2"/>
          <w:numId w:val="88"/>
        </w:numPr>
        <w:tabs>
          <w:tab w:val="left" w:pos="1463"/>
        </w:tabs>
        <w:autoSpaceDE w:val="0"/>
        <w:autoSpaceDN w:val="0"/>
        <w:ind w:right="199" w:firstLine="566"/>
        <w:jc w:val="both"/>
      </w:pPr>
      <w:r>
        <w:t>направлена на сохранение жизни и здоровья работников и обучающихся в процессе их трудовой деятельности и образовательной деятельности;</w:t>
      </w:r>
    </w:p>
    <w:p w14:paraId="0B4EB566" w14:textId="77777777" w:rsidR="00DA17CE" w:rsidRDefault="00DA17CE" w:rsidP="001A21FA">
      <w:pPr>
        <w:pStyle w:val="aff1"/>
        <w:widowControl w:val="0"/>
        <w:numPr>
          <w:ilvl w:val="2"/>
          <w:numId w:val="88"/>
        </w:numPr>
        <w:tabs>
          <w:tab w:val="left" w:pos="1463"/>
        </w:tabs>
        <w:autoSpaceDE w:val="0"/>
        <w:autoSpaceDN w:val="0"/>
        <w:ind w:right="194" w:firstLine="566"/>
        <w:jc w:val="both"/>
      </w:pPr>
      <w:r>
        <w:t>направлена на обеспечение безопасных условий труда, управление рисками производственного травматизма и профессиональной заболеваемости;</w:t>
      </w:r>
    </w:p>
    <w:p w14:paraId="6591B37D" w14:textId="77777777" w:rsidR="00DA17CE" w:rsidRDefault="00DA17CE" w:rsidP="001A21FA">
      <w:pPr>
        <w:pStyle w:val="aff1"/>
        <w:widowControl w:val="0"/>
        <w:numPr>
          <w:ilvl w:val="2"/>
          <w:numId w:val="88"/>
        </w:numPr>
        <w:tabs>
          <w:tab w:val="left" w:pos="1463"/>
        </w:tabs>
        <w:autoSpaceDE w:val="0"/>
        <w:autoSpaceDN w:val="0"/>
        <w:spacing w:before="80"/>
        <w:ind w:right="198" w:firstLine="566"/>
        <w:jc w:val="both"/>
      </w:pPr>
      <w:r>
        <w:t>соответствуетспецификеэкономическойдеятельностииорганизацииработвшколе, особенностям профессиональных рисков и возможностям управления охраной труда;</w:t>
      </w:r>
    </w:p>
    <w:p w14:paraId="219FAD69" w14:textId="77777777" w:rsidR="00DA17CE" w:rsidRDefault="00DA17CE" w:rsidP="001A21FA">
      <w:pPr>
        <w:pStyle w:val="aff1"/>
        <w:widowControl w:val="0"/>
        <w:numPr>
          <w:ilvl w:val="2"/>
          <w:numId w:val="88"/>
        </w:numPr>
        <w:tabs>
          <w:tab w:val="left" w:pos="1464"/>
        </w:tabs>
        <w:autoSpaceDE w:val="0"/>
        <w:autoSpaceDN w:val="0"/>
        <w:ind w:left="1464" w:hanging="565"/>
        <w:jc w:val="both"/>
      </w:pPr>
      <w:r>
        <w:t>отражаетцеливобластиохраны</w:t>
      </w:r>
      <w:r>
        <w:rPr>
          <w:spacing w:val="-2"/>
        </w:rPr>
        <w:t>труда;</w:t>
      </w:r>
    </w:p>
    <w:p w14:paraId="05CC574F" w14:textId="77777777" w:rsidR="00DA17CE" w:rsidRDefault="00DA17CE" w:rsidP="001A21FA">
      <w:pPr>
        <w:pStyle w:val="aff1"/>
        <w:widowControl w:val="0"/>
        <w:numPr>
          <w:ilvl w:val="2"/>
          <w:numId w:val="88"/>
        </w:numPr>
        <w:tabs>
          <w:tab w:val="left" w:pos="1463"/>
        </w:tabs>
        <w:autoSpaceDE w:val="0"/>
        <w:autoSpaceDN w:val="0"/>
        <w:ind w:right="194" w:firstLine="566"/>
        <w:jc w:val="both"/>
      </w:pPr>
      <w:r>
        <w:rPr>
          <w:spacing w:val="-2"/>
        </w:rPr>
        <w:t xml:space="preserve">включает обязательстваработодателяпо устранению опасностей и снижению уровней </w:t>
      </w:r>
      <w:r>
        <w:t>профессиональных рисков на рабочих местах; включает обязанности директора школы для усовершенствования СУОТ;</w:t>
      </w:r>
    </w:p>
    <w:p w14:paraId="0B3E3417" w14:textId="77777777" w:rsidR="00DA17CE" w:rsidRDefault="00DA17CE" w:rsidP="001A21FA">
      <w:pPr>
        <w:pStyle w:val="aff1"/>
        <w:widowControl w:val="0"/>
        <w:numPr>
          <w:ilvl w:val="2"/>
          <w:numId w:val="88"/>
        </w:numPr>
        <w:tabs>
          <w:tab w:val="left" w:pos="1463"/>
        </w:tabs>
        <w:autoSpaceDE w:val="0"/>
        <w:autoSpaceDN w:val="0"/>
        <w:ind w:right="195" w:firstLine="566"/>
        <w:jc w:val="both"/>
      </w:pPr>
      <w:r>
        <w:t>учитываетмнениевыборногоорганапервичнойпрофсоюзнойорганизацииилииного уполномоченного работниками органа (при наличии).</w:t>
      </w:r>
    </w:p>
    <w:p w14:paraId="6C610748" w14:textId="77777777" w:rsidR="00DA17CE" w:rsidRDefault="00DA17CE" w:rsidP="001A21FA">
      <w:pPr>
        <w:pStyle w:val="aff1"/>
        <w:widowControl w:val="0"/>
        <w:numPr>
          <w:ilvl w:val="1"/>
          <w:numId w:val="88"/>
        </w:numPr>
        <w:tabs>
          <w:tab w:val="left" w:pos="1464"/>
        </w:tabs>
        <w:autoSpaceDE w:val="0"/>
        <w:autoSpaceDN w:val="0"/>
        <w:ind w:right="195" w:firstLine="566"/>
        <w:jc w:val="both"/>
      </w:pPr>
      <w:r>
        <w:t>Политику (стратегию) по охране труда директору школы необходимо оценивать на актуальностьисоответствиестратегическимзадачампоохранетрудаипересматриватьврамках оценки эффективности функционирования СУОТ.</w:t>
      </w:r>
    </w:p>
    <w:p w14:paraId="61614672" w14:textId="77777777" w:rsidR="00DA17CE" w:rsidRDefault="00DA17CE" w:rsidP="001A21FA">
      <w:pPr>
        <w:pStyle w:val="aff1"/>
        <w:widowControl w:val="0"/>
        <w:numPr>
          <w:ilvl w:val="1"/>
          <w:numId w:val="88"/>
        </w:numPr>
        <w:tabs>
          <w:tab w:val="left" w:pos="1465"/>
        </w:tabs>
        <w:autoSpaceDE w:val="0"/>
        <w:autoSpaceDN w:val="0"/>
        <w:ind w:left="1465" w:hanging="566"/>
        <w:jc w:val="both"/>
      </w:pPr>
      <w:r>
        <w:t>Директоробразовательнойорганизации</w:t>
      </w:r>
      <w:r>
        <w:rPr>
          <w:spacing w:val="-2"/>
        </w:rPr>
        <w:t>обеспечивает:</w:t>
      </w:r>
    </w:p>
    <w:p w14:paraId="6BD875D4" w14:textId="77777777" w:rsidR="00DA17CE" w:rsidRDefault="00DA17CE" w:rsidP="001A21FA">
      <w:pPr>
        <w:pStyle w:val="aff1"/>
        <w:widowControl w:val="0"/>
        <w:numPr>
          <w:ilvl w:val="2"/>
          <w:numId w:val="88"/>
        </w:numPr>
        <w:tabs>
          <w:tab w:val="left" w:pos="1463"/>
        </w:tabs>
        <w:autoSpaceDE w:val="0"/>
        <w:autoSpaceDN w:val="0"/>
        <w:ind w:right="192" w:firstLine="566"/>
        <w:jc w:val="both"/>
      </w:pPr>
      <w:r>
        <w:t>предоставление ответственным лицам соответствующих полномочий для осуществления функций (обязанностей) в рамках функционирования СУОТ.</w:t>
      </w:r>
    </w:p>
    <w:p w14:paraId="6A2D2DDD" w14:textId="77777777" w:rsidR="00DA17CE" w:rsidRDefault="00DA17CE" w:rsidP="00DA17CE">
      <w:pPr>
        <w:pStyle w:val="af"/>
        <w:ind w:right="187"/>
      </w:pPr>
      <w: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ответственнымилицамиинепосредственносработодателемврамкахфункционированияСУОТ организации с учетом должностных и рабочих обязанностей.</w:t>
      </w:r>
    </w:p>
    <w:p w14:paraId="62456E32" w14:textId="77777777" w:rsidR="00DA17CE" w:rsidRDefault="00DA17CE" w:rsidP="001A21FA">
      <w:pPr>
        <w:pStyle w:val="aff1"/>
        <w:widowControl w:val="0"/>
        <w:numPr>
          <w:ilvl w:val="1"/>
          <w:numId w:val="88"/>
        </w:numPr>
        <w:tabs>
          <w:tab w:val="left" w:pos="1464"/>
        </w:tabs>
        <w:autoSpaceDE w:val="0"/>
        <w:autoSpaceDN w:val="0"/>
        <w:spacing w:before="1"/>
        <w:ind w:right="193" w:firstLine="566"/>
        <w:jc w:val="both"/>
      </w:pPr>
      <w:r>
        <w:t xml:space="preserve">Директор образовательной организации обеспечивает разработку, внедрение и поддержкупроцессов взаимодействия(консультаций)сработниками и их участия(атакже, при их </w:t>
      </w:r>
      <w:r>
        <w:lastRenderedPageBreak/>
        <w:t>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14:paraId="1CA1581F" w14:textId="77777777" w:rsidR="00DA17CE" w:rsidRDefault="00DA17CE" w:rsidP="001A21FA">
      <w:pPr>
        <w:pStyle w:val="aff1"/>
        <w:widowControl w:val="0"/>
        <w:numPr>
          <w:ilvl w:val="1"/>
          <w:numId w:val="88"/>
        </w:numPr>
        <w:tabs>
          <w:tab w:val="left" w:pos="1464"/>
        </w:tabs>
        <w:autoSpaceDE w:val="0"/>
        <w:autoSpaceDN w:val="0"/>
        <w:ind w:right="188" w:firstLine="566"/>
        <w:jc w:val="both"/>
      </w:pPr>
      <w: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14:paraId="74BE5C93" w14:textId="77777777" w:rsidR="00DA17CE" w:rsidRDefault="00DA17CE" w:rsidP="001A21FA">
      <w:pPr>
        <w:pStyle w:val="aff1"/>
        <w:widowControl w:val="0"/>
        <w:numPr>
          <w:ilvl w:val="1"/>
          <w:numId w:val="88"/>
        </w:numPr>
        <w:tabs>
          <w:tab w:val="left" w:pos="1464"/>
        </w:tabs>
        <w:autoSpaceDE w:val="0"/>
        <w:autoSpaceDN w:val="0"/>
        <w:spacing w:before="1"/>
        <w:ind w:right="193" w:firstLine="566"/>
        <w:jc w:val="both"/>
      </w:pPr>
      <w:r>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14:paraId="45F25FE6" w14:textId="77777777" w:rsidR="00DA17CE" w:rsidRDefault="00DA17CE" w:rsidP="001A21FA">
      <w:pPr>
        <w:pStyle w:val="aff1"/>
        <w:widowControl w:val="0"/>
        <w:numPr>
          <w:ilvl w:val="1"/>
          <w:numId w:val="88"/>
        </w:numPr>
        <w:tabs>
          <w:tab w:val="left" w:pos="1464"/>
        </w:tabs>
        <w:autoSpaceDE w:val="0"/>
        <w:autoSpaceDN w:val="0"/>
        <w:ind w:right="193" w:firstLine="566"/>
        <w:jc w:val="both"/>
      </w:pPr>
      <w: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14:paraId="7E55D4FD" w14:textId="77777777" w:rsidR="00DA17CE" w:rsidRDefault="00DA17CE" w:rsidP="00DA17CE">
      <w:pPr>
        <w:pStyle w:val="af"/>
        <w:spacing w:before="4"/>
      </w:pPr>
    </w:p>
    <w:p w14:paraId="3DD8F754" w14:textId="77777777" w:rsidR="00DA17CE" w:rsidRDefault="00DA17CE" w:rsidP="001A21FA">
      <w:pPr>
        <w:pStyle w:val="110"/>
        <w:numPr>
          <w:ilvl w:val="0"/>
          <w:numId w:val="88"/>
        </w:numPr>
        <w:tabs>
          <w:tab w:val="left" w:pos="3066"/>
        </w:tabs>
        <w:spacing w:before="1"/>
        <w:ind w:left="3066" w:hanging="360"/>
        <w:jc w:val="left"/>
      </w:pPr>
      <w:bookmarkStart w:id="55" w:name="_bookmark5"/>
      <w:bookmarkEnd w:id="55"/>
      <w:r>
        <w:t>Планированиесистемыуправленияохраны</w:t>
      </w:r>
      <w:r>
        <w:rPr>
          <w:spacing w:val="-2"/>
        </w:rPr>
        <w:t>труда</w:t>
      </w:r>
    </w:p>
    <w:p w14:paraId="47953073" w14:textId="77777777" w:rsidR="00DA17CE" w:rsidRDefault="00DA17CE" w:rsidP="001A21FA">
      <w:pPr>
        <w:pStyle w:val="aff1"/>
        <w:widowControl w:val="0"/>
        <w:numPr>
          <w:ilvl w:val="1"/>
          <w:numId w:val="88"/>
        </w:numPr>
        <w:tabs>
          <w:tab w:val="left" w:pos="1464"/>
        </w:tabs>
        <w:autoSpaceDE w:val="0"/>
        <w:autoSpaceDN w:val="0"/>
        <w:spacing w:before="271"/>
        <w:ind w:right="184" w:firstLine="566"/>
        <w:jc w:val="both"/>
      </w:pPr>
      <w: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14:paraId="41708AF0" w14:textId="77777777" w:rsidR="00DA17CE" w:rsidRDefault="00DA17CE" w:rsidP="001A21FA">
      <w:pPr>
        <w:pStyle w:val="aff1"/>
        <w:widowControl w:val="0"/>
        <w:numPr>
          <w:ilvl w:val="1"/>
          <w:numId w:val="88"/>
        </w:numPr>
        <w:tabs>
          <w:tab w:val="left" w:pos="1464"/>
        </w:tabs>
        <w:autoSpaceDE w:val="0"/>
        <w:autoSpaceDN w:val="0"/>
        <w:ind w:right="188" w:firstLine="566"/>
        <w:jc w:val="both"/>
      </w:pPr>
      <w: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14:paraId="158EE6E4" w14:textId="77777777" w:rsidR="00DA17CE" w:rsidRDefault="00DA17CE" w:rsidP="001A21FA">
      <w:pPr>
        <w:pStyle w:val="aff1"/>
        <w:widowControl w:val="0"/>
        <w:numPr>
          <w:ilvl w:val="1"/>
          <w:numId w:val="88"/>
        </w:numPr>
        <w:tabs>
          <w:tab w:val="left" w:pos="1464"/>
        </w:tabs>
        <w:autoSpaceDE w:val="0"/>
        <w:autoSpaceDN w:val="0"/>
        <w:spacing w:before="1"/>
        <w:ind w:right="194" w:firstLine="566"/>
        <w:jc w:val="both"/>
      </w:pPr>
      <w: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14:paraId="263C7A2B" w14:textId="77777777" w:rsidR="00DA17CE" w:rsidRDefault="00DA17CE" w:rsidP="001A21FA">
      <w:pPr>
        <w:pStyle w:val="aff1"/>
        <w:widowControl w:val="0"/>
        <w:numPr>
          <w:ilvl w:val="1"/>
          <w:numId w:val="88"/>
        </w:numPr>
        <w:tabs>
          <w:tab w:val="left" w:pos="1464"/>
        </w:tabs>
        <w:autoSpaceDE w:val="0"/>
        <w:autoSpaceDN w:val="0"/>
        <w:ind w:right="191" w:firstLine="566"/>
        <w:jc w:val="both"/>
      </w:pPr>
      <w:r>
        <w:t>Анализиупорядочиваниевсехвыявленныхопасностейрекомендуетсяосуществлять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условийсвоейдеятельности,ноислучаеввозможныхотклоненийвработе,втом</w:t>
      </w:r>
      <w:r>
        <w:rPr>
          <w:spacing w:val="-2"/>
        </w:rPr>
        <w:t>числе</w:t>
      </w:r>
    </w:p>
    <w:p w14:paraId="79278614" w14:textId="77777777" w:rsidR="00DA17CE" w:rsidRDefault="00DA17CE" w:rsidP="00DA17CE">
      <w:pPr>
        <w:pStyle w:val="af"/>
        <w:spacing w:before="80"/>
        <w:ind w:right="197"/>
      </w:pPr>
      <w:r>
        <w:t>связанных с возможными авариями и инцидентами на рабочих местах и подконтрольных работодателю объектах.</w:t>
      </w:r>
    </w:p>
    <w:p w14:paraId="7C4FB1E3" w14:textId="77777777" w:rsidR="00DA17CE" w:rsidRDefault="00DA17CE" w:rsidP="001A21FA">
      <w:pPr>
        <w:pStyle w:val="aff1"/>
        <w:widowControl w:val="0"/>
        <w:numPr>
          <w:ilvl w:val="1"/>
          <w:numId w:val="88"/>
        </w:numPr>
        <w:tabs>
          <w:tab w:val="left" w:pos="1464"/>
        </w:tabs>
        <w:autoSpaceDE w:val="0"/>
        <w:autoSpaceDN w:val="0"/>
        <w:ind w:right="194" w:firstLine="566"/>
        <w:jc w:val="both"/>
      </w:pPr>
      <w:r>
        <w:t>Оценку уровня профессиональных рисков, связанных с выявленными опасностями, осуществляют для всех выявленных (идентифицированных) опасностей.</w:t>
      </w:r>
    </w:p>
    <w:p w14:paraId="18683ECA" w14:textId="77777777" w:rsidR="00DA17CE" w:rsidRDefault="00DA17CE" w:rsidP="001A21FA">
      <w:pPr>
        <w:pStyle w:val="aff1"/>
        <w:widowControl w:val="0"/>
        <w:numPr>
          <w:ilvl w:val="1"/>
          <w:numId w:val="88"/>
        </w:numPr>
        <w:tabs>
          <w:tab w:val="left" w:pos="1464"/>
        </w:tabs>
        <w:autoSpaceDE w:val="0"/>
        <w:autoSpaceDN w:val="0"/>
        <w:ind w:right="194" w:firstLine="566"/>
        <w:jc w:val="both"/>
      </w:pPr>
      <w:r>
        <w:t>Методыоценкиуровняпрофессиональныхрисковработодателюопределяютсучетом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14:paraId="723D7F75" w14:textId="77777777" w:rsidR="00DA17CE" w:rsidRDefault="00DA17CE" w:rsidP="001A21FA">
      <w:pPr>
        <w:pStyle w:val="aff1"/>
        <w:widowControl w:val="0"/>
        <w:numPr>
          <w:ilvl w:val="1"/>
          <w:numId w:val="88"/>
        </w:numPr>
        <w:tabs>
          <w:tab w:val="left" w:pos="1464"/>
        </w:tabs>
        <w:autoSpaceDE w:val="0"/>
        <w:autoSpaceDN w:val="0"/>
        <w:ind w:right="193" w:firstLine="566"/>
        <w:jc w:val="both"/>
      </w:pPr>
      <w:r>
        <w:t>Директор школы обеспечивает систематическое выявление опасностей и профессиональных рисков, их регулярный анализ и оценку.</w:t>
      </w:r>
    </w:p>
    <w:p w14:paraId="3C4F8E8F" w14:textId="77777777" w:rsidR="00DA17CE" w:rsidRDefault="00DA17CE" w:rsidP="001A21FA">
      <w:pPr>
        <w:pStyle w:val="aff1"/>
        <w:widowControl w:val="0"/>
        <w:numPr>
          <w:ilvl w:val="1"/>
          <w:numId w:val="88"/>
        </w:numPr>
        <w:tabs>
          <w:tab w:val="left" w:pos="1464"/>
        </w:tabs>
        <w:autoSpaceDE w:val="0"/>
        <w:autoSpaceDN w:val="0"/>
        <w:ind w:right="195" w:firstLine="566"/>
        <w:jc w:val="both"/>
      </w:pPr>
      <w: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14:paraId="531CE2E2" w14:textId="77777777" w:rsidR="00DA17CE" w:rsidRDefault="00DA17CE" w:rsidP="001A21FA">
      <w:pPr>
        <w:pStyle w:val="aff1"/>
        <w:widowControl w:val="0"/>
        <w:numPr>
          <w:ilvl w:val="1"/>
          <w:numId w:val="88"/>
        </w:numPr>
        <w:tabs>
          <w:tab w:val="left" w:pos="1375"/>
        </w:tabs>
        <w:autoSpaceDE w:val="0"/>
        <w:autoSpaceDN w:val="0"/>
        <w:ind w:right="186" w:firstLine="566"/>
        <w:jc w:val="both"/>
      </w:pPr>
      <w: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14:paraId="1638D743" w14:textId="77777777" w:rsidR="00DA17CE" w:rsidRDefault="00DA17CE" w:rsidP="001A21FA">
      <w:pPr>
        <w:pStyle w:val="aff1"/>
        <w:widowControl w:val="0"/>
        <w:numPr>
          <w:ilvl w:val="1"/>
          <w:numId w:val="88"/>
        </w:numPr>
        <w:tabs>
          <w:tab w:val="left" w:pos="1536"/>
        </w:tabs>
        <w:autoSpaceDE w:val="0"/>
        <w:autoSpaceDN w:val="0"/>
        <w:ind w:right="194" w:firstLine="566"/>
        <w:jc w:val="both"/>
      </w:pPr>
      <w: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14:paraId="1DA6F30B" w14:textId="77777777" w:rsidR="00DA17CE" w:rsidRDefault="00DA17CE" w:rsidP="001A21FA">
      <w:pPr>
        <w:pStyle w:val="aff1"/>
        <w:widowControl w:val="0"/>
        <w:numPr>
          <w:ilvl w:val="1"/>
          <w:numId w:val="88"/>
        </w:numPr>
        <w:tabs>
          <w:tab w:val="left" w:pos="1464"/>
        </w:tabs>
        <w:autoSpaceDE w:val="0"/>
        <w:autoSpaceDN w:val="0"/>
        <w:spacing w:before="1"/>
        <w:ind w:right="187" w:firstLine="566"/>
        <w:jc w:val="both"/>
      </w:pPr>
      <w:r>
        <w:lastRenderedPageBreak/>
        <w:t>При планировании мероприятия учитываются изменения, касающиеся таких аспектов:нормативногорегулирования,содержащегогосударственныенормативныетребования охраны труда; условий труда работников (по результатам СОУТ и оценки профессиональных рисков (ОПР)).</w:t>
      </w:r>
    </w:p>
    <w:p w14:paraId="28C6AE56" w14:textId="77777777" w:rsidR="00DA17CE" w:rsidRDefault="00DA17CE" w:rsidP="001A21FA">
      <w:pPr>
        <w:pStyle w:val="aff1"/>
        <w:widowControl w:val="0"/>
        <w:numPr>
          <w:ilvl w:val="1"/>
          <w:numId w:val="88"/>
        </w:numPr>
        <w:tabs>
          <w:tab w:val="left" w:pos="1464"/>
        </w:tabs>
        <w:autoSpaceDE w:val="0"/>
        <w:autoSpaceDN w:val="0"/>
        <w:ind w:right="194" w:firstLine="566"/>
        <w:jc w:val="both"/>
      </w:pPr>
      <w: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14:paraId="691ADBB4" w14:textId="77777777" w:rsidR="00DA17CE" w:rsidRDefault="00DA17CE" w:rsidP="001A21FA">
      <w:pPr>
        <w:pStyle w:val="aff1"/>
        <w:widowControl w:val="0"/>
        <w:numPr>
          <w:ilvl w:val="1"/>
          <w:numId w:val="88"/>
        </w:numPr>
        <w:tabs>
          <w:tab w:val="left" w:pos="1464"/>
        </w:tabs>
        <w:autoSpaceDE w:val="0"/>
        <w:autoSpaceDN w:val="0"/>
        <w:ind w:right="190" w:firstLine="566"/>
        <w:jc w:val="both"/>
      </w:pPr>
      <w:r>
        <w:t>Достижение указанных целей обеспечивается реализацией мероприятий, предусмотренных политикой в области охраны труда.</w:t>
      </w:r>
    </w:p>
    <w:p w14:paraId="466B66A6" w14:textId="77777777" w:rsidR="00DA17CE" w:rsidRDefault="00DA17CE" w:rsidP="001A21FA">
      <w:pPr>
        <w:pStyle w:val="aff1"/>
        <w:widowControl w:val="0"/>
        <w:numPr>
          <w:ilvl w:val="1"/>
          <w:numId w:val="88"/>
        </w:numPr>
        <w:tabs>
          <w:tab w:val="left" w:pos="1464"/>
        </w:tabs>
        <w:autoSpaceDE w:val="0"/>
        <w:autoSpaceDN w:val="0"/>
        <w:ind w:right="194" w:firstLine="566"/>
        <w:jc w:val="both"/>
      </w:pPr>
      <w: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обязательныхтребованийвобластиохранытруда;достижениюпоказателейулучшенияусловий</w:t>
      </w:r>
      <w:r>
        <w:rPr>
          <w:spacing w:val="-2"/>
        </w:rPr>
        <w:t>труда.</w:t>
      </w:r>
    </w:p>
    <w:p w14:paraId="214DDB7A" w14:textId="77777777" w:rsidR="00DA17CE" w:rsidRDefault="00DA17CE" w:rsidP="001A21FA">
      <w:pPr>
        <w:pStyle w:val="aff1"/>
        <w:widowControl w:val="0"/>
        <w:numPr>
          <w:ilvl w:val="1"/>
          <w:numId w:val="88"/>
        </w:numPr>
        <w:tabs>
          <w:tab w:val="left" w:pos="1464"/>
        </w:tabs>
        <w:autoSpaceDE w:val="0"/>
        <w:autoSpaceDN w:val="0"/>
        <w:spacing w:before="1"/>
        <w:ind w:right="195" w:firstLine="566"/>
        <w:jc w:val="both"/>
      </w:pPr>
      <w: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Pr>
          <w:spacing w:val="-2"/>
        </w:rPr>
        <w:t>результатов.</w:t>
      </w:r>
    </w:p>
    <w:p w14:paraId="42E9A3BF" w14:textId="77777777" w:rsidR="00DA17CE" w:rsidRDefault="00DA17CE" w:rsidP="00DA17CE">
      <w:pPr>
        <w:pStyle w:val="af"/>
        <w:spacing w:before="4"/>
      </w:pPr>
    </w:p>
    <w:p w14:paraId="183BBAB8" w14:textId="77777777" w:rsidR="00DA17CE" w:rsidRDefault="00DA17CE" w:rsidP="001A21FA">
      <w:pPr>
        <w:pStyle w:val="110"/>
        <w:numPr>
          <w:ilvl w:val="0"/>
          <w:numId w:val="88"/>
        </w:numPr>
        <w:tabs>
          <w:tab w:val="left" w:pos="3636"/>
        </w:tabs>
        <w:spacing w:before="1"/>
        <w:ind w:left="3636" w:hanging="360"/>
        <w:jc w:val="left"/>
      </w:pPr>
      <w:bookmarkStart w:id="56" w:name="_bookmark6"/>
      <w:bookmarkEnd w:id="56"/>
      <w:r>
        <w:t>Обеспечениефункционирования</w:t>
      </w:r>
      <w:r>
        <w:rPr>
          <w:spacing w:val="-4"/>
        </w:rPr>
        <w:t>СУОТ</w:t>
      </w:r>
    </w:p>
    <w:p w14:paraId="4676E0A3" w14:textId="77777777" w:rsidR="00DA17CE" w:rsidRDefault="00DA17CE" w:rsidP="001A21FA">
      <w:pPr>
        <w:pStyle w:val="aff1"/>
        <w:widowControl w:val="0"/>
        <w:numPr>
          <w:ilvl w:val="1"/>
          <w:numId w:val="88"/>
        </w:numPr>
        <w:tabs>
          <w:tab w:val="left" w:pos="1464"/>
        </w:tabs>
        <w:autoSpaceDE w:val="0"/>
        <w:autoSpaceDN w:val="0"/>
        <w:spacing w:before="271"/>
        <w:ind w:right="190" w:firstLine="566"/>
        <w:jc w:val="both"/>
      </w:pPr>
      <w: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14:paraId="5994A51B" w14:textId="77777777" w:rsidR="00DA17CE" w:rsidRDefault="00DA17CE" w:rsidP="001A21FA">
      <w:pPr>
        <w:pStyle w:val="aff1"/>
        <w:widowControl w:val="0"/>
        <w:numPr>
          <w:ilvl w:val="1"/>
          <w:numId w:val="88"/>
        </w:numPr>
        <w:tabs>
          <w:tab w:val="left" w:pos="1464"/>
        </w:tabs>
        <w:autoSpaceDE w:val="0"/>
        <w:autoSpaceDN w:val="0"/>
        <w:ind w:right="193" w:firstLine="566"/>
        <w:jc w:val="both"/>
      </w:pPr>
      <w:r>
        <w:t>Для организации работ по обеспечению функционирования системы управления охраной труда в школе директору необходимо:</w:t>
      </w:r>
    </w:p>
    <w:p w14:paraId="368ED91F" w14:textId="77777777" w:rsidR="00DA17CE" w:rsidRDefault="00DA17CE" w:rsidP="001A21FA">
      <w:pPr>
        <w:pStyle w:val="aff1"/>
        <w:widowControl w:val="0"/>
        <w:numPr>
          <w:ilvl w:val="2"/>
          <w:numId w:val="88"/>
        </w:numPr>
        <w:tabs>
          <w:tab w:val="left" w:pos="1463"/>
        </w:tabs>
        <w:autoSpaceDE w:val="0"/>
        <w:autoSpaceDN w:val="0"/>
        <w:spacing w:before="1"/>
        <w:ind w:right="189" w:firstLine="566"/>
        <w:jc w:val="both"/>
      </w:pPr>
      <w:r>
        <w:t xml:space="preserve">определятьнеобходимыекомпетенцииработников,которыевлияютилимогутвлиять на безопасность производственных процессов (включая положения профессиональных </w:t>
      </w:r>
      <w:r>
        <w:rPr>
          <w:spacing w:val="-2"/>
        </w:rPr>
        <w:t>стандартов);</w:t>
      </w:r>
    </w:p>
    <w:p w14:paraId="212C4BB6" w14:textId="77777777" w:rsidR="00DA17CE" w:rsidRDefault="00DA17CE" w:rsidP="001A21FA">
      <w:pPr>
        <w:pStyle w:val="aff1"/>
        <w:widowControl w:val="0"/>
        <w:numPr>
          <w:ilvl w:val="2"/>
          <w:numId w:val="88"/>
        </w:numPr>
        <w:tabs>
          <w:tab w:val="left" w:pos="1463"/>
        </w:tabs>
        <w:autoSpaceDE w:val="0"/>
        <w:autoSpaceDN w:val="0"/>
        <w:ind w:right="193" w:firstLine="566"/>
        <w:jc w:val="both"/>
      </w:pPr>
      <w:r>
        <w:t>обеспечивать подготовку работников в области выявления опасностей при выполнении работ и реализации мер реагирования на их;</w:t>
      </w:r>
    </w:p>
    <w:p w14:paraId="3B61499A" w14:textId="77777777" w:rsidR="00DA17CE" w:rsidRDefault="00DA17CE" w:rsidP="001A21FA">
      <w:pPr>
        <w:pStyle w:val="aff1"/>
        <w:widowControl w:val="0"/>
        <w:numPr>
          <w:ilvl w:val="2"/>
          <w:numId w:val="88"/>
        </w:numPr>
        <w:tabs>
          <w:tab w:val="left" w:pos="1463"/>
        </w:tabs>
        <w:autoSpaceDE w:val="0"/>
        <w:autoSpaceDN w:val="0"/>
        <w:ind w:right="196" w:firstLine="566"/>
        <w:jc w:val="both"/>
      </w:pPr>
      <w:r>
        <w:t>обеспечивать непрерывную подготовку и повышение квалификации работников в области охраны труда;</w:t>
      </w:r>
    </w:p>
    <w:p w14:paraId="1E517389" w14:textId="77777777" w:rsidR="00DA17CE" w:rsidRDefault="00DA17CE" w:rsidP="001A21FA">
      <w:pPr>
        <w:pStyle w:val="aff1"/>
        <w:widowControl w:val="0"/>
        <w:numPr>
          <w:ilvl w:val="2"/>
          <w:numId w:val="88"/>
        </w:numPr>
        <w:tabs>
          <w:tab w:val="left" w:pos="1463"/>
        </w:tabs>
        <w:autoSpaceDE w:val="0"/>
        <w:autoSpaceDN w:val="0"/>
        <w:ind w:right="194" w:firstLine="566"/>
        <w:jc w:val="both"/>
      </w:pPr>
      <w:r>
        <w:t>документировать информацию об обучении и повышении квалификации работников в области охраны труда.</w:t>
      </w:r>
    </w:p>
    <w:p w14:paraId="35CA1966" w14:textId="77777777" w:rsidR="00DA17CE" w:rsidRDefault="00DA17CE" w:rsidP="001A21FA">
      <w:pPr>
        <w:pStyle w:val="aff1"/>
        <w:widowControl w:val="0"/>
        <w:numPr>
          <w:ilvl w:val="1"/>
          <w:numId w:val="88"/>
        </w:numPr>
        <w:tabs>
          <w:tab w:val="left" w:pos="1465"/>
        </w:tabs>
        <w:autoSpaceDE w:val="0"/>
        <w:autoSpaceDN w:val="0"/>
        <w:spacing w:before="80"/>
        <w:ind w:left="1465" w:hanging="566"/>
        <w:jc w:val="both"/>
      </w:pPr>
      <w:r>
        <w:t>ВрамкахСУОТработникидолжныбыть</w:t>
      </w:r>
      <w:r>
        <w:rPr>
          <w:spacing w:val="-2"/>
        </w:rPr>
        <w:t>проинформированы:</w:t>
      </w:r>
    </w:p>
    <w:p w14:paraId="253D3499" w14:textId="77777777" w:rsidR="00DA17CE" w:rsidRDefault="00DA17CE" w:rsidP="001A21FA">
      <w:pPr>
        <w:pStyle w:val="aff1"/>
        <w:widowControl w:val="0"/>
        <w:numPr>
          <w:ilvl w:val="2"/>
          <w:numId w:val="88"/>
        </w:numPr>
        <w:tabs>
          <w:tab w:val="left" w:pos="1463"/>
        </w:tabs>
        <w:autoSpaceDE w:val="0"/>
        <w:autoSpaceDN w:val="0"/>
        <w:ind w:right="190" w:firstLine="566"/>
        <w:jc w:val="both"/>
      </w:pPr>
      <w:r>
        <w:t>о политике и целях образовательной организации в области охраны труда, путем ее размещения в общедоступном месте;</w:t>
      </w:r>
    </w:p>
    <w:p w14:paraId="3817A38E" w14:textId="77777777" w:rsidR="00DA17CE" w:rsidRDefault="00DA17CE" w:rsidP="001A21FA">
      <w:pPr>
        <w:pStyle w:val="aff1"/>
        <w:widowControl w:val="0"/>
        <w:numPr>
          <w:ilvl w:val="2"/>
          <w:numId w:val="88"/>
        </w:numPr>
        <w:tabs>
          <w:tab w:val="left" w:pos="1463"/>
        </w:tabs>
        <w:autoSpaceDE w:val="0"/>
        <w:autoSpaceDN w:val="0"/>
        <w:ind w:right="193" w:firstLine="566"/>
        <w:jc w:val="both"/>
      </w:pPr>
      <w:r>
        <w:t>системе стимулирования за соблюдение государственных нормативных требований охраны труда;</w:t>
      </w:r>
    </w:p>
    <w:p w14:paraId="7DEA4D7B" w14:textId="77777777" w:rsidR="00DA17CE" w:rsidRDefault="00DA17CE" w:rsidP="001A21FA">
      <w:pPr>
        <w:pStyle w:val="aff1"/>
        <w:widowControl w:val="0"/>
        <w:numPr>
          <w:ilvl w:val="2"/>
          <w:numId w:val="88"/>
        </w:numPr>
        <w:tabs>
          <w:tab w:val="left" w:pos="1464"/>
        </w:tabs>
        <w:autoSpaceDE w:val="0"/>
        <w:autoSpaceDN w:val="0"/>
        <w:ind w:left="1464" w:hanging="565"/>
        <w:jc w:val="both"/>
      </w:pPr>
      <w:r>
        <w:t>ответственностизанарушениеуказанных</w:t>
      </w:r>
      <w:r>
        <w:rPr>
          <w:spacing w:val="-2"/>
        </w:rPr>
        <w:t>требований;</w:t>
      </w:r>
    </w:p>
    <w:p w14:paraId="20AB7227" w14:textId="77777777" w:rsidR="00DA17CE" w:rsidRDefault="00DA17CE" w:rsidP="001A21FA">
      <w:pPr>
        <w:pStyle w:val="aff1"/>
        <w:widowControl w:val="0"/>
        <w:numPr>
          <w:ilvl w:val="2"/>
          <w:numId w:val="88"/>
        </w:numPr>
        <w:tabs>
          <w:tab w:val="left" w:pos="1463"/>
        </w:tabs>
        <w:autoSpaceDE w:val="0"/>
        <w:autoSpaceDN w:val="0"/>
        <w:ind w:right="195" w:firstLine="566"/>
        <w:jc w:val="both"/>
      </w:pPr>
      <w:r>
        <w:t xml:space="preserve">о результатах расследования несчастных случаев на производстве и микротравм </w:t>
      </w:r>
      <w:r>
        <w:rPr>
          <w:spacing w:val="-2"/>
        </w:rPr>
        <w:t>(микроповреждений);</w:t>
      </w:r>
    </w:p>
    <w:p w14:paraId="6C470F6B" w14:textId="77777777" w:rsidR="00DA17CE" w:rsidRDefault="00DA17CE" w:rsidP="001A21FA">
      <w:pPr>
        <w:pStyle w:val="aff1"/>
        <w:widowControl w:val="0"/>
        <w:numPr>
          <w:ilvl w:val="2"/>
          <w:numId w:val="88"/>
        </w:numPr>
        <w:tabs>
          <w:tab w:val="left" w:pos="1463"/>
        </w:tabs>
        <w:autoSpaceDE w:val="0"/>
        <w:autoSpaceDN w:val="0"/>
        <w:ind w:right="195" w:firstLine="566"/>
        <w:jc w:val="both"/>
      </w:pPr>
      <w:r>
        <w:t>обопасностяхирискахнарабочихместах,атакжемерахуправления,разработанных в их отношении.</w:t>
      </w:r>
    </w:p>
    <w:p w14:paraId="7D27601F" w14:textId="77777777" w:rsidR="00DA17CE" w:rsidRDefault="00DA17CE" w:rsidP="001A21FA">
      <w:pPr>
        <w:pStyle w:val="aff1"/>
        <w:widowControl w:val="0"/>
        <w:numPr>
          <w:ilvl w:val="1"/>
          <w:numId w:val="88"/>
        </w:numPr>
        <w:tabs>
          <w:tab w:val="left" w:pos="1464"/>
        </w:tabs>
        <w:autoSpaceDE w:val="0"/>
        <w:autoSpaceDN w:val="0"/>
        <w:ind w:right="188" w:firstLine="566"/>
        <w:jc w:val="both"/>
      </w:pPr>
      <w:r>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включаяправонабезопасныеусловияиохранутруда»,атакжеиспользованияинформационных ресурсов в информационно-телекоммуникационной сети «Интернет» на корпоративном сайте образовательной организации.</w:t>
      </w:r>
    </w:p>
    <w:p w14:paraId="6A9F86F6" w14:textId="77777777" w:rsidR="00DA17CE" w:rsidRDefault="00DA17CE" w:rsidP="00DA17CE">
      <w:pPr>
        <w:pStyle w:val="af"/>
        <w:spacing w:before="6"/>
      </w:pPr>
    </w:p>
    <w:p w14:paraId="05097565" w14:textId="77777777" w:rsidR="00DA17CE" w:rsidRDefault="00DA17CE" w:rsidP="001A21FA">
      <w:pPr>
        <w:pStyle w:val="110"/>
        <w:numPr>
          <w:ilvl w:val="0"/>
          <w:numId w:val="88"/>
        </w:numPr>
        <w:tabs>
          <w:tab w:val="left" w:pos="2788"/>
        </w:tabs>
        <w:ind w:left="2788" w:hanging="360"/>
        <w:jc w:val="left"/>
      </w:pPr>
      <w:bookmarkStart w:id="57" w:name="_bookmark7"/>
      <w:bookmarkEnd w:id="57"/>
      <w:r>
        <w:t>Функционированиесистемыуправленияохраны</w:t>
      </w:r>
      <w:r>
        <w:rPr>
          <w:spacing w:val="-2"/>
        </w:rPr>
        <w:t>труда</w:t>
      </w:r>
    </w:p>
    <w:p w14:paraId="56E957FE" w14:textId="77777777" w:rsidR="00DA17CE" w:rsidRDefault="00DA17CE" w:rsidP="001A21FA">
      <w:pPr>
        <w:pStyle w:val="aff1"/>
        <w:widowControl w:val="0"/>
        <w:numPr>
          <w:ilvl w:val="1"/>
          <w:numId w:val="88"/>
        </w:numPr>
        <w:tabs>
          <w:tab w:val="left" w:pos="1564"/>
        </w:tabs>
        <w:autoSpaceDE w:val="0"/>
        <w:autoSpaceDN w:val="0"/>
        <w:spacing w:before="271"/>
        <w:ind w:right="195" w:firstLine="566"/>
        <w:jc w:val="both"/>
      </w:pPr>
      <w:r>
        <w:lastRenderedPageBreak/>
        <w:t>Основными процессами, обеспечивающими функционирование СУОТ в образовательной организации, являются:</w:t>
      </w:r>
    </w:p>
    <w:p w14:paraId="50E17CDF" w14:textId="77777777" w:rsidR="00DA17CE" w:rsidRDefault="00DA17CE" w:rsidP="001A21FA">
      <w:pPr>
        <w:pStyle w:val="aff1"/>
        <w:widowControl w:val="0"/>
        <w:numPr>
          <w:ilvl w:val="0"/>
          <w:numId w:val="82"/>
        </w:numPr>
        <w:tabs>
          <w:tab w:val="left" w:pos="1139"/>
        </w:tabs>
        <w:autoSpaceDE w:val="0"/>
        <w:autoSpaceDN w:val="0"/>
        <w:jc w:val="both"/>
      </w:pPr>
      <w:r>
        <w:t>специальнаяоценкаусловий</w:t>
      </w:r>
      <w:r>
        <w:rPr>
          <w:spacing w:val="-2"/>
        </w:rPr>
        <w:t>труда;</w:t>
      </w:r>
    </w:p>
    <w:p w14:paraId="7580496E" w14:textId="77777777" w:rsidR="00DA17CE" w:rsidRDefault="00DA17CE" w:rsidP="001A21FA">
      <w:pPr>
        <w:pStyle w:val="aff1"/>
        <w:widowControl w:val="0"/>
        <w:numPr>
          <w:ilvl w:val="0"/>
          <w:numId w:val="82"/>
        </w:numPr>
        <w:tabs>
          <w:tab w:val="left" w:pos="1139"/>
        </w:tabs>
        <w:autoSpaceDE w:val="0"/>
        <w:autoSpaceDN w:val="0"/>
        <w:jc w:val="both"/>
      </w:pPr>
      <w:r>
        <w:t>оценкапрофессиональных</w:t>
      </w:r>
      <w:r>
        <w:rPr>
          <w:spacing w:val="-2"/>
        </w:rPr>
        <w:t>рисков;</w:t>
      </w:r>
    </w:p>
    <w:p w14:paraId="558DF9AB" w14:textId="77777777" w:rsidR="00DA17CE" w:rsidRDefault="00DA17CE" w:rsidP="001A21FA">
      <w:pPr>
        <w:pStyle w:val="aff1"/>
        <w:widowControl w:val="0"/>
        <w:numPr>
          <w:ilvl w:val="0"/>
          <w:numId w:val="82"/>
        </w:numPr>
        <w:tabs>
          <w:tab w:val="left" w:pos="1139"/>
        </w:tabs>
        <w:autoSpaceDE w:val="0"/>
        <w:autoSpaceDN w:val="0"/>
        <w:jc w:val="both"/>
      </w:pPr>
      <w:r>
        <w:t>проведениемедицинскихосмотровиосвидетельствования</w:t>
      </w:r>
      <w:r>
        <w:rPr>
          <w:spacing w:val="-2"/>
        </w:rPr>
        <w:t>работников;</w:t>
      </w:r>
    </w:p>
    <w:p w14:paraId="42B006F0" w14:textId="77777777" w:rsidR="00DA17CE" w:rsidRDefault="00DA17CE" w:rsidP="001A21FA">
      <w:pPr>
        <w:pStyle w:val="aff1"/>
        <w:widowControl w:val="0"/>
        <w:numPr>
          <w:ilvl w:val="0"/>
          <w:numId w:val="82"/>
        </w:numPr>
        <w:tabs>
          <w:tab w:val="left" w:pos="1139"/>
        </w:tabs>
        <w:autoSpaceDE w:val="0"/>
        <w:autoSpaceDN w:val="0"/>
        <w:jc w:val="both"/>
      </w:pPr>
      <w:r>
        <w:t>обучение</w:t>
      </w:r>
      <w:r>
        <w:rPr>
          <w:spacing w:val="-2"/>
        </w:rPr>
        <w:t>работников;</w:t>
      </w:r>
    </w:p>
    <w:p w14:paraId="7606FBA7" w14:textId="77777777" w:rsidR="00DA17CE" w:rsidRDefault="00DA17CE" w:rsidP="001A21FA">
      <w:pPr>
        <w:pStyle w:val="aff1"/>
        <w:widowControl w:val="0"/>
        <w:numPr>
          <w:ilvl w:val="0"/>
          <w:numId w:val="82"/>
        </w:numPr>
        <w:tabs>
          <w:tab w:val="left" w:pos="1139"/>
        </w:tabs>
        <w:autoSpaceDE w:val="0"/>
        <w:autoSpaceDN w:val="0"/>
        <w:jc w:val="both"/>
      </w:pPr>
      <w:r>
        <w:t>обеспечениеработниковсредствамииндивидуальной</w:t>
      </w:r>
      <w:r>
        <w:rPr>
          <w:spacing w:val="-2"/>
        </w:rPr>
        <w:t>защиты;</w:t>
      </w:r>
    </w:p>
    <w:p w14:paraId="04F1270A" w14:textId="77777777" w:rsidR="00DA17CE" w:rsidRDefault="00DA17CE" w:rsidP="001A21FA">
      <w:pPr>
        <w:pStyle w:val="aff1"/>
        <w:widowControl w:val="0"/>
        <w:numPr>
          <w:ilvl w:val="0"/>
          <w:numId w:val="82"/>
        </w:numPr>
        <w:tabs>
          <w:tab w:val="left" w:pos="1139"/>
        </w:tabs>
        <w:autoSpaceDE w:val="0"/>
        <w:autoSpaceDN w:val="0"/>
        <w:jc w:val="both"/>
      </w:pPr>
      <w:r>
        <w:t>обеспечениебезопасностиработниковприэксплуатациизданийи</w:t>
      </w:r>
      <w:r>
        <w:rPr>
          <w:spacing w:val="-2"/>
        </w:rPr>
        <w:t>сооружений;</w:t>
      </w:r>
    </w:p>
    <w:p w14:paraId="3273575E" w14:textId="77777777" w:rsidR="00DA17CE" w:rsidRDefault="00DA17CE" w:rsidP="001A21FA">
      <w:pPr>
        <w:pStyle w:val="aff1"/>
        <w:widowControl w:val="0"/>
        <w:numPr>
          <w:ilvl w:val="0"/>
          <w:numId w:val="82"/>
        </w:numPr>
        <w:tabs>
          <w:tab w:val="left" w:pos="1139"/>
        </w:tabs>
        <w:autoSpaceDE w:val="0"/>
        <w:autoSpaceDN w:val="0"/>
        <w:jc w:val="both"/>
      </w:pPr>
      <w:r>
        <w:t>обеспечениебезопасностиработниковприэксплуатации</w:t>
      </w:r>
      <w:r>
        <w:rPr>
          <w:spacing w:val="-2"/>
        </w:rPr>
        <w:t>оборудования;</w:t>
      </w:r>
    </w:p>
    <w:p w14:paraId="0DEB757D" w14:textId="77777777" w:rsidR="00DA17CE" w:rsidRDefault="00DA17CE" w:rsidP="001A21FA">
      <w:pPr>
        <w:pStyle w:val="aff1"/>
        <w:widowControl w:val="0"/>
        <w:numPr>
          <w:ilvl w:val="0"/>
          <w:numId w:val="82"/>
        </w:numPr>
        <w:tabs>
          <w:tab w:val="left" w:pos="1139"/>
        </w:tabs>
        <w:autoSpaceDE w:val="0"/>
        <w:autoSpaceDN w:val="0"/>
        <w:jc w:val="both"/>
      </w:pPr>
      <w:r>
        <w:t>обеспечениебезопасностиработниковприосуществлениитехнологических</w:t>
      </w:r>
      <w:r>
        <w:rPr>
          <w:spacing w:val="-2"/>
        </w:rPr>
        <w:t>процессов;</w:t>
      </w:r>
    </w:p>
    <w:p w14:paraId="1D06E2B3" w14:textId="77777777" w:rsidR="00DA17CE" w:rsidRDefault="00DA17CE" w:rsidP="001A21FA">
      <w:pPr>
        <w:pStyle w:val="aff1"/>
        <w:widowControl w:val="0"/>
        <w:numPr>
          <w:ilvl w:val="0"/>
          <w:numId w:val="82"/>
        </w:numPr>
        <w:tabs>
          <w:tab w:val="left" w:pos="1139"/>
        </w:tabs>
        <w:autoSpaceDE w:val="0"/>
        <w:autoSpaceDN w:val="0"/>
        <w:spacing w:before="1"/>
        <w:jc w:val="both"/>
      </w:pPr>
      <w:r>
        <w:t>обеспечениебезопасностиработниковприэксплуатации</w:t>
      </w:r>
      <w:r>
        <w:rPr>
          <w:spacing w:val="-2"/>
        </w:rPr>
        <w:t>инструментов;</w:t>
      </w:r>
    </w:p>
    <w:p w14:paraId="2C33BFE6" w14:textId="77777777" w:rsidR="00DA17CE" w:rsidRDefault="00DA17CE" w:rsidP="001A21FA">
      <w:pPr>
        <w:pStyle w:val="aff1"/>
        <w:widowControl w:val="0"/>
        <w:numPr>
          <w:ilvl w:val="0"/>
          <w:numId w:val="82"/>
        </w:numPr>
        <w:tabs>
          <w:tab w:val="left" w:pos="1259"/>
        </w:tabs>
        <w:autoSpaceDE w:val="0"/>
        <w:autoSpaceDN w:val="0"/>
        <w:ind w:left="1259" w:hanging="360"/>
        <w:jc w:val="both"/>
      </w:pPr>
      <w:r>
        <w:t>обеспечениебезопасностиработниковприиспользованиисырьяи</w:t>
      </w:r>
      <w:r>
        <w:rPr>
          <w:spacing w:val="-2"/>
        </w:rPr>
        <w:t>материалов;</w:t>
      </w:r>
    </w:p>
    <w:p w14:paraId="5855B059" w14:textId="77777777" w:rsidR="00DA17CE" w:rsidRDefault="00DA17CE" w:rsidP="001A21FA">
      <w:pPr>
        <w:pStyle w:val="aff1"/>
        <w:widowControl w:val="0"/>
        <w:numPr>
          <w:ilvl w:val="0"/>
          <w:numId w:val="82"/>
        </w:numPr>
        <w:tabs>
          <w:tab w:val="left" w:pos="1259"/>
        </w:tabs>
        <w:autoSpaceDE w:val="0"/>
        <w:autoSpaceDN w:val="0"/>
        <w:ind w:left="1259" w:hanging="360"/>
        <w:jc w:val="both"/>
      </w:pPr>
      <w:r>
        <w:t>обеспечениебезопасностиработниковподрядных</w:t>
      </w:r>
      <w:r>
        <w:rPr>
          <w:spacing w:val="-2"/>
        </w:rPr>
        <w:t>организаций;</w:t>
      </w:r>
    </w:p>
    <w:p w14:paraId="6A5B1F58" w14:textId="77777777" w:rsidR="00DA17CE" w:rsidRDefault="00DA17CE" w:rsidP="001A21FA">
      <w:pPr>
        <w:pStyle w:val="aff1"/>
        <w:widowControl w:val="0"/>
        <w:numPr>
          <w:ilvl w:val="0"/>
          <w:numId w:val="82"/>
        </w:numPr>
        <w:tabs>
          <w:tab w:val="left" w:pos="1259"/>
        </w:tabs>
        <w:autoSpaceDE w:val="0"/>
        <w:autoSpaceDN w:val="0"/>
        <w:ind w:left="1259" w:hanging="360"/>
        <w:jc w:val="both"/>
      </w:pPr>
      <w:r>
        <w:t>санитарно-бытовоеобеспечение</w:t>
      </w:r>
      <w:r>
        <w:rPr>
          <w:spacing w:val="-2"/>
        </w:rPr>
        <w:t>работников;</w:t>
      </w:r>
    </w:p>
    <w:p w14:paraId="44CE6B14" w14:textId="77777777" w:rsidR="00DA17CE" w:rsidRDefault="00DA17CE" w:rsidP="001A21FA">
      <w:pPr>
        <w:pStyle w:val="aff1"/>
        <w:widowControl w:val="0"/>
        <w:numPr>
          <w:ilvl w:val="0"/>
          <w:numId w:val="82"/>
        </w:numPr>
        <w:tabs>
          <w:tab w:val="left" w:pos="1380"/>
        </w:tabs>
        <w:autoSpaceDE w:val="0"/>
        <w:autoSpaceDN w:val="0"/>
        <w:ind w:left="332" w:right="189" w:firstLine="566"/>
        <w:jc w:val="both"/>
      </w:pPr>
      <w:r>
        <w:t xml:space="preserve">соблюдение режима труда и отдыха работников в соответствии с трудовым законодательством и иными нормативнымиправовыми актами, содержащими нормы трудового </w:t>
      </w:r>
      <w:r>
        <w:rPr>
          <w:spacing w:val="-2"/>
        </w:rPr>
        <w:t>права;</w:t>
      </w:r>
    </w:p>
    <w:p w14:paraId="3DEEBEA0" w14:textId="77777777" w:rsidR="00DA17CE" w:rsidRDefault="00DA17CE" w:rsidP="001A21FA">
      <w:pPr>
        <w:pStyle w:val="aff1"/>
        <w:widowControl w:val="0"/>
        <w:numPr>
          <w:ilvl w:val="0"/>
          <w:numId w:val="82"/>
        </w:numPr>
        <w:tabs>
          <w:tab w:val="left" w:pos="1259"/>
        </w:tabs>
        <w:autoSpaceDE w:val="0"/>
        <w:autoSpaceDN w:val="0"/>
        <w:ind w:left="1259" w:hanging="360"/>
        <w:jc w:val="both"/>
      </w:pPr>
      <w:r>
        <w:t>обеспечениесоциальногострахования</w:t>
      </w:r>
      <w:r>
        <w:rPr>
          <w:spacing w:val="-2"/>
        </w:rPr>
        <w:t>работников;</w:t>
      </w:r>
    </w:p>
    <w:p w14:paraId="0B13CA3C" w14:textId="77777777" w:rsidR="00DA17CE" w:rsidRDefault="00DA17CE" w:rsidP="001A21FA">
      <w:pPr>
        <w:pStyle w:val="aff1"/>
        <w:widowControl w:val="0"/>
        <w:numPr>
          <w:ilvl w:val="0"/>
          <w:numId w:val="82"/>
        </w:numPr>
        <w:tabs>
          <w:tab w:val="left" w:pos="1264"/>
        </w:tabs>
        <w:autoSpaceDE w:val="0"/>
        <w:autoSpaceDN w:val="0"/>
        <w:ind w:left="332" w:right="195" w:firstLine="566"/>
        <w:jc w:val="both"/>
      </w:pPr>
      <w:r>
        <w:t>взаимодействие с государственными надзорными органами, органами исполнительной власти и профсоюзного контроля;</w:t>
      </w:r>
    </w:p>
    <w:p w14:paraId="11420590" w14:textId="77777777" w:rsidR="00DA17CE" w:rsidRDefault="00DA17CE" w:rsidP="001A21FA">
      <w:pPr>
        <w:pStyle w:val="aff1"/>
        <w:widowControl w:val="0"/>
        <w:numPr>
          <w:ilvl w:val="0"/>
          <w:numId w:val="82"/>
        </w:numPr>
        <w:tabs>
          <w:tab w:val="left" w:pos="1259"/>
        </w:tabs>
        <w:autoSpaceDE w:val="0"/>
        <w:autoSpaceDN w:val="0"/>
        <w:ind w:left="1259" w:hanging="360"/>
        <w:jc w:val="both"/>
      </w:pPr>
      <w:r>
        <w:t>реагированиенааварийные</w:t>
      </w:r>
      <w:r>
        <w:rPr>
          <w:spacing w:val="-2"/>
        </w:rPr>
        <w:t>ситуации;</w:t>
      </w:r>
    </w:p>
    <w:p w14:paraId="2CDC2DC5" w14:textId="77777777" w:rsidR="00DA17CE" w:rsidRDefault="00DA17CE" w:rsidP="001A21FA">
      <w:pPr>
        <w:pStyle w:val="aff1"/>
        <w:widowControl w:val="0"/>
        <w:numPr>
          <w:ilvl w:val="0"/>
          <w:numId w:val="82"/>
        </w:numPr>
        <w:tabs>
          <w:tab w:val="left" w:pos="1259"/>
        </w:tabs>
        <w:autoSpaceDE w:val="0"/>
        <w:autoSpaceDN w:val="0"/>
        <w:ind w:left="1259" w:hanging="360"/>
        <w:jc w:val="both"/>
      </w:pPr>
      <w:r>
        <w:t>реагированиенанесчастные</w:t>
      </w:r>
      <w:r>
        <w:rPr>
          <w:spacing w:val="-2"/>
        </w:rPr>
        <w:t>случаи;</w:t>
      </w:r>
    </w:p>
    <w:p w14:paraId="15D4AAD9" w14:textId="77777777" w:rsidR="00DA17CE" w:rsidRDefault="00DA17CE" w:rsidP="001A21FA">
      <w:pPr>
        <w:pStyle w:val="aff1"/>
        <w:widowControl w:val="0"/>
        <w:numPr>
          <w:ilvl w:val="0"/>
          <w:numId w:val="82"/>
        </w:numPr>
        <w:tabs>
          <w:tab w:val="left" w:pos="1259"/>
        </w:tabs>
        <w:autoSpaceDE w:val="0"/>
        <w:autoSpaceDN w:val="0"/>
        <w:ind w:left="1259" w:hanging="360"/>
        <w:jc w:val="both"/>
      </w:pPr>
      <w:r>
        <w:t>реагированиенапрофессиональные</w:t>
      </w:r>
      <w:r>
        <w:rPr>
          <w:spacing w:val="-2"/>
        </w:rPr>
        <w:t>заболевания.</w:t>
      </w:r>
    </w:p>
    <w:p w14:paraId="1AAAF6DD" w14:textId="77777777" w:rsidR="00DA17CE" w:rsidRDefault="00DA17CE" w:rsidP="001A21FA">
      <w:pPr>
        <w:pStyle w:val="aff1"/>
        <w:widowControl w:val="0"/>
        <w:numPr>
          <w:ilvl w:val="1"/>
          <w:numId w:val="88"/>
        </w:numPr>
        <w:tabs>
          <w:tab w:val="left" w:pos="1399"/>
        </w:tabs>
        <w:autoSpaceDE w:val="0"/>
        <w:autoSpaceDN w:val="0"/>
        <w:ind w:right="186" w:firstLine="566"/>
        <w:jc w:val="both"/>
      </w:pPr>
      <w:r>
        <w:t xml:space="preserve">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w:t>
      </w:r>
      <w:r>
        <w:rPr>
          <w:spacing w:val="-2"/>
        </w:rPr>
        <w:t>процессов:</w:t>
      </w:r>
    </w:p>
    <w:p w14:paraId="2BCD4052" w14:textId="77777777" w:rsidR="00DA17CE" w:rsidRDefault="00DA17CE" w:rsidP="001A21FA">
      <w:pPr>
        <w:pStyle w:val="aff1"/>
        <w:widowControl w:val="0"/>
        <w:numPr>
          <w:ilvl w:val="2"/>
          <w:numId w:val="88"/>
        </w:numPr>
        <w:tabs>
          <w:tab w:val="left" w:pos="1463"/>
        </w:tabs>
        <w:autoSpaceDE w:val="0"/>
        <w:autoSpaceDN w:val="0"/>
        <w:spacing w:before="1"/>
        <w:ind w:right="198" w:firstLine="566"/>
        <w:jc w:val="both"/>
      </w:pPr>
      <w:r>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14:paraId="7C2960ED" w14:textId="77777777" w:rsidR="00DA17CE" w:rsidRDefault="00DA17CE" w:rsidP="001A21FA">
      <w:pPr>
        <w:pStyle w:val="aff1"/>
        <w:widowControl w:val="0"/>
        <w:numPr>
          <w:ilvl w:val="2"/>
          <w:numId w:val="88"/>
        </w:numPr>
        <w:tabs>
          <w:tab w:val="left" w:pos="1463"/>
        </w:tabs>
        <w:autoSpaceDE w:val="0"/>
        <w:autoSpaceDN w:val="0"/>
        <w:ind w:right="190" w:firstLine="566"/>
        <w:jc w:val="both"/>
      </w:pPr>
      <w:r>
        <w:t>процессы, обеспечивающие допуск работников к самостоятельной работе (пп. 3 – 5 пункта 8.1.);</w:t>
      </w:r>
    </w:p>
    <w:p w14:paraId="5A786DD1" w14:textId="77777777" w:rsidR="00DA17CE" w:rsidRDefault="00DA17CE" w:rsidP="001A21FA">
      <w:pPr>
        <w:pStyle w:val="aff1"/>
        <w:widowControl w:val="0"/>
        <w:numPr>
          <w:ilvl w:val="2"/>
          <w:numId w:val="88"/>
        </w:numPr>
        <w:tabs>
          <w:tab w:val="left" w:pos="1464"/>
        </w:tabs>
        <w:autoSpaceDE w:val="0"/>
        <w:autoSpaceDN w:val="0"/>
        <w:ind w:left="1464" w:hanging="565"/>
        <w:jc w:val="both"/>
      </w:pPr>
      <w:r>
        <w:t>процессы,обеспечивающиебезопасностьпроизводственной среды(пп.6–11</w:t>
      </w:r>
      <w:r>
        <w:rPr>
          <w:spacing w:val="-2"/>
        </w:rPr>
        <w:t>пункта</w:t>
      </w:r>
    </w:p>
    <w:p w14:paraId="5919BF5E" w14:textId="77777777" w:rsidR="00DA17CE" w:rsidRDefault="00DA17CE" w:rsidP="00DA17CE">
      <w:pPr>
        <w:pStyle w:val="af"/>
      </w:pPr>
      <w:r>
        <w:rPr>
          <w:spacing w:val="-2"/>
        </w:rPr>
        <w:t>8.1.);</w:t>
      </w:r>
      <w:r>
        <w:t>группасопутствующихпроцессовпоохранетруда(пп.12–15пункта</w:t>
      </w:r>
      <w:r>
        <w:rPr>
          <w:spacing w:val="-2"/>
        </w:rPr>
        <w:t xml:space="preserve"> 8.1.);</w:t>
      </w:r>
    </w:p>
    <w:p w14:paraId="4BCF6E30" w14:textId="77777777" w:rsidR="00DA17CE" w:rsidRDefault="00DA17CE" w:rsidP="001A21FA">
      <w:pPr>
        <w:pStyle w:val="aff1"/>
        <w:widowControl w:val="0"/>
        <w:numPr>
          <w:ilvl w:val="0"/>
          <w:numId w:val="81"/>
        </w:numPr>
        <w:tabs>
          <w:tab w:val="left" w:pos="586"/>
        </w:tabs>
        <w:autoSpaceDE w:val="0"/>
        <w:autoSpaceDN w:val="0"/>
        <w:ind w:hanging="566"/>
      </w:pPr>
      <w:r>
        <w:t>процессыреагированиянаситуации(пп.16 –18пункта</w:t>
      </w:r>
      <w:r>
        <w:rPr>
          <w:spacing w:val="-2"/>
        </w:rPr>
        <w:t xml:space="preserve"> 8.1.).</w:t>
      </w:r>
    </w:p>
    <w:p w14:paraId="6FC2F6A2" w14:textId="77777777" w:rsidR="00DA17CE" w:rsidRDefault="00DA17CE" w:rsidP="001A21FA">
      <w:pPr>
        <w:pStyle w:val="aff1"/>
        <w:widowControl w:val="0"/>
        <w:numPr>
          <w:ilvl w:val="1"/>
          <w:numId w:val="88"/>
        </w:numPr>
        <w:tabs>
          <w:tab w:val="left" w:pos="1465"/>
        </w:tabs>
        <w:autoSpaceDE w:val="0"/>
        <w:autoSpaceDN w:val="0"/>
        <w:spacing w:before="80"/>
        <w:ind w:right="195" w:firstLine="566"/>
      </w:pPr>
      <w:r>
        <w:t>Порядок действий, обеспечивающих функционированиепроцессов и СУОТ в целом, определяется следующими основными процессами и процедурами:</w:t>
      </w:r>
    </w:p>
    <w:p w14:paraId="257CA4D5" w14:textId="77777777" w:rsidR="00DA17CE" w:rsidRDefault="00DA17CE" w:rsidP="001A21FA">
      <w:pPr>
        <w:pStyle w:val="aff1"/>
        <w:widowControl w:val="0"/>
        <w:numPr>
          <w:ilvl w:val="2"/>
          <w:numId w:val="88"/>
        </w:numPr>
        <w:tabs>
          <w:tab w:val="left" w:pos="1465"/>
        </w:tabs>
        <w:autoSpaceDE w:val="0"/>
        <w:autoSpaceDN w:val="0"/>
        <w:ind w:left="1465" w:hanging="566"/>
      </w:pPr>
      <w:r>
        <w:t>планированиеивыполнениемероприятийпоохране</w:t>
      </w:r>
      <w:r>
        <w:rPr>
          <w:spacing w:val="-2"/>
        </w:rPr>
        <w:t>труда;</w:t>
      </w:r>
    </w:p>
    <w:p w14:paraId="39CC3C25" w14:textId="77777777" w:rsidR="00DA17CE" w:rsidRDefault="00DA17CE" w:rsidP="001A21FA">
      <w:pPr>
        <w:pStyle w:val="aff1"/>
        <w:widowControl w:val="0"/>
        <w:numPr>
          <w:ilvl w:val="2"/>
          <w:numId w:val="88"/>
        </w:numPr>
        <w:tabs>
          <w:tab w:val="left" w:pos="1465"/>
        </w:tabs>
        <w:autoSpaceDE w:val="0"/>
        <w:autoSpaceDN w:val="0"/>
        <w:ind w:right="192" w:firstLine="566"/>
      </w:pPr>
      <w:r>
        <w:t xml:space="preserve">контроль планирования и выполнения таких мероприятий, их анализ по результатам </w:t>
      </w:r>
      <w:r>
        <w:rPr>
          <w:spacing w:val="-2"/>
        </w:rPr>
        <w:t>контроля;</w:t>
      </w:r>
    </w:p>
    <w:p w14:paraId="6B2C3D31" w14:textId="77777777" w:rsidR="00DA17CE" w:rsidRDefault="00DA17CE" w:rsidP="001A21FA">
      <w:pPr>
        <w:pStyle w:val="aff1"/>
        <w:widowControl w:val="0"/>
        <w:numPr>
          <w:ilvl w:val="2"/>
          <w:numId w:val="88"/>
        </w:numPr>
        <w:tabs>
          <w:tab w:val="left" w:pos="1465"/>
        </w:tabs>
        <w:autoSpaceDE w:val="0"/>
        <w:autoSpaceDN w:val="0"/>
        <w:ind w:right="192" w:firstLine="566"/>
      </w:pPr>
      <w:r>
        <w:t xml:space="preserve">формированиекорректирующихдействийпосовершенствованиюфункционирования </w:t>
      </w:r>
      <w:r>
        <w:rPr>
          <w:spacing w:val="-2"/>
        </w:rPr>
        <w:t>СУОТ;</w:t>
      </w:r>
    </w:p>
    <w:p w14:paraId="1B347445" w14:textId="77777777" w:rsidR="00DA17CE" w:rsidRDefault="00DA17CE" w:rsidP="001A21FA">
      <w:pPr>
        <w:pStyle w:val="aff1"/>
        <w:widowControl w:val="0"/>
        <w:numPr>
          <w:ilvl w:val="2"/>
          <w:numId w:val="88"/>
        </w:numPr>
        <w:tabs>
          <w:tab w:val="left" w:pos="1465"/>
        </w:tabs>
        <w:autoSpaceDE w:val="0"/>
        <w:autoSpaceDN w:val="0"/>
        <w:ind w:left="1465" w:hanging="566"/>
      </w:pPr>
      <w:r>
        <w:t>управлениедокументами</w:t>
      </w:r>
      <w:r>
        <w:rPr>
          <w:spacing w:val="-2"/>
        </w:rPr>
        <w:t>СУОТ;</w:t>
      </w:r>
    </w:p>
    <w:p w14:paraId="465D2B18" w14:textId="77777777" w:rsidR="00DA17CE" w:rsidRDefault="00DA17CE" w:rsidP="001A21FA">
      <w:pPr>
        <w:pStyle w:val="aff1"/>
        <w:widowControl w:val="0"/>
        <w:numPr>
          <w:ilvl w:val="2"/>
          <w:numId w:val="88"/>
        </w:numPr>
        <w:tabs>
          <w:tab w:val="left" w:pos="1465"/>
        </w:tabs>
        <w:autoSpaceDE w:val="0"/>
        <w:autoSpaceDN w:val="0"/>
        <w:ind w:left="1465" w:hanging="566"/>
      </w:pPr>
      <w:r>
        <w:t>информированиеработников,взаимодействиес</w:t>
      </w:r>
      <w:r>
        <w:rPr>
          <w:spacing w:val="-2"/>
        </w:rPr>
        <w:t>ними;</w:t>
      </w:r>
    </w:p>
    <w:p w14:paraId="7F4B221D" w14:textId="77777777" w:rsidR="00DA17CE" w:rsidRDefault="00DA17CE" w:rsidP="001A21FA">
      <w:pPr>
        <w:pStyle w:val="aff1"/>
        <w:widowControl w:val="0"/>
        <w:numPr>
          <w:ilvl w:val="2"/>
          <w:numId w:val="88"/>
        </w:numPr>
        <w:tabs>
          <w:tab w:val="left" w:pos="1465"/>
        </w:tabs>
        <w:autoSpaceDE w:val="0"/>
        <w:autoSpaceDN w:val="0"/>
        <w:ind w:left="1465" w:hanging="566"/>
      </w:pPr>
      <w:r>
        <w:t>распределениеобязанностейпообеспечениюфункционирования</w:t>
      </w:r>
      <w:r>
        <w:rPr>
          <w:spacing w:val="-2"/>
        </w:rPr>
        <w:t>СУОТ.</w:t>
      </w:r>
    </w:p>
    <w:p w14:paraId="0068B00B" w14:textId="77777777" w:rsidR="00DA17CE" w:rsidRDefault="00DA17CE" w:rsidP="001A21FA">
      <w:pPr>
        <w:pStyle w:val="aff1"/>
        <w:widowControl w:val="0"/>
        <w:numPr>
          <w:ilvl w:val="1"/>
          <w:numId w:val="88"/>
        </w:numPr>
        <w:tabs>
          <w:tab w:val="left" w:pos="1464"/>
        </w:tabs>
        <w:autoSpaceDE w:val="0"/>
        <w:autoSpaceDN w:val="0"/>
        <w:ind w:right="193" w:firstLine="566"/>
        <w:jc w:val="both"/>
      </w:pPr>
      <w:r>
        <w:t>В общеобразовательной организации проводятся профилактические мероприятия по отработкедействийработниковпринесчастномслучае,аварии,рискеихвозникновения,атакже по их устранению, расследованию причин возникновения.</w:t>
      </w:r>
    </w:p>
    <w:p w14:paraId="4B365310" w14:textId="77777777" w:rsidR="00DA17CE" w:rsidRDefault="00DA17CE" w:rsidP="001A21FA">
      <w:pPr>
        <w:pStyle w:val="aff1"/>
        <w:widowControl w:val="0"/>
        <w:numPr>
          <w:ilvl w:val="1"/>
          <w:numId w:val="88"/>
        </w:numPr>
        <w:tabs>
          <w:tab w:val="left" w:pos="1464"/>
        </w:tabs>
        <w:autoSpaceDE w:val="0"/>
        <w:autoSpaceDN w:val="0"/>
        <w:ind w:right="187" w:firstLine="566"/>
        <w:jc w:val="both"/>
      </w:pPr>
      <w:r>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14:paraId="7E1D6813" w14:textId="77777777" w:rsidR="00DA17CE" w:rsidRDefault="00DA17CE" w:rsidP="00DA17CE">
      <w:pPr>
        <w:pStyle w:val="af"/>
        <w:spacing w:before="6"/>
      </w:pPr>
    </w:p>
    <w:p w14:paraId="492E9245" w14:textId="77777777" w:rsidR="00DA17CE" w:rsidRDefault="00DA17CE" w:rsidP="001A21FA">
      <w:pPr>
        <w:pStyle w:val="110"/>
        <w:numPr>
          <w:ilvl w:val="0"/>
          <w:numId w:val="88"/>
        </w:numPr>
        <w:tabs>
          <w:tab w:val="left" w:pos="1965"/>
        </w:tabs>
        <w:ind w:left="1965" w:hanging="360"/>
        <w:jc w:val="left"/>
      </w:pPr>
      <w:bookmarkStart w:id="58" w:name="_bookmark8"/>
      <w:bookmarkEnd w:id="58"/>
      <w:r>
        <w:t>Оценкарезультатовдеятельностисистемыуправленияохраной</w:t>
      </w:r>
      <w:r>
        <w:rPr>
          <w:spacing w:val="-2"/>
        </w:rPr>
        <w:t>труда</w:t>
      </w:r>
    </w:p>
    <w:p w14:paraId="1AAE342A" w14:textId="77777777" w:rsidR="00DA17CE" w:rsidRDefault="00DA17CE" w:rsidP="001A21FA">
      <w:pPr>
        <w:pStyle w:val="aff1"/>
        <w:widowControl w:val="0"/>
        <w:numPr>
          <w:ilvl w:val="1"/>
          <w:numId w:val="88"/>
        </w:numPr>
        <w:tabs>
          <w:tab w:val="left" w:pos="1464"/>
        </w:tabs>
        <w:autoSpaceDE w:val="0"/>
        <w:autoSpaceDN w:val="0"/>
        <w:spacing w:before="271"/>
        <w:ind w:right="196" w:firstLine="566"/>
        <w:jc w:val="both"/>
      </w:pPr>
      <w:r>
        <w:t xml:space="preserve">ОбъектамиконтроляприфункционированииСУОТявляютсямероприятия,процессы и </w:t>
      </w:r>
      <w:r>
        <w:lastRenderedPageBreak/>
        <w:t>процедуры, реализуемые в рамках СУОТ.</w:t>
      </w:r>
    </w:p>
    <w:p w14:paraId="2813F398" w14:textId="77777777" w:rsidR="00DA17CE" w:rsidRDefault="00DA17CE" w:rsidP="001A21FA">
      <w:pPr>
        <w:pStyle w:val="aff1"/>
        <w:widowControl w:val="0"/>
        <w:numPr>
          <w:ilvl w:val="1"/>
          <w:numId w:val="88"/>
        </w:numPr>
        <w:tabs>
          <w:tab w:val="left" w:pos="1465"/>
        </w:tabs>
        <w:autoSpaceDE w:val="0"/>
        <w:autoSpaceDN w:val="0"/>
        <w:ind w:left="1465" w:hanging="566"/>
        <w:jc w:val="both"/>
      </w:pPr>
      <w:r>
        <w:t>КосновнымвидамконтроляфункционированияСУОТ</w:t>
      </w:r>
      <w:r>
        <w:rPr>
          <w:spacing w:val="-2"/>
        </w:rPr>
        <w:t>относятся:</w:t>
      </w:r>
    </w:p>
    <w:p w14:paraId="2074DADF" w14:textId="77777777" w:rsidR="00DA17CE" w:rsidRDefault="00DA17CE" w:rsidP="001A21FA">
      <w:pPr>
        <w:pStyle w:val="aff1"/>
        <w:widowControl w:val="0"/>
        <w:numPr>
          <w:ilvl w:val="2"/>
          <w:numId w:val="88"/>
        </w:numPr>
        <w:tabs>
          <w:tab w:val="left" w:pos="1464"/>
        </w:tabs>
        <w:autoSpaceDE w:val="0"/>
        <w:autoSpaceDN w:val="0"/>
        <w:ind w:left="1464" w:hanging="565"/>
        <w:jc w:val="both"/>
      </w:pPr>
      <w:r>
        <w:t>контрольсостояниярабочегоместа,оборудования,инструментов,сырья,</w:t>
      </w:r>
      <w:r>
        <w:rPr>
          <w:spacing w:val="-2"/>
        </w:rPr>
        <w:t>материалов;</w:t>
      </w:r>
    </w:p>
    <w:p w14:paraId="3DFD6FE2" w14:textId="77777777" w:rsidR="00DA17CE" w:rsidRDefault="00DA17CE" w:rsidP="001A21FA">
      <w:pPr>
        <w:pStyle w:val="aff1"/>
        <w:widowControl w:val="0"/>
        <w:numPr>
          <w:ilvl w:val="2"/>
          <w:numId w:val="88"/>
        </w:numPr>
        <w:tabs>
          <w:tab w:val="left" w:pos="1463"/>
        </w:tabs>
        <w:autoSpaceDE w:val="0"/>
        <w:autoSpaceDN w:val="0"/>
        <w:ind w:right="194" w:firstLine="566"/>
        <w:jc w:val="both"/>
      </w:pPr>
      <w:r>
        <w:t>контроль выполнения работ работником в рамках производственных и технологических процессов;</w:t>
      </w:r>
    </w:p>
    <w:p w14:paraId="3EBA06E5" w14:textId="77777777" w:rsidR="00DA17CE" w:rsidRDefault="00DA17CE" w:rsidP="001A21FA">
      <w:pPr>
        <w:pStyle w:val="aff1"/>
        <w:widowControl w:val="0"/>
        <w:numPr>
          <w:ilvl w:val="2"/>
          <w:numId w:val="88"/>
        </w:numPr>
        <w:tabs>
          <w:tab w:val="left" w:pos="1464"/>
        </w:tabs>
        <w:autoSpaceDE w:val="0"/>
        <w:autoSpaceDN w:val="0"/>
        <w:ind w:left="1464" w:hanging="565"/>
        <w:jc w:val="both"/>
      </w:pPr>
      <w:r>
        <w:t>выявлениеопасностейиопределениеуровняпрофессионального</w:t>
      </w:r>
      <w:r>
        <w:rPr>
          <w:spacing w:val="-2"/>
        </w:rPr>
        <w:t>риска;</w:t>
      </w:r>
    </w:p>
    <w:p w14:paraId="01A75836" w14:textId="77777777" w:rsidR="00DA17CE" w:rsidRDefault="00DA17CE" w:rsidP="001A21FA">
      <w:pPr>
        <w:pStyle w:val="aff1"/>
        <w:widowControl w:val="0"/>
        <w:numPr>
          <w:ilvl w:val="2"/>
          <w:numId w:val="88"/>
        </w:numPr>
        <w:tabs>
          <w:tab w:val="left" w:pos="1464"/>
        </w:tabs>
        <w:autoSpaceDE w:val="0"/>
        <w:autoSpaceDN w:val="0"/>
        <w:ind w:left="1464" w:hanging="565"/>
        <w:jc w:val="both"/>
      </w:pPr>
      <w:r>
        <w:t>контрольпоказателейреализациимероприятий,процессови</w:t>
      </w:r>
      <w:r>
        <w:rPr>
          <w:spacing w:val="-2"/>
        </w:rPr>
        <w:t>процедур;</w:t>
      </w:r>
    </w:p>
    <w:p w14:paraId="0BEFBB01" w14:textId="77777777" w:rsidR="00DA17CE" w:rsidRDefault="00DA17CE" w:rsidP="001A21FA">
      <w:pPr>
        <w:pStyle w:val="aff1"/>
        <w:widowControl w:val="0"/>
        <w:numPr>
          <w:ilvl w:val="2"/>
          <w:numId w:val="88"/>
        </w:numPr>
        <w:tabs>
          <w:tab w:val="left" w:pos="1463"/>
        </w:tabs>
        <w:autoSpaceDE w:val="0"/>
        <w:autoSpaceDN w:val="0"/>
        <w:ind w:right="198" w:firstLine="566"/>
        <w:jc w:val="both"/>
      </w:pPr>
      <w:r>
        <w:t>контроль выполнения процессов, имеющих периодический характер (СОУТ, обучение по охране труда, проведение медицинских осмотров);</w:t>
      </w:r>
    </w:p>
    <w:p w14:paraId="06E5CF5D" w14:textId="77777777" w:rsidR="00DA17CE" w:rsidRDefault="00DA17CE" w:rsidP="001A21FA">
      <w:pPr>
        <w:pStyle w:val="aff1"/>
        <w:widowControl w:val="0"/>
        <w:numPr>
          <w:ilvl w:val="2"/>
          <w:numId w:val="88"/>
        </w:numPr>
        <w:tabs>
          <w:tab w:val="left" w:pos="1464"/>
        </w:tabs>
        <w:autoSpaceDE w:val="0"/>
        <w:autoSpaceDN w:val="0"/>
        <w:spacing w:before="1"/>
        <w:ind w:left="1464" w:hanging="565"/>
        <w:jc w:val="both"/>
      </w:pPr>
      <w:r>
        <w:t>учетианализнесчастныхслучаев,профессиональных</w:t>
      </w:r>
      <w:r>
        <w:rPr>
          <w:spacing w:val="-2"/>
        </w:rPr>
        <w:t>заболеваний;</w:t>
      </w:r>
    </w:p>
    <w:p w14:paraId="3950D207" w14:textId="77777777" w:rsidR="00DA17CE" w:rsidRDefault="00DA17CE" w:rsidP="001A21FA">
      <w:pPr>
        <w:pStyle w:val="aff1"/>
        <w:widowControl w:val="0"/>
        <w:numPr>
          <w:ilvl w:val="2"/>
          <w:numId w:val="88"/>
        </w:numPr>
        <w:tabs>
          <w:tab w:val="left" w:pos="1463"/>
        </w:tabs>
        <w:autoSpaceDE w:val="0"/>
        <w:autoSpaceDN w:val="0"/>
        <w:ind w:right="195" w:firstLine="566"/>
        <w:jc w:val="both"/>
      </w:pPr>
      <w: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14:paraId="6C963151" w14:textId="77777777" w:rsidR="00DA17CE" w:rsidRDefault="00DA17CE" w:rsidP="001A21FA">
      <w:pPr>
        <w:pStyle w:val="aff1"/>
        <w:widowControl w:val="0"/>
        <w:numPr>
          <w:ilvl w:val="2"/>
          <w:numId w:val="88"/>
        </w:numPr>
        <w:tabs>
          <w:tab w:val="left" w:pos="1463"/>
        </w:tabs>
        <w:autoSpaceDE w:val="0"/>
        <w:autoSpaceDN w:val="0"/>
        <w:ind w:right="198" w:firstLine="566"/>
        <w:jc w:val="both"/>
      </w:pPr>
      <w:r>
        <w:t>контроль эффективности функционирования отдельных элементов СУОТ и системы в целом.</w:t>
      </w:r>
    </w:p>
    <w:p w14:paraId="58EEDF9E" w14:textId="77777777" w:rsidR="00DA17CE" w:rsidRDefault="00DA17CE" w:rsidP="001A21FA">
      <w:pPr>
        <w:pStyle w:val="aff1"/>
        <w:widowControl w:val="0"/>
        <w:numPr>
          <w:ilvl w:val="1"/>
          <w:numId w:val="88"/>
        </w:numPr>
        <w:tabs>
          <w:tab w:val="left" w:pos="1465"/>
        </w:tabs>
        <w:autoSpaceDE w:val="0"/>
        <w:autoSpaceDN w:val="0"/>
        <w:ind w:left="1465" w:hanging="566"/>
        <w:jc w:val="both"/>
      </w:pPr>
      <w:r>
        <w:t>Врамкахконтрольныхмероприятийможетиспользоватьсяфото-и</w:t>
      </w:r>
      <w:r>
        <w:rPr>
          <w:spacing w:val="-2"/>
        </w:rPr>
        <w:t xml:space="preserve"> видеофиксация.</w:t>
      </w:r>
    </w:p>
    <w:p w14:paraId="5F059F84" w14:textId="77777777" w:rsidR="00DA17CE" w:rsidRDefault="00DA17CE" w:rsidP="001A21FA">
      <w:pPr>
        <w:pStyle w:val="aff1"/>
        <w:widowControl w:val="0"/>
        <w:numPr>
          <w:ilvl w:val="1"/>
          <w:numId w:val="88"/>
        </w:numPr>
        <w:tabs>
          <w:tab w:val="left" w:pos="1464"/>
        </w:tabs>
        <w:autoSpaceDE w:val="0"/>
        <w:autoSpaceDN w:val="0"/>
        <w:ind w:right="198" w:firstLine="566"/>
        <w:jc w:val="both"/>
      </w:pPr>
      <w: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14:paraId="75C5731A" w14:textId="77777777" w:rsidR="00DA17CE" w:rsidRDefault="00DA17CE" w:rsidP="001A21FA">
      <w:pPr>
        <w:pStyle w:val="aff1"/>
        <w:widowControl w:val="0"/>
        <w:numPr>
          <w:ilvl w:val="1"/>
          <w:numId w:val="88"/>
        </w:numPr>
        <w:tabs>
          <w:tab w:val="left" w:pos="1464"/>
        </w:tabs>
        <w:autoSpaceDE w:val="0"/>
        <w:autoSpaceDN w:val="0"/>
        <w:ind w:right="193" w:firstLine="566"/>
        <w:jc w:val="both"/>
      </w:pPr>
      <w:r>
        <w:t xml:space="preserve">Ежегодно образовательная организация составляют отчет о функционировании </w:t>
      </w:r>
      <w:r>
        <w:rPr>
          <w:spacing w:val="-2"/>
        </w:rPr>
        <w:t>СУОТ.</w:t>
      </w:r>
    </w:p>
    <w:p w14:paraId="32DD98B8" w14:textId="77777777" w:rsidR="00DA17CE" w:rsidRDefault="00DA17CE" w:rsidP="001A21FA">
      <w:pPr>
        <w:pStyle w:val="aff1"/>
        <w:widowControl w:val="0"/>
        <w:numPr>
          <w:ilvl w:val="1"/>
          <w:numId w:val="88"/>
        </w:numPr>
        <w:tabs>
          <w:tab w:val="left" w:pos="1465"/>
        </w:tabs>
        <w:autoSpaceDE w:val="0"/>
        <w:autoSpaceDN w:val="0"/>
        <w:ind w:left="1465" w:hanging="566"/>
      </w:pPr>
      <w:r>
        <w:t>Вежегодномотчетеотражаетсяоценкаследующих</w:t>
      </w:r>
      <w:r>
        <w:rPr>
          <w:spacing w:val="-2"/>
        </w:rPr>
        <w:t>показателей:</w:t>
      </w:r>
    </w:p>
    <w:p w14:paraId="7A389073" w14:textId="77777777" w:rsidR="00DA17CE" w:rsidRDefault="00DA17CE" w:rsidP="001A21FA">
      <w:pPr>
        <w:pStyle w:val="aff1"/>
        <w:widowControl w:val="0"/>
        <w:numPr>
          <w:ilvl w:val="2"/>
          <w:numId w:val="88"/>
        </w:numPr>
        <w:tabs>
          <w:tab w:val="left" w:pos="1465"/>
        </w:tabs>
        <w:autoSpaceDE w:val="0"/>
        <w:autoSpaceDN w:val="0"/>
        <w:ind w:left="1465" w:hanging="566"/>
      </w:pPr>
      <w:r>
        <w:t>достижениецелейвобластиохраны</w:t>
      </w:r>
      <w:r>
        <w:rPr>
          <w:spacing w:val="-2"/>
        </w:rPr>
        <w:t xml:space="preserve"> труда;</w:t>
      </w:r>
    </w:p>
    <w:p w14:paraId="670A8229" w14:textId="77777777" w:rsidR="00DA17CE" w:rsidRDefault="00DA17CE" w:rsidP="001A21FA">
      <w:pPr>
        <w:pStyle w:val="aff1"/>
        <w:widowControl w:val="0"/>
        <w:numPr>
          <w:ilvl w:val="2"/>
          <w:numId w:val="88"/>
        </w:numPr>
        <w:tabs>
          <w:tab w:val="left" w:pos="1465"/>
        </w:tabs>
        <w:autoSpaceDE w:val="0"/>
        <w:autoSpaceDN w:val="0"/>
        <w:ind w:right="193" w:firstLine="566"/>
      </w:pPr>
      <w:r>
        <w:t>способность СУОТ, действующей в школе, обеспечивать выполнение обязанностей, отраженных в политике в области охраны труда;</w:t>
      </w:r>
    </w:p>
    <w:p w14:paraId="19305ECD" w14:textId="77777777" w:rsidR="00DA17CE" w:rsidRDefault="00DA17CE" w:rsidP="001A21FA">
      <w:pPr>
        <w:pStyle w:val="aff1"/>
        <w:widowControl w:val="0"/>
        <w:numPr>
          <w:ilvl w:val="2"/>
          <w:numId w:val="88"/>
        </w:numPr>
        <w:tabs>
          <w:tab w:val="left" w:pos="1465"/>
        </w:tabs>
        <w:autoSpaceDE w:val="0"/>
        <w:autoSpaceDN w:val="0"/>
        <w:spacing w:before="1"/>
        <w:ind w:left="1465" w:hanging="566"/>
      </w:pPr>
      <w:r>
        <w:t xml:space="preserve">эффективностьдействийнавсех уровнях </w:t>
      </w:r>
      <w:r>
        <w:rPr>
          <w:spacing w:val="-2"/>
        </w:rPr>
        <w:t>управления;</w:t>
      </w:r>
    </w:p>
    <w:p w14:paraId="6FB19445" w14:textId="77777777" w:rsidR="00DA17CE" w:rsidRDefault="00DA17CE" w:rsidP="001A21FA">
      <w:pPr>
        <w:pStyle w:val="aff1"/>
        <w:widowControl w:val="0"/>
        <w:numPr>
          <w:ilvl w:val="2"/>
          <w:numId w:val="88"/>
        </w:numPr>
        <w:tabs>
          <w:tab w:val="left" w:pos="1465"/>
        </w:tabs>
        <w:autoSpaceDE w:val="0"/>
        <w:autoSpaceDN w:val="0"/>
        <w:ind w:right="190" w:firstLine="566"/>
      </w:pPr>
      <w:r>
        <w:t>необходимостьдальнейшегоразвитияСУОТ,включаякорректировкуцелейвобласти охранытруда,перераспределениеобязанностейдолжностныхлиц,перераспределениересурсов;</w:t>
      </w:r>
    </w:p>
    <w:p w14:paraId="0A9204F2" w14:textId="77777777" w:rsidR="00DA17CE" w:rsidRDefault="00DA17CE" w:rsidP="001A21FA">
      <w:pPr>
        <w:pStyle w:val="aff1"/>
        <w:widowControl w:val="0"/>
        <w:numPr>
          <w:ilvl w:val="2"/>
          <w:numId w:val="88"/>
        </w:numPr>
        <w:tabs>
          <w:tab w:val="left" w:pos="1465"/>
        </w:tabs>
        <w:autoSpaceDE w:val="0"/>
        <w:autoSpaceDN w:val="0"/>
        <w:ind w:right="196" w:firstLine="566"/>
      </w:pPr>
      <w:r>
        <w:t>необходимостьсвоевременнойподготовкиработников,которыхзатронутрешенияоб изменении СУОТ;</w:t>
      </w:r>
    </w:p>
    <w:p w14:paraId="1ED45E5B" w14:textId="77777777" w:rsidR="00DA17CE" w:rsidRDefault="00DA17CE" w:rsidP="001A21FA">
      <w:pPr>
        <w:pStyle w:val="aff1"/>
        <w:widowControl w:val="0"/>
        <w:numPr>
          <w:ilvl w:val="2"/>
          <w:numId w:val="88"/>
        </w:numPr>
        <w:tabs>
          <w:tab w:val="left" w:pos="1465"/>
        </w:tabs>
        <w:autoSpaceDE w:val="0"/>
        <w:autoSpaceDN w:val="0"/>
        <w:ind w:right="192" w:firstLine="566"/>
      </w:pPr>
      <w:r>
        <w:t xml:space="preserve">необходимостьизменениякритериевоценкиэффективностифункционирования </w:t>
      </w:r>
      <w:r>
        <w:rPr>
          <w:spacing w:val="-2"/>
        </w:rPr>
        <w:t>СУОТ;</w:t>
      </w:r>
    </w:p>
    <w:p w14:paraId="54348380" w14:textId="77777777" w:rsidR="00DA17CE" w:rsidRDefault="00DA17CE" w:rsidP="001A21FA">
      <w:pPr>
        <w:pStyle w:val="aff1"/>
        <w:widowControl w:val="0"/>
        <w:numPr>
          <w:ilvl w:val="2"/>
          <w:numId w:val="88"/>
        </w:numPr>
        <w:tabs>
          <w:tab w:val="left" w:pos="1463"/>
        </w:tabs>
        <w:autoSpaceDE w:val="0"/>
        <w:autoSpaceDN w:val="0"/>
        <w:ind w:right="194" w:firstLine="566"/>
        <w:jc w:val="both"/>
      </w:pPr>
      <w:r>
        <w:t>полнота идентификации опасностей и управления профессиональными рисками в рамках СУОТ;</w:t>
      </w:r>
    </w:p>
    <w:p w14:paraId="7DA5B969" w14:textId="77777777" w:rsidR="00DA17CE" w:rsidRDefault="00DA17CE" w:rsidP="001A21FA">
      <w:pPr>
        <w:pStyle w:val="aff1"/>
        <w:widowControl w:val="0"/>
        <w:numPr>
          <w:ilvl w:val="2"/>
          <w:numId w:val="88"/>
        </w:numPr>
        <w:tabs>
          <w:tab w:val="left" w:pos="1465"/>
        </w:tabs>
        <w:autoSpaceDE w:val="0"/>
        <w:autoSpaceDN w:val="0"/>
        <w:spacing w:before="80"/>
        <w:ind w:left="1465" w:hanging="566"/>
      </w:pPr>
      <w:r>
        <w:t>необходимостьвыработкикорректирующих</w:t>
      </w:r>
      <w:r>
        <w:rPr>
          <w:spacing w:val="-4"/>
        </w:rPr>
        <w:t>мер.</w:t>
      </w:r>
    </w:p>
    <w:p w14:paraId="59C6F145" w14:textId="77777777" w:rsidR="00DA17CE" w:rsidRDefault="00DA17CE" w:rsidP="001A21FA">
      <w:pPr>
        <w:pStyle w:val="aff1"/>
        <w:widowControl w:val="0"/>
        <w:numPr>
          <w:ilvl w:val="1"/>
          <w:numId w:val="88"/>
        </w:numPr>
        <w:tabs>
          <w:tab w:val="left" w:pos="1480"/>
          <w:tab w:val="left" w:pos="2878"/>
          <w:tab w:val="left" w:pos="4039"/>
          <w:tab w:val="left" w:pos="6240"/>
          <w:tab w:val="left" w:pos="7111"/>
          <w:tab w:val="left" w:pos="8833"/>
          <w:tab w:val="left" w:pos="9166"/>
        </w:tabs>
        <w:autoSpaceDE w:val="0"/>
        <w:autoSpaceDN w:val="0"/>
        <w:ind w:right="190" w:firstLine="566"/>
      </w:pPr>
      <w:r>
        <w:rPr>
          <w:spacing w:val="-2"/>
        </w:rPr>
        <w:t>Показатели</w:t>
      </w:r>
      <w:r>
        <w:tab/>
      </w:r>
      <w:r>
        <w:rPr>
          <w:spacing w:val="-2"/>
        </w:rPr>
        <w:t>контроля</w:t>
      </w:r>
      <w:r>
        <w:tab/>
      </w:r>
      <w:r>
        <w:rPr>
          <w:spacing w:val="-2"/>
        </w:rPr>
        <w:t>функционирования</w:t>
      </w:r>
      <w:r>
        <w:tab/>
      </w:r>
      <w:r>
        <w:rPr>
          <w:spacing w:val="-4"/>
        </w:rPr>
        <w:t>СУОТ</w:t>
      </w:r>
      <w:r>
        <w:tab/>
      </w:r>
      <w:r>
        <w:rPr>
          <w:spacing w:val="-2"/>
        </w:rPr>
        <w:t>определяются,</w:t>
      </w:r>
      <w:r>
        <w:tab/>
      </w:r>
      <w:r>
        <w:rPr>
          <w:spacing w:val="-10"/>
        </w:rPr>
        <w:t>в</w:t>
      </w:r>
      <w:r>
        <w:tab/>
      </w:r>
      <w:r>
        <w:rPr>
          <w:spacing w:val="-2"/>
        </w:rPr>
        <w:t xml:space="preserve">частности, </w:t>
      </w:r>
      <w:r>
        <w:t>следующими данными:</w:t>
      </w:r>
    </w:p>
    <w:p w14:paraId="4022D549" w14:textId="77777777" w:rsidR="00DA17CE" w:rsidRDefault="00DA17CE" w:rsidP="001A21FA">
      <w:pPr>
        <w:pStyle w:val="aff1"/>
        <w:widowControl w:val="0"/>
        <w:numPr>
          <w:ilvl w:val="2"/>
          <w:numId w:val="88"/>
        </w:numPr>
        <w:tabs>
          <w:tab w:val="left" w:pos="1465"/>
          <w:tab w:val="left" w:pos="3120"/>
          <w:tab w:val="left" w:pos="4739"/>
          <w:tab w:val="left" w:pos="5646"/>
          <w:tab w:val="left" w:pos="6108"/>
          <w:tab w:val="left" w:pos="7638"/>
          <w:tab w:val="left" w:pos="8974"/>
        </w:tabs>
        <w:autoSpaceDE w:val="0"/>
        <w:autoSpaceDN w:val="0"/>
        <w:ind w:right="195" w:firstLine="566"/>
      </w:pPr>
      <w:r>
        <w:rPr>
          <w:spacing w:val="-2"/>
        </w:rPr>
        <w:t>абсолютными</w:t>
      </w:r>
      <w:r>
        <w:tab/>
      </w:r>
      <w:r>
        <w:rPr>
          <w:spacing w:val="-2"/>
        </w:rPr>
        <w:t>показателями</w:t>
      </w:r>
      <w:r>
        <w:tab/>
      </w:r>
      <w:r>
        <w:rPr>
          <w:spacing w:val="-2"/>
        </w:rPr>
        <w:t>(время</w:t>
      </w:r>
      <w:r>
        <w:tab/>
      </w:r>
      <w:r>
        <w:rPr>
          <w:spacing w:val="-6"/>
        </w:rPr>
        <w:t>на</w:t>
      </w:r>
      <w:r>
        <w:tab/>
      </w:r>
      <w:r>
        <w:rPr>
          <w:spacing w:val="-2"/>
        </w:rPr>
        <w:t>выполнение,</w:t>
      </w:r>
      <w:r>
        <w:tab/>
      </w:r>
      <w:r>
        <w:rPr>
          <w:spacing w:val="-2"/>
        </w:rPr>
        <w:t>стоимость,</w:t>
      </w:r>
      <w:r>
        <w:tab/>
      </w:r>
      <w:r>
        <w:rPr>
          <w:spacing w:val="-2"/>
        </w:rPr>
        <w:t xml:space="preserve">технические </w:t>
      </w:r>
      <w:r>
        <w:t>показатели и пр.);</w:t>
      </w:r>
    </w:p>
    <w:p w14:paraId="135D169B" w14:textId="77777777" w:rsidR="00DA17CE" w:rsidRDefault="00DA17CE" w:rsidP="001A21FA">
      <w:pPr>
        <w:pStyle w:val="aff1"/>
        <w:widowControl w:val="0"/>
        <w:numPr>
          <w:ilvl w:val="2"/>
          <w:numId w:val="88"/>
        </w:numPr>
        <w:tabs>
          <w:tab w:val="left" w:pos="1465"/>
          <w:tab w:val="left" w:pos="3466"/>
          <w:tab w:val="left" w:pos="5140"/>
          <w:tab w:val="left" w:pos="6857"/>
          <w:tab w:val="left" w:pos="8528"/>
          <w:tab w:val="left" w:pos="8938"/>
        </w:tabs>
        <w:autoSpaceDE w:val="0"/>
        <w:autoSpaceDN w:val="0"/>
        <w:ind w:right="195" w:firstLine="566"/>
      </w:pPr>
      <w:r>
        <w:rPr>
          <w:spacing w:val="-2"/>
        </w:rPr>
        <w:t>относительными</w:t>
      </w:r>
      <w:r>
        <w:tab/>
      </w:r>
      <w:r>
        <w:rPr>
          <w:spacing w:val="-2"/>
        </w:rPr>
        <w:t>показателями</w:t>
      </w:r>
      <w:r>
        <w:tab/>
      </w:r>
      <w:r>
        <w:rPr>
          <w:spacing w:val="-2"/>
        </w:rPr>
        <w:t>(соотношение</w:t>
      </w:r>
      <w:r>
        <w:tab/>
      </w:r>
      <w:r>
        <w:rPr>
          <w:spacing w:val="-2"/>
        </w:rPr>
        <w:t>планируемых</w:t>
      </w:r>
      <w:r>
        <w:tab/>
      </w:r>
      <w:r>
        <w:rPr>
          <w:spacing w:val="-10"/>
        </w:rPr>
        <w:t>и</w:t>
      </w:r>
      <w:r>
        <w:tab/>
      </w:r>
      <w:r>
        <w:rPr>
          <w:spacing w:val="-2"/>
        </w:rPr>
        <w:t xml:space="preserve">фактических </w:t>
      </w:r>
      <w:r>
        <w:t>результатов, показатели в сравнении с другими процессами и пр.);</w:t>
      </w:r>
    </w:p>
    <w:p w14:paraId="7538FDEA" w14:textId="77777777" w:rsidR="00DA17CE" w:rsidRDefault="00DA17CE" w:rsidP="001A21FA">
      <w:pPr>
        <w:pStyle w:val="aff1"/>
        <w:widowControl w:val="0"/>
        <w:numPr>
          <w:ilvl w:val="2"/>
          <w:numId w:val="88"/>
        </w:numPr>
        <w:tabs>
          <w:tab w:val="left" w:pos="1465"/>
        </w:tabs>
        <w:autoSpaceDE w:val="0"/>
        <w:autoSpaceDN w:val="0"/>
        <w:ind w:right="194" w:firstLine="566"/>
      </w:pPr>
      <w:r>
        <w:t>качественнымипоказателями(актуальностьидоступностьисходныхданныхдля реализации процессов СУОТ).</w:t>
      </w:r>
    </w:p>
    <w:p w14:paraId="2671F065" w14:textId="77777777" w:rsidR="00DA17CE" w:rsidRDefault="00DA17CE" w:rsidP="001A21FA">
      <w:pPr>
        <w:pStyle w:val="aff1"/>
        <w:widowControl w:val="0"/>
        <w:numPr>
          <w:ilvl w:val="1"/>
          <w:numId w:val="88"/>
        </w:numPr>
        <w:tabs>
          <w:tab w:val="left" w:pos="1465"/>
        </w:tabs>
        <w:autoSpaceDE w:val="0"/>
        <w:autoSpaceDN w:val="0"/>
        <w:ind w:right="194" w:firstLine="566"/>
      </w:pPr>
      <w:r>
        <w:t>Сучетомданныхежегодногоотчетаоцениваетсянеобходимостьпривлечения независимой специализированной организации для обеспечения внешнего контроля СУОТ.</w:t>
      </w:r>
    </w:p>
    <w:p w14:paraId="7C202C3A" w14:textId="77777777" w:rsidR="00DA17CE" w:rsidRDefault="00DA17CE" w:rsidP="00DA17CE">
      <w:pPr>
        <w:pStyle w:val="af"/>
        <w:spacing w:before="5"/>
      </w:pPr>
    </w:p>
    <w:p w14:paraId="794DAF98" w14:textId="77777777" w:rsidR="00DA17CE" w:rsidRDefault="00DA17CE" w:rsidP="001A21FA">
      <w:pPr>
        <w:pStyle w:val="110"/>
        <w:numPr>
          <w:ilvl w:val="0"/>
          <w:numId w:val="88"/>
        </w:numPr>
        <w:tabs>
          <w:tab w:val="left" w:pos="3701"/>
        </w:tabs>
        <w:ind w:left="3701" w:hanging="360"/>
        <w:jc w:val="left"/>
      </w:pPr>
      <w:bookmarkStart w:id="59" w:name="_bookmark9"/>
      <w:bookmarkEnd w:id="59"/>
      <w:r>
        <w:t>Улучшениефункционирования</w:t>
      </w:r>
      <w:r>
        <w:rPr>
          <w:spacing w:val="-4"/>
        </w:rPr>
        <w:t>СУОТ</w:t>
      </w:r>
    </w:p>
    <w:p w14:paraId="3456443E" w14:textId="77777777" w:rsidR="00DA17CE" w:rsidRDefault="00DA17CE" w:rsidP="001A21FA">
      <w:pPr>
        <w:pStyle w:val="aff1"/>
        <w:widowControl w:val="0"/>
        <w:numPr>
          <w:ilvl w:val="1"/>
          <w:numId w:val="88"/>
        </w:numPr>
        <w:tabs>
          <w:tab w:val="left" w:pos="1464"/>
        </w:tabs>
        <w:autoSpaceDE w:val="0"/>
        <w:autoSpaceDN w:val="0"/>
        <w:spacing w:before="271"/>
        <w:ind w:right="191" w:firstLine="566"/>
        <w:jc w:val="both"/>
      </w:pPr>
      <w: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14:paraId="6C84D942" w14:textId="77777777" w:rsidR="00DA17CE" w:rsidRDefault="00DA17CE" w:rsidP="001A21FA">
      <w:pPr>
        <w:pStyle w:val="aff1"/>
        <w:widowControl w:val="0"/>
        <w:numPr>
          <w:ilvl w:val="1"/>
          <w:numId w:val="88"/>
        </w:numPr>
        <w:tabs>
          <w:tab w:val="left" w:pos="1464"/>
        </w:tabs>
        <w:autoSpaceDE w:val="0"/>
        <w:autoSpaceDN w:val="0"/>
        <w:spacing w:before="1"/>
        <w:ind w:right="196" w:firstLine="566"/>
        <w:jc w:val="both"/>
      </w:pPr>
      <w:r>
        <w:t>Реализация корректирующих мер состоит из следующих этапов: разработка; формирование; планирование; внедрение; контроль.</w:t>
      </w:r>
    </w:p>
    <w:p w14:paraId="3F8FB7E8" w14:textId="77777777" w:rsidR="00DA17CE" w:rsidRDefault="00DA17CE" w:rsidP="001A21FA">
      <w:pPr>
        <w:pStyle w:val="aff1"/>
        <w:widowControl w:val="0"/>
        <w:numPr>
          <w:ilvl w:val="1"/>
          <w:numId w:val="88"/>
        </w:numPr>
        <w:tabs>
          <w:tab w:val="left" w:pos="1464"/>
        </w:tabs>
        <w:autoSpaceDE w:val="0"/>
        <w:autoSpaceDN w:val="0"/>
        <w:ind w:right="195" w:firstLine="566"/>
        <w:jc w:val="both"/>
      </w:pPr>
      <w:r>
        <w:t xml:space="preserve">Действия на каждом этапе реализации корректирующих мер, сроки их выполнения, </w:t>
      </w:r>
      <w:r>
        <w:lastRenderedPageBreak/>
        <w:t>ответственные лица утверждаются директором школы.</w:t>
      </w:r>
    </w:p>
    <w:p w14:paraId="078F0DBC" w14:textId="77777777" w:rsidR="00DA17CE" w:rsidRDefault="00DA17CE" w:rsidP="001A21FA">
      <w:pPr>
        <w:pStyle w:val="aff1"/>
        <w:widowControl w:val="0"/>
        <w:numPr>
          <w:ilvl w:val="1"/>
          <w:numId w:val="88"/>
        </w:numPr>
        <w:tabs>
          <w:tab w:val="left" w:pos="1464"/>
        </w:tabs>
        <w:autoSpaceDE w:val="0"/>
        <w:autoSpaceDN w:val="0"/>
        <w:ind w:right="195" w:firstLine="566"/>
        <w:jc w:val="both"/>
      </w:pPr>
      <w:r>
        <w:t>На этапах разработки и формирования корректирующих мер производится опрос работников относительно совершенствования функционирования СУОТ.</w:t>
      </w:r>
    </w:p>
    <w:p w14:paraId="160E9F98" w14:textId="77777777" w:rsidR="00DA17CE" w:rsidRDefault="00DA17CE" w:rsidP="001A21FA">
      <w:pPr>
        <w:pStyle w:val="aff1"/>
        <w:widowControl w:val="0"/>
        <w:numPr>
          <w:ilvl w:val="1"/>
          <w:numId w:val="88"/>
        </w:numPr>
        <w:tabs>
          <w:tab w:val="left" w:pos="1464"/>
        </w:tabs>
        <w:autoSpaceDE w:val="0"/>
        <w:autoSpaceDN w:val="0"/>
        <w:ind w:right="193" w:firstLine="566"/>
        <w:jc w:val="both"/>
      </w:pPr>
      <w:r>
        <w:t>Работникидолжныбытьпроинформированыорезультатахдеятельностиорганизации по улучшению СУОТ.</w:t>
      </w:r>
    </w:p>
    <w:p w14:paraId="4A0D49D5" w14:textId="77777777" w:rsidR="00DA17CE" w:rsidRDefault="00DA17CE" w:rsidP="00DA17CE">
      <w:pPr>
        <w:pStyle w:val="af"/>
      </w:pPr>
    </w:p>
    <w:p w14:paraId="7AD65262" w14:textId="77777777" w:rsidR="00DA17CE" w:rsidRDefault="00DA17CE" w:rsidP="00DA17CE">
      <w:pPr>
        <w:pStyle w:val="af"/>
        <w:spacing w:before="5"/>
      </w:pPr>
    </w:p>
    <w:p w14:paraId="0B2369EC" w14:textId="77777777" w:rsidR="00DA17CE" w:rsidRDefault="00DA17CE" w:rsidP="001A21FA">
      <w:pPr>
        <w:pStyle w:val="110"/>
        <w:numPr>
          <w:ilvl w:val="0"/>
          <w:numId w:val="88"/>
        </w:numPr>
        <w:tabs>
          <w:tab w:val="left" w:pos="4250"/>
        </w:tabs>
        <w:ind w:left="4250" w:hanging="360"/>
        <w:jc w:val="left"/>
      </w:pPr>
      <w:bookmarkStart w:id="60" w:name="_bookmark10"/>
      <w:bookmarkEnd w:id="60"/>
      <w:r>
        <w:t>Контрольи</w:t>
      </w:r>
      <w:r>
        <w:rPr>
          <w:spacing w:val="-2"/>
        </w:rPr>
        <w:t>ответственность</w:t>
      </w:r>
    </w:p>
    <w:p w14:paraId="68A340FF" w14:textId="77777777" w:rsidR="00DA17CE" w:rsidRDefault="00DA17CE" w:rsidP="00DA17CE">
      <w:pPr>
        <w:pStyle w:val="af"/>
        <w:spacing w:before="271"/>
        <w:ind w:right="185"/>
      </w:pPr>
      <w:r>
        <w:t>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14:paraId="5A0174AA" w14:textId="77777777" w:rsidR="00DA17CE" w:rsidRDefault="00DA17CE" w:rsidP="00DA17CE">
      <w:pPr>
        <w:pStyle w:val="af"/>
        <w:spacing w:before="1"/>
        <w:ind w:right="195"/>
      </w:pPr>
      <w:r>
        <w:t>11.2. Ответственность за организацию работы по охране труда и безопасности жизнедеятельности несет директор школы.</w:t>
      </w:r>
    </w:p>
    <w:p w14:paraId="04E58B88" w14:textId="77777777" w:rsidR="00DA17CE" w:rsidRDefault="00DA17CE" w:rsidP="00DA17CE">
      <w:pPr>
        <w:pStyle w:val="af"/>
        <w:ind w:right="186"/>
      </w:pPr>
      <w: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14:paraId="752697DA" w14:textId="77777777" w:rsidR="00DA17CE" w:rsidRDefault="00DA17CE" w:rsidP="00DA17CE">
      <w:pPr>
        <w:pStyle w:val="af"/>
        <w:spacing w:before="4"/>
      </w:pPr>
    </w:p>
    <w:p w14:paraId="649C6FEB" w14:textId="77777777" w:rsidR="00DA17CE" w:rsidRDefault="00DA17CE" w:rsidP="001A21FA">
      <w:pPr>
        <w:pStyle w:val="110"/>
        <w:numPr>
          <w:ilvl w:val="0"/>
          <w:numId w:val="88"/>
        </w:numPr>
        <w:tabs>
          <w:tab w:val="left" w:pos="4236"/>
        </w:tabs>
        <w:spacing w:before="1"/>
        <w:ind w:left="4236" w:hanging="360"/>
        <w:jc w:val="left"/>
      </w:pPr>
      <w:bookmarkStart w:id="61" w:name="_bookmark11"/>
      <w:bookmarkEnd w:id="61"/>
      <w:r>
        <w:t>Заключительные</w:t>
      </w:r>
      <w:r>
        <w:rPr>
          <w:spacing w:val="-2"/>
        </w:rPr>
        <w:t>положения</w:t>
      </w:r>
    </w:p>
    <w:p w14:paraId="607E6F99" w14:textId="77777777" w:rsidR="00DA17CE" w:rsidRDefault="00DA17CE" w:rsidP="001A21FA">
      <w:pPr>
        <w:pStyle w:val="aff1"/>
        <w:widowControl w:val="0"/>
        <w:numPr>
          <w:ilvl w:val="1"/>
          <w:numId w:val="88"/>
        </w:numPr>
        <w:tabs>
          <w:tab w:val="left" w:pos="1464"/>
        </w:tabs>
        <w:autoSpaceDE w:val="0"/>
        <w:autoSpaceDN w:val="0"/>
        <w:spacing w:before="271"/>
        <w:ind w:right="192" w:firstLine="566"/>
        <w:jc w:val="both"/>
      </w:pPr>
      <w:r>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14:paraId="6D8C29A1" w14:textId="77777777" w:rsidR="00DA17CE" w:rsidRDefault="00DA17CE" w:rsidP="001A21FA">
      <w:pPr>
        <w:pStyle w:val="aff1"/>
        <w:widowControl w:val="0"/>
        <w:numPr>
          <w:ilvl w:val="1"/>
          <w:numId w:val="88"/>
        </w:numPr>
        <w:tabs>
          <w:tab w:val="left" w:pos="1464"/>
        </w:tabs>
        <w:autoSpaceDE w:val="0"/>
        <w:autoSpaceDN w:val="0"/>
        <w:spacing w:before="1"/>
        <w:ind w:right="191" w:firstLine="566"/>
        <w:jc w:val="both"/>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3525F8A7" w14:textId="77777777" w:rsidR="00DA17CE" w:rsidRDefault="00DA17CE" w:rsidP="001A21FA">
      <w:pPr>
        <w:pStyle w:val="aff1"/>
        <w:widowControl w:val="0"/>
        <w:numPr>
          <w:ilvl w:val="1"/>
          <w:numId w:val="88"/>
        </w:numPr>
        <w:tabs>
          <w:tab w:val="left" w:pos="1465"/>
        </w:tabs>
        <w:autoSpaceDE w:val="0"/>
        <w:autoSpaceDN w:val="0"/>
        <w:ind w:left="1465" w:hanging="566"/>
        <w:jc w:val="both"/>
      </w:pPr>
      <w:r>
        <w:t>ПоложениеоСУОТвшколепринимаетсянанеопределенный</w:t>
      </w:r>
      <w:r>
        <w:rPr>
          <w:spacing w:val="-2"/>
        </w:rPr>
        <w:t>срок.</w:t>
      </w:r>
    </w:p>
    <w:p w14:paraId="0CC0FF8E" w14:textId="77777777" w:rsidR="00DA17CE" w:rsidRDefault="00DA17CE" w:rsidP="00DA17CE">
      <w:r>
        <w:t>После принятия Положения (или изменений и дополнений отдельных пунктов и разделов) в новой редакц</w:t>
      </w:r>
      <w:r w:rsidR="000929D4">
        <w:t>ии</w:t>
      </w:r>
    </w:p>
    <w:p w14:paraId="631898BD" w14:textId="77777777" w:rsidR="0025417A" w:rsidRDefault="0025417A" w:rsidP="00DA17CE"/>
    <w:p w14:paraId="41A886AB" w14:textId="77777777" w:rsidR="0025417A" w:rsidRDefault="0025417A" w:rsidP="00DA17CE"/>
    <w:p w14:paraId="79431932" w14:textId="77777777" w:rsidR="0025417A" w:rsidRDefault="0025417A" w:rsidP="00DA17CE"/>
    <w:p w14:paraId="1E2A9385" w14:textId="77777777" w:rsidR="0025417A" w:rsidRDefault="0025417A" w:rsidP="00DA17CE"/>
    <w:p w14:paraId="626A0EA3" w14:textId="77777777" w:rsidR="0025417A" w:rsidRDefault="0025417A" w:rsidP="00DA17CE"/>
    <w:p w14:paraId="19C05B55" w14:textId="77777777" w:rsidR="0025417A" w:rsidRDefault="0025417A" w:rsidP="00DA17CE"/>
    <w:p w14:paraId="037C96BC" w14:textId="77777777" w:rsidR="0025417A" w:rsidRDefault="0025417A" w:rsidP="00DA17CE"/>
    <w:p w14:paraId="5DAF6F61" w14:textId="77777777" w:rsidR="0025417A" w:rsidRDefault="0025417A" w:rsidP="00DA17CE"/>
    <w:p w14:paraId="2E50C836" w14:textId="77777777" w:rsidR="0025417A" w:rsidRDefault="0025417A" w:rsidP="00DA17CE"/>
    <w:p w14:paraId="6C1D8FA3" w14:textId="77777777" w:rsidR="0025417A" w:rsidRDefault="0025417A" w:rsidP="00DA17CE"/>
    <w:p w14:paraId="451C601E" w14:textId="77777777" w:rsidR="0025417A" w:rsidRDefault="0025417A" w:rsidP="00DA17CE"/>
    <w:p w14:paraId="6CA03B22" w14:textId="77777777" w:rsidR="0025417A" w:rsidRDefault="0025417A" w:rsidP="00DA17CE"/>
    <w:p w14:paraId="5A097831" w14:textId="77777777" w:rsidR="0025417A" w:rsidRDefault="0025417A" w:rsidP="00DA17CE"/>
    <w:p w14:paraId="3854DEEC" w14:textId="77777777" w:rsidR="0025417A" w:rsidRDefault="0025417A" w:rsidP="00DA17CE"/>
    <w:p w14:paraId="2AF8C586" w14:textId="77777777" w:rsidR="0025417A" w:rsidRDefault="0025417A" w:rsidP="00DA17CE"/>
    <w:p w14:paraId="24BE6B97" w14:textId="77777777" w:rsidR="004C022C" w:rsidRDefault="004C022C" w:rsidP="00DA17CE"/>
    <w:p w14:paraId="38324564" w14:textId="77777777" w:rsidR="004C022C" w:rsidRDefault="004C022C" w:rsidP="00DA17CE"/>
    <w:p w14:paraId="7B9CD661" w14:textId="77777777" w:rsidR="004C022C" w:rsidRDefault="004C022C" w:rsidP="00DA17CE"/>
    <w:p w14:paraId="4AD94B43" w14:textId="77777777" w:rsidR="004C022C" w:rsidRPr="004C022C" w:rsidRDefault="004C022C" w:rsidP="004C022C">
      <w:pPr>
        <w:jc w:val="right"/>
        <w:rPr>
          <w:b/>
          <w:bCs/>
          <w:i/>
          <w:iCs/>
        </w:rPr>
      </w:pPr>
      <w:r w:rsidRPr="004C022C">
        <w:rPr>
          <w:b/>
          <w:bCs/>
          <w:i/>
          <w:iCs/>
        </w:rPr>
        <w:lastRenderedPageBreak/>
        <w:t>Приложение 25</w:t>
      </w:r>
    </w:p>
    <w:tbl>
      <w:tblPr>
        <w:tblW w:w="10244" w:type="dxa"/>
        <w:tblInd w:w="108" w:type="dxa"/>
        <w:tblLook w:val="04A0" w:firstRow="1" w:lastRow="0" w:firstColumn="1" w:lastColumn="0" w:noHBand="0" w:noVBand="1"/>
      </w:tblPr>
      <w:tblGrid>
        <w:gridCol w:w="5455"/>
        <w:gridCol w:w="4789"/>
      </w:tblGrid>
      <w:tr w:rsidR="0025417A" w:rsidRPr="000567EA" w14:paraId="15FD3FCF" w14:textId="77777777" w:rsidTr="0025417A">
        <w:trPr>
          <w:trHeight w:val="1764"/>
        </w:trPr>
        <w:tc>
          <w:tcPr>
            <w:tcW w:w="5455" w:type="dxa"/>
            <w:vAlign w:val="center"/>
          </w:tcPr>
          <w:p w14:paraId="0D292548" w14:textId="77777777" w:rsidR="0025417A" w:rsidRPr="00D247DC" w:rsidRDefault="0025417A" w:rsidP="0025417A">
            <w:pPr>
              <w:tabs>
                <w:tab w:val="center" w:pos="4677"/>
                <w:tab w:val="right" w:pos="9355"/>
              </w:tabs>
              <w:rPr>
                <w:b/>
              </w:rPr>
            </w:pPr>
            <w:r w:rsidRPr="00D247DC">
              <w:rPr>
                <w:b/>
              </w:rPr>
              <w:t>СОГЛАСОВАНО</w:t>
            </w:r>
          </w:p>
          <w:p w14:paraId="7E87E9C2" w14:textId="77777777" w:rsidR="0025417A" w:rsidRDefault="0025417A" w:rsidP="0025417A">
            <w:pPr>
              <w:tabs>
                <w:tab w:val="center" w:pos="4677"/>
                <w:tab w:val="right" w:pos="9355"/>
              </w:tabs>
              <w:rPr>
                <w:b/>
                <w:bCs/>
              </w:rPr>
            </w:pPr>
            <w:r w:rsidRPr="00D247DC">
              <w:rPr>
                <w:b/>
              </w:rPr>
              <w:t>Председатель первичной профсоюзной организации МБОУ</w:t>
            </w:r>
            <w:r w:rsidRPr="00C65DE4">
              <w:rPr>
                <w:rFonts w:eastAsia="Calibri"/>
                <w:b/>
                <w:bCs/>
                <w:spacing w:val="-2"/>
              </w:rPr>
              <w:t>«</w:t>
            </w:r>
            <w:r w:rsidRPr="00C65DE4">
              <w:rPr>
                <w:b/>
                <w:bCs/>
              </w:rPr>
              <w:t>Лице</w:t>
            </w:r>
            <w:r>
              <w:rPr>
                <w:b/>
                <w:bCs/>
              </w:rPr>
              <w:t>й</w:t>
            </w:r>
            <w:r w:rsidRPr="00C65DE4">
              <w:rPr>
                <w:b/>
                <w:bCs/>
              </w:rPr>
              <w:t>№5»</w:t>
            </w:r>
          </w:p>
          <w:p w14:paraId="3F1FB6EE" w14:textId="77777777" w:rsidR="0025417A" w:rsidRPr="00D247DC" w:rsidRDefault="0025417A" w:rsidP="0025417A">
            <w:pPr>
              <w:tabs>
                <w:tab w:val="center" w:pos="4677"/>
                <w:tab w:val="right" w:pos="9355"/>
              </w:tabs>
              <w:rPr>
                <w:i/>
              </w:rPr>
            </w:pPr>
            <w:r w:rsidRPr="00C65DE4">
              <w:rPr>
                <w:b/>
                <w:bCs/>
              </w:rPr>
              <w:t>Вахитовского района г.</w:t>
            </w:r>
            <w:r w:rsidRPr="00C65DE4">
              <w:rPr>
                <w:b/>
              </w:rPr>
              <w:t xml:space="preserve"> Казани</w:t>
            </w:r>
          </w:p>
          <w:p w14:paraId="3EB9A140" w14:textId="77777777" w:rsidR="0025417A" w:rsidRPr="00624317" w:rsidRDefault="0025417A" w:rsidP="0025417A">
            <w:pPr>
              <w:tabs>
                <w:tab w:val="center" w:pos="4677"/>
                <w:tab w:val="right" w:pos="9355"/>
              </w:tabs>
            </w:pPr>
            <w:r w:rsidRPr="00624317">
              <w:t>__________ Селиванова Г.В.</w:t>
            </w:r>
          </w:p>
        </w:tc>
        <w:tc>
          <w:tcPr>
            <w:tcW w:w="4789" w:type="dxa"/>
          </w:tcPr>
          <w:p w14:paraId="726BF774" w14:textId="77777777" w:rsidR="0025417A" w:rsidRPr="000567EA" w:rsidRDefault="0025417A" w:rsidP="0025417A">
            <w:pPr>
              <w:tabs>
                <w:tab w:val="center" w:pos="4677"/>
                <w:tab w:val="right" w:pos="9355"/>
              </w:tabs>
              <w:ind w:left="601"/>
              <w:jc w:val="right"/>
              <w:rPr>
                <w:b/>
                <w:i/>
              </w:rPr>
            </w:pPr>
          </w:p>
          <w:p w14:paraId="330109DD" w14:textId="77777777" w:rsidR="0025417A" w:rsidRPr="00D247DC" w:rsidRDefault="0025417A" w:rsidP="0025417A">
            <w:pPr>
              <w:tabs>
                <w:tab w:val="center" w:pos="4677"/>
                <w:tab w:val="right" w:pos="9355"/>
              </w:tabs>
              <w:ind w:left="601"/>
              <w:rPr>
                <w:b/>
              </w:rPr>
            </w:pPr>
            <w:r w:rsidRPr="00D247DC">
              <w:rPr>
                <w:b/>
              </w:rPr>
              <w:t>УТВЕРЖДЕНО</w:t>
            </w:r>
          </w:p>
          <w:p w14:paraId="49E42C57" w14:textId="77777777" w:rsidR="0025417A" w:rsidRPr="00D247DC" w:rsidRDefault="0025417A" w:rsidP="0025417A">
            <w:pPr>
              <w:tabs>
                <w:tab w:val="center" w:pos="4677"/>
                <w:tab w:val="right" w:pos="9355"/>
              </w:tabs>
              <w:ind w:left="601"/>
              <w:rPr>
                <w:b/>
              </w:rPr>
            </w:pPr>
            <w:r w:rsidRPr="00D247DC">
              <w:rPr>
                <w:b/>
              </w:rPr>
              <w:t>Директор</w:t>
            </w:r>
          </w:p>
          <w:p w14:paraId="5185E344" w14:textId="77777777" w:rsidR="0025417A" w:rsidRDefault="0025417A" w:rsidP="0025417A">
            <w:pPr>
              <w:tabs>
                <w:tab w:val="left" w:pos="142"/>
                <w:tab w:val="center" w:pos="4677"/>
                <w:tab w:val="right" w:pos="9355"/>
              </w:tabs>
              <w:ind w:left="601"/>
              <w:contextualSpacing/>
              <w:textAlignment w:val="baseline"/>
            </w:pPr>
            <w:r w:rsidRPr="00D247DC">
              <w:rPr>
                <w:b/>
              </w:rPr>
              <w:t xml:space="preserve">МБОУ </w:t>
            </w:r>
            <w:r w:rsidRPr="00C65DE4">
              <w:rPr>
                <w:rFonts w:eastAsia="Calibri"/>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p>
          <w:p w14:paraId="186C837E" w14:textId="77777777" w:rsidR="0025417A" w:rsidRPr="000567EA" w:rsidRDefault="0025417A" w:rsidP="0025417A">
            <w:pPr>
              <w:tabs>
                <w:tab w:val="left" w:pos="142"/>
                <w:tab w:val="center" w:pos="4677"/>
                <w:tab w:val="right" w:pos="9355"/>
              </w:tabs>
              <w:ind w:left="601"/>
              <w:contextualSpacing/>
              <w:textAlignment w:val="baseline"/>
            </w:pPr>
            <w:r w:rsidRPr="000567EA">
              <w:t xml:space="preserve">___________ </w:t>
            </w:r>
            <w:r>
              <w:t>Рахматуллина Г.Г.</w:t>
            </w:r>
          </w:p>
        </w:tc>
      </w:tr>
    </w:tbl>
    <w:p w14:paraId="2F85A32B" w14:textId="77777777" w:rsidR="0025417A" w:rsidRPr="000567EA" w:rsidRDefault="0025417A" w:rsidP="0025417A">
      <w:pPr>
        <w:ind w:left="-567"/>
        <w:rPr>
          <w:rFonts w:eastAsia="Calibri"/>
        </w:rPr>
      </w:pPr>
    </w:p>
    <w:p w14:paraId="34D18097" w14:textId="77777777" w:rsidR="0025417A" w:rsidRPr="00D247DC" w:rsidRDefault="0025417A" w:rsidP="0025417A">
      <w:pPr>
        <w:rPr>
          <w:b/>
        </w:rPr>
      </w:pPr>
      <w:r w:rsidRPr="00D247DC">
        <w:rPr>
          <w:rFonts w:eastAsia="Calibri"/>
          <w:b/>
        </w:rPr>
        <w:t>«____»___________20</w:t>
      </w:r>
      <w:r>
        <w:rPr>
          <w:rFonts w:eastAsia="Calibri"/>
          <w:b/>
        </w:rPr>
        <w:t>24</w:t>
      </w:r>
      <w:r w:rsidRPr="00D247DC">
        <w:rPr>
          <w:rFonts w:eastAsia="Calibri"/>
          <w:b/>
        </w:rPr>
        <w:t>г.</w:t>
      </w:r>
      <w:r w:rsidRPr="00D247DC">
        <w:rPr>
          <w:rFonts w:eastAsia="Calibri"/>
          <w:b/>
        </w:rPr>
        <w:tab/>
      </w:r>
      <w:r w:rsidRPr="000567EA">
        <w:rPr>
          <w:rFonts w:eastAsia="Calibri"/>
        </w:rPr>
        <w:tab/>
      </w:r>
      <w:r w:rsidRPr="000567EA">
        <w:rPr>
          <w:rFonts w:eastAsia="Calibri"/>
        </w:rPr>
        <w:tab/>
      </w:r>
      <w:r w:rsidRPr="00D247DC">
        <w:rPr>
          <w:rFonts w:eastAsia="Calibri"/>
          <w:b/>
        </w:rPr>
        <w:t>Приказ от _______20</w:t>
      </w:r>
      <w:r>
        <w:rPr>
          <w:rFonts w:eastAsia="Calibri"/>
          <w:b/>
        </w:rPr>
        <w:t>24</w:t>
      </w:r>
      <w:r w:rsidRPr="00D247DC">
        <w:rPr>
          <w:rFonts w:eastAsia="Calibri"/>
          <w:b/>
        </w:rPr>
        <w:t xml:space="preserve"> г. №_____</w:t>
      </w:r>
    </w:p>
    <w:p w14:paraId="643EDDC5" w14:textId="77777777" w:rsidR="0025417A" w:rsidRDefault="0025417A" w:rsidP="0025417A">
      <w:pPr>
        <w:jc w:val="center"/>
        <w:rPr>
          <w:b/>
          <w:bCs/>
          <w:spacing w:val="1"/>
          <w:w w:val="113"/>
        </w:rPr>
      </w:pPr>
    </w:p>
    <w:p w14:paraId="5ACEC241" w14:textId="77777777" w:rsidR="0025417A" w:rsidRDefault="0025417A" w:rsidP="0025417A">
      <w:pPr>
        <w:jc w:val="center"/>
        <w:rPr>
          <w:b/>
          <w:bCs/>
          <w:spacing w:val="1"/>
          <w:w w:val="113"/>
        </w:rPr>
      </w:pPr>
    </w:p>
    <w:p w14:paraId="48FF22D6" w14:textId="77777777" w:rsidR="0025417A" w:rsidRDefault="0025417A" w:rsidP="0025417A">
      <w:pPr>
        <w:jc w:val="center"/>
        <w:rPr>
          <w:b/>
          <w:bCs/>
          <w:spacing w:val="1"/>
          <w:w w:val="113"/>
        </w:rPr>
      </w:pPr>
      <w:r>
        <w:rPr>
          <w:b/>
          <w:bCs/>
          <w:spacing w:val="1"/>
          <w:w w:val="113"/>
        </w:rPr>
        <w:t>ПОЛОЖЕНИЕ</w:t>
      </w:r>
    </w:p>
    <w:p w14:paraId="7EE842CE" w14:textId="77777777" w:rsidR="0025417A" w:rsidRDefault="0025417A" w:rsidP="0025417A">
      <w:pPr>
        <w:jc w:val="center"/>
        <w:rPr>
          <w:b/>
          <w:bCs/>
          <w:spacing w:val="1"/>
          <w:w w:val="113"/>
        </w:rPr>
      </w:pPr>
      <w:r>
        <w:rPr>
          <w:b/>
          <w:bCs/>
          <w:spacing w:val="1"/>
          <w:w w:val="113"/>
        </w:rPr>
        <w:t xml:space="preserve">об обеспечении работников  средствами  индивидуальной защиты </w:t>
      </w:r>
    </w:p>
    <w:p w14:paraId="2F57DB96" w14:textId="77777777" w:rsidR="0025417A" w:rsidRDefault="0025417A" w:rsidP="0025417A">
      <w:pPr>
        <w:jc w:val="center"/>
        <w:rPr>
          <w:b/>
          <w:bCs/>
          <w:spacing w:val="1"/>
          <w:w w:val="113"/>
        </w:rPr>
      </w:pPr>
      <w:r>
        <w:rPr>
          <w:b/>
          <w:bCs/>
          <w:spacing w:val="1"/>
          <w:w w:val="113"/>
        </w:rPr>
        <w:t>и смывающими средствами</w:t>
      </w:r>
    </w:p>
    <w:p w14:paraId="588FE1FB" w14:textId="77777777" w:rsidR="0025417A" w:rsidRDefault="0025417A" w:rsidP="0025417A">
      <w:pPr>
        <w:jc w:val="center"/>
        <w:rPr>
          <w:b/>
          <w:bCs/>
          <w:spacing w:val="1"/>
          <w:w w:val="113"/>
        </w:rPr>
      </w:pPr>
    </w:p>
    <w:p w14:paraId="22DD47E1" w14:textId="77777777" w:rsidR="0025417A" w:rsidRDefault="0025417A" w:rsidP="0025417A">
      <w:pPr>
        <w:pStyle w:val="af"/>
        <w:rPr>
          <w:sz w:val="20"/>
        </w:rPr>
      </w:pPr>
    </w:p>
    <w:p w14:paraId="1E1B5995" w14:textId="77777777" w:rsidR="0025417A" w:rsidRDefault="0025417A" w:rsidP="0025417A">
      <w:pPr>
        <w:pStyle w:val="211"/>
        <w:spacing w:before="1"/>
        <w:ind w:left="740" w:firstLine="0"/>
      </w:pPr>
      <w:r>
        <w:t>Введеновдействиес_______________ 20___г.</w:t>
      </w:r>
    </w:p>
    <w:p w14:paraId="1A48709D" w14:textId="77777777" w:rsidR="0025417A" w:rsidRDefault="0025417A" w:rsidP="0025417A">
      <w:pPr>
        <w:pStyle w:val="af"/>
        <w:ind w:left="740" w:right="1075" w:firstLine="707"/>
        <w:jc w:val="both"/>
      </w:pPr>
    </w:p>
    <w:p w14:paraId="6814F573" w14:textId="77777777" w:rsidR="0025417A" w:rsidRDefault="0025417A" w:rsidP="0025417A">
      <w:pPr>
        <w:pStyle w:val="af"/>
        <w:ind w:left="740" w:right="1075" w:firstLine="707"/>
        <w:jc w:val="both"/>
      </w:pPr>
      <w:r>
        <w:t>Положение разработано на основании приказа Министерства труда исоциальной защиты Российской Федерации от 29 октября 2021 г. № 766н «Обутвержденииправилобеспеченияработниковсредствамииндивидуальнойзащитыи смывающими средствами»</w:t>
      </w:r>
    </w:p>
    <w:p w14:paraId="07192262" w14:textId="77777777" w:rsidR="0025417A" w:rsidRDefault="0025417A" w:rsidP="0025417A">
      <w:pPr>
        <w:pStyle w:val="af"/>
        <w:rPr>
          <w:sz w:val="20"/>
        </w:rPr>
      </w:pPr>
    </w:p>
    <w:p w14:paraId="6A48C8C4" w14:textId="77777777" w:rsidR="0025417A" w:rsidRDefault="0025417A" w:rsidP="001A21FA">
      <w:pPr>
        <w:pStyle w:val="211"/>
        <w:numPr>
          <w:ilvl w:val="0"/>
          <w:numId w:val="102"/>
        </w:numPr>
        <w:tabs>
          <w:tab w:val="left" w:pos="4394"/>
        </w:tabs>
        <w:spacing w:before="72" w:line="321" w:lineRule="exact"/>
        <w:jc w:val="both"/>
      </w:pPr>
      <w:r>
        <w:t>Областьприменения</w:t>
      </w:r>
    </w:p>
    <w:p w14:paraId="054AE5C4" w14:textId="77777777" w:rsidR="0025417A" w:rsidRPr="00D247DC" w:rsidRDefault="0025417A" w:rsidP="001A21FA">
      <w:pPr>
        <w:pStyle w:val="aff1"/>
        <w:widowControl w:val="0"/>
        <w:numPr>
          <w:ilvl w:val="0"/>
          <w:numId w:val="100"/>
        </w:numPr>
        <w:tabs>
          <w:tab w:val="left" w:pos="2046"/>
        </w:tabs>
        <w:autoSpaceDE w:val="0"/>
        <w:autoSpaceDN w:val="0"/>
        <w:ind w:right="786" w:firstLine="0"/>
        <w:jc w:val="both"/>
        <w:rPr>
          <w:sz w:val="28"/>
        </w:rPr>
      </w:pPr>
      <w:r w:rsidRPr="00D247DC">
        <w:rPr>
          <w:sz w:val="28"/>
        </w:rPr>
        <w:t xml:space="preserve">Положение о порядке обеспечения работников </w:t>
      </w:r>
      <w:r>
        <w:rPr>
          <w:sz w:val="28"/>
          <w:szCs w:val="28"/>
        </w:rPr>
        <w:t>МБОУ</w:t>
      </w:r>
      <w:r w:rsidRPr="00624317">
        <w:rPr>
          <w:rFonts w:eastAsia="Calibri"/>
          <w:b/>
          <w:bCs/>
          <w:spacing w:val="-2"/>
          <w:sz w:val="28"/>
          <w:szCs w:val="28"/>
        </w:rPr>
        <w:t>«</w:t>
      </w:r>
      <w:r w:rsidRPr="00624317">
        <w:rPr>
          <w:b/>
          <w:bCs/>
          <w:sz w:val="28"/>
          <w:szCs w:val="28"/>
        </w:rPr>
        <w:t>Лицей №5» Вахитовского района г.</w:t>
      </w:r>
      <w:r w:rsidRPr="00624317">
        <w:rPr>
          <w:b/>
          <w:sz w:val="28"/>
          <w:szCs w:val="28"/>
        </w:rPr>
        <w:t xml:space="preserve"> Казани</w:t>
      </w:r>
      <w:r w:rsidRPr="00624317">
        <w:rPr>
          <w:sz w:val="28"/>
          <w:szCs w:val="28"/>
        </w:rPr>
        <w:t xml:space="preserve"> (</w:t>
      </w:r>
      <w:r w:rsidRPr="00D247DC">
        <w:rPr>
          <w:sz w:val="28"/>
        </w:rPr>
        <w:t xml:space="preserve">далее - работников) средствами индивидуальной защиты исмывающимисредствами(далее-Положение)являетсялокальнымнормативноправовым актом </w:t>
      </w:r>
      <w:r>
        <w:rPr>
          <w:sz w:val="28"/>
        </w:rPr>
        <w:t xml:space="preserve">МБОУ </w:t>
      </w:r>
      <w:r w:rsidRPr="00624317">
        <w:rPr>
          <w:rFonts w:eastAsia="Calibri"/>
          <w:b/>
          <w:bCs/>
          <w:spacing w:val="-2"/>
          <w:sz w:val="28"/>
          <w:szCs w:val="28"/>
        </w:rPr>
        <w:t>«</w:t>
      </w:r>
      <w:r w:rsidRPr="00624317">
        <w:rPr>
          <w:b/>
          <w:bCs/>
          <w:sz w:val="28"/>
          <w:szCs w:val="28"/>
        </w:rPr>
        <w:t>Лицей №5» Вахитовского района г.</w:t>
      </w:r>
      <w:r w:rsidRPr="00624317">
        <w:rPr>
          <w:b/>
          <w:sz w:val="28"/>
          <w:szCs w:val="28"/>
        </w:rPr>
        <w:t xml:space="preserve"> Казани</w:t>
      </w:r>
      <w:r w:rsidRPr="00D247DC">
        <w:rPr>
          <w:sz w:val="28"/>
        </w:rPr>
        <w:t xml:space="preserve"> (далее - работодатель) иустанавливаетобязательныетребованиякпорядкуприобретения,выдачи,применения, хранения и ухода за специальной одеждой, специальной обувью идругимисредствамииндивидуальнойзащиты(далее-СИЗ).</w:t>
      </w:r>
    </w:p>
    <w:p w14:paraId="255D4C86" w14:textId="77777777" w:rsidR="0025417A" w:rsidRDefault="0025417A" w:rsidP="001A21FA">
      <w:pPr>
        <w:pStyle w:val="aff1"/>
        <w:widowControl w:val="0"/>
        <w:numPr>
          <w:ilvl w:val="1"/>
          <w:numId w:val="101"/>
        </w:numPr>
        <w:tabs>
          <w:tab w:val="left" w:pos="2078"/>
        </w:tabs>
        <w:autoSpaceDE w:val="0"/>
        <w:autoSpaceDN w:val="0"/>
        <w:ind w:right="786" w:firstLine="707"/>
        <w:jc w:val="both"/>
        <w:rPr>
          <w:sz w:val="28"/>
        </w:rPr>
      </w:pPr>
      <w:r>
        <w:rPr>
          <w:sz w:val="28"/>
        </w:rPr>
        <w:t>Положениеявляетсяобязательнымкруководствуиисполнениюработниками, которые в своей трудовой деятельности используют (применяют)СИЗи смывающие средства.</w:t>
      </w:r>
    </w:p>
    <w:p w14:paraId="074D6CA0" w14:textId="77777777" w:rsidR="0025417A" w:rsidRDefault="0025417A" w:rsidP="0025417A">
      <w:pPr>
        <w:pStyle w:val="af"/>
        <w:spacing w:line="321" w:lineRule="exact"/>
        <w:ind w:left="1486"/>
      </w:pPr>
      <w:r>
        <w:t>.</w:t>
      </w:r>
    </w:p>
    <w:p w14:paraId="404CF597" w14:textId="77777777" w:rsidR="0025417A" w:rsidRDefault="0025417A" w:rsidP="001A21FA">
      <w:pPr>
        <w:pStyle w:val="211"/>
        <w:numPr>
          <w:ilvl w:val="0"/>
          <w:numId w:val="102"/>
        </w:numPr>
        <w:tabs>
          <w:tab w:val="left" w:pos="4684"/>
        </w:tabs>
        <w:spacing w:before="3" w:line="321" w:lineRule="exact"/>
        <w:ind w:left="4683"/>
        <w:jc w:val="both"/>
      </w:pPr>
      <w:r>
        <w:t>Нормативныессылки</w:t>
      </w:r>
    </w:p>
    <w:p w14:paraId="637675EC" w14:textId="77777777" w:rsidR="0025417A" w:rsidRDefault="0025417A" w:rsidP="0025417A">
      <w:pPr>
        <w:pStyle w:val="af"/>
        <w:ind w:left="778" w:right="789" w:firstLine="707"/>
        <w:jc w:val="both"/>
      </w:pPr>
      <w:r>
        <w:t>ВнастоящемПоложениииспользованыссылкинаследующиенормативныедокументы:</w:t>
      </w:r>
    </w:p>
    <w:p w14:paraId="5296D74B" w14:textId="77777777" w:rsidR="0025417A" w:rsidRDefault="0025417A" w:rsidP="001A21FA">
      <w:pPr>
        <w:pStyle w:val="aff1"/>
        <w:widowControl w:val="0"/>
        <w:numPr>
          <w:ilvl w:val="1"/>
          <w:numId w:val="99"/>
        </w:numPr>
        <w:tabs>
          <w:tab w:val="left" w:pos="1979"/>
        </w:tabs>
        <w:autoSpaceDE w:val="0"/>
        <w:autoSpaceDN w:val="0"/>
        <w:spacing w:line="322" w:lineRule="exact"/>
        <w:ind w:hanging="493"/>
        <w:jc w:val="both"/>
        <w:rPr>
          <w:sz w:val="28"/>
        </w:rPr>
      </w:pPr>
      <w:r>
        <w:rPr>
          <w:sz w:val="28"/>
        </w:rPr>
        <w:t>ТрудовойкодексРоссийскойФедерации.</w:t>
      </w:r>
    </w:p>
    <w:p w14:paraId="7FCE3C0C" w14:textId="77777777" w:rsidR="0025417A" w:rsidRDefault="0025417A" w:rsidP="001A21FA">
      <w:pPr>
        <w:pStyle w:val="aff1"/>
        <w:widowControl w:val="0"/>
        <w:numPr>
          <w:ilvl w:val="1"/>
          <w:numId w:val="99"/>
        </w:numPr>
        <w:tabs>
          <w:tab w:val="left" w:pos="2111"/>
        </w:tabs>
        <w:autoSpaceDE w:val="0"/>
        <w:autoSpaceDN w:val="0"/>
        <w:ind w:left="778" w:right="793" w:firstLine="707"/>
        <w:jc w:val="both"/>
        <w:rPr>
          <w:sz w:val="28"/>
        </w:rPr>
      </w:pPr>
      <w:r>
        <w:rPr>
          <w:sz w:val="28"/>
        </w:rPr>
        <w:t>ПриказМинистерстватрудаисоциальнойзащитыРоссийскойФедерации от 29 октября 2021 г. № 766н «Об утверждении правил обеспеченияработниковсредствамииндивидуальнойзащитыисмывающимисредствами».</w:t>
      </w:r>
    </w:p>
    <w:p w14:paraId="25E29677" w14:textId="77777777" w:rsidR="0025417A" w:rsidRDefault="0025417A" w:rsidP="001A21FA">
      <w:pPr>
        <w:pStyle w:val="aff1"/>
        <w:widowControl w:val="0"/>
        <w:numPr>
          <w:ilvl w:val="1"/>
          <w:numId w:val="99"/>
        </w:numPr>
        <w:tabs>
          <w:tab w:val="left" w:pos="2111"/>
        </w:tabs>
        <w:autoSpaceDE w:val="0"/>
        <w:autoSpaceDN w:val="0"/>
        <w:ind w:left="778" w:right="787" w:firstLine="707"/>
        <w:jc w:val="both"/>
        <w:rPr>
          <w:sz w:val="28"/>
        </w:rPr>
      </w:pPr>
      <w:r>
        <w:rPr>
          <w:sz w:val="28"/>
        </w:rPr>
        <w:t>ПриказМинистерстватрудаисоциальнойзащитыРоссийскойФедерации от 29 октября 2021 г. № 767н «Об утверждении единых типовыхнормвыдачисредствиндивидуальнойзащитыисмывающих средств».</w:t>
      </w:r>
    </w:p>
    <w:p w14:paraId="00B321AF" w14:textId="77777777" w:rsidR="0025417A" w:rsidRDefault="0025417A" w:rsidP="0025417A">
      <w:pPr>
        <w:pStyle w:val="af"/>
        <w:spacing w:before="3"/>
      </w:pPr>
    </w:p>
    <w:p w14:paraId="731FF0DE" w14:textId="77777777" w:rsidR="0025417A" w:rsidRDefault="0025417A" w:rsidP="001A21FA">
      <w:pPr>
        <w:pStyle w:val="211"/>
        <w:numPr>
          <w:ilvl w:val="0"/>
          <w:numId w:val="102"/>
        </w:numPr>
        <w:tabs>
          <w:tab w:val="left" w:pos="3772"/>
        </w:tabs>
        <w:ind w:left="3771"/>
        <w:jc w:val="both"/>
      </w:pPr>
      <w:r>
        <w:t>Термины,определения,сокращения</w:t>
      </w:r>
    </w:p>
    <w:p w14:paraId="2B685AA1" w14:textId="77777777" w:rsidR="0025417A" w:rsidRDefault="0025417A" w:rsidP="0025417A">
      <w:pPr>
        <w:pStyle w:val="af"/>
        <w:ind w:left="778" w:right="793" w:firstLine="707"/>
        <w:jc w:val="both"/>
      </w:pPr>
      <w:r>
        <w:t>В настоящем положении используются следующие термины, определенияисокращения:</w:t>
      </w:r>
    </w:p>
    <w:p w14:paraId="5D6999BE" w14:textId="77777777" w:rsidR="0025417A" w:rsidRDefault="0025417A" w:rsidP="0025417A">
      <w:pPr>
        <w:spacing w:line="322" w:lineRule="exact"/>
        <w:ind w:left="1486"/>
        <w:jc w:val="both"/>
        <w:rPr>
          <w:sz w:val="28"/>
        </w:rPr>
      </w:pPr>
      <w:r>
        <w:rPr>
          <w:b/>
          <w:sz w:val="28"/>
        </w:rPr>
        <w:t>Средстваиндивидуальнойиколлективнойзащиты</w:t>
      </w:r>
      <w:r>
        <w:rPr>
          <w:sz w:val="28"/>
        </w:rPr>
        <w:t>работников(СИЗ)</w:t>
      </w:r>
    </w:p>
    <w:p w14:paraId="373C0443" w14:textId="77777777" w:rsidR="0025417A" w:rsidRDefault="0025417A" w:rsidP="001A21FA">
      <w:pPr>
        <w:pStyle w:val="aff1"/>
        <w:widowControl w:val="0"/>
        <w:numPr>
          <w:ilvl w:val="0"/>
          <w:numId w:val="100"/>
        </w:numPr>
        <w:tabs>
          <w:tab w:val="left" w:pos="1007"/>
        </w:tabs>
        <w:autoSpaceDE w:val="0"/>
        <w:autoSpaceDN w:val="0"/>
        <w:ind w:right="792" w:firstLine="0"/>
        <w:jc w:val="both"/>
        <w:rPr>
          <w:sz w:val="28"/>
        </w:rPr>
      </w:pPr>
      <w:r>
        <w:rPr>
          <w:sz w:val="28"/>
        </w:rPr>
        <w:t>технические средства, используемые для предотвращения или уменьшениявоздействиянаработниковвредныхи(или)опасныхпроизводственныхфакторов,атакже для защитыотзагрязнения.</w:t>
      </w:r>
    </w:p>
    <w:p w14:paraId="147C49F2" w14:textId="77777777" w:rsidR="0025417A" w:rsidRDefault="0025417A" w:rsidP="0025417A">
      <w:pPr>
        <w:ind w:left="778" w:right="790" w:firstLine="707"/>
        <w:jc w:val="both"/>
        <w:rPr>
          <w:sz w:val="28"/>
        </w:rPr>
      </w:pPr>
      <w:r>
        <w:rPr>
          <w:b/>
          <w:sz w:val="28"/>
        </w:rPr>
        <w:t xml:space="preserve">Смывающие и обезвреживающие средства </w:t>
      </w:r>
      <w:r>
        <w:rPr>
          <w:sz w:val="28"/>
        </w:rPr>
        <w:t>- средства, используемыедлязащитыотзагрязнений.</w:t>
      </w:r>
    </w:p>
    <w:p w14:paraId="7F2D86F3" w14:textId="77777777" w:rsidR="0025417A" w:rsidRDefault="0025417A" w:rsidP="0025417A">
      <w:pPr>
        <w:pStyle w:val="af"/>
        <w:ind w:left="778" w:right="786" w:firstLine="707"/>
        <w:jc w:val="both"/>
      </w:pPr>
      <w:r>
        <w:rPr>
          <w:b/>
        </w:rPr>
        <w:t>Типовыеотраслевыенормы(ТОН)</w:t>
      </w:r>
      <w:r>
        <w:t>-законодательнорегламентированныеперечни(наименования)средств,используемыхдляпредотвращения или уменьшения воздействия на работников вредных и (или)опасныхпроизводственныхфакторов,атакжедлязащитыотзагрязнения.</w:t>
      </w:r>
    </w:p>
    <w:p w14:paraId="109F27C5" w14:textId="77777777" w:rsidR="0025417A" w:rsidRDefault="0025417A" w:rsidP="0025417A">
      <w:pPr>
        <w:pStyle w:val="af"/>
        <w:spacing w:before="3"/>
      </w:pPr>
    </w:p>
    <w:p w14:paraId="44C55E0C" w14:textId="77777777" w:rsidR="0025417A" w:rsidRDefault="0025417A" w:rsidP="001A21FA">
      <w:pPr>
        <w:pStyle w:val="211"/>
        <w:numPr>
          <w:ilvl w:val="0"/>
          <w:numId w:val="102"/>
        </w:numPr>
        <w:tabs>
          <w:tab w:val="left" w:pos="4918"/>
        </w:tabs>
        <w:spacing w:before="1"/>
        <w:ind w:left="4917" w:hanging="282"/>
        <w:jc w:val="both"/>
      </w:pPr>
      <w:r>
        <w:t>Общиеположения</w:t>
      </w:r>
    </w:p>
    <w:p w14:paraId="62B5D603" w14:textId="77777777" w:rsidR="0025417A" w:rsidRDefault="0025417A" w:rsidP="001A21FA">
      <w:pPr>
        <w:pStyle w:val="aff1"/>
        <w:widowControl w:val="0"/>
        <w:numPr>
          <w:ilvl w:val="1"/>
          <w:numId w:val="98"/>
        </w:numPr>
        <w:tabs>
          <w:tab w:val="left" w:pos="2094"/>
        </w:tabs>
        <w:autoSpaceDE w:val="0"/>
        <w:autoSpaceDN w:val="0"/>
        <w:ind w:right="787" w:firstLine="707"/>
        <w:jc w:val="both"/>
        <w:rPr>
          <w:sz w:val="28"/>
        </w:rPr>
      </w:pPr>
      <w:r>
        <w:rPr>
          <w:sz w:val="28"/>
        </w:rPr>
        <w:t>Положениеобеспеченияработников,которыевсвоейтрудовойдеятельностииспользуют(применяют)СИЗисмывающиесредства,устанавливаетобязательныетребованиякобеспечениюработниковСИЗисмывающимисредствами,включаяопределениепотребности,организациюприобретения,выдачи,эксплуатации(использования),хранения,ухода(обслуживания)и вывода из эксплуатации.</w:t>
      </w:r>
    </w:p>
    <w:p w14:paraId="74E02141" w14:textId="77777777" w:rsidR="0025417A" w:rsidRDefault="0025417A" w:rsidP="001A21FA">
      <w:pPr>
        <w:pStyle w:val="aff1"/>
        <w:widowControl w:val="0"/>
        <w:numPr>
          <w:ilvl w:val="1"/>
          <w:numId w:val="98"/>
        </w:numPr>
        <w:tabs>
          <w:tab w:val="left" w:pos="2060"/>
        </w:tabs>
        <w:autoSpaceDE w:val="0"/>
        <w:autoSpaceDN w:val="0"/>
        <w:ind w:left="2059" w:hanging="574"/>
        <w:jc w:val="both"/>
        <w:rPr>
          <w:sz w:val="28"/>
        </w:rPr>
      </w:pPr>
      <w:r>
        <w:rPr>
          <w:sz w:val="28"/>
        </w:rPr>
        <w:t>ОрганизациявсехработпообеспечениюработниковСИЗ,втом</w:t>
      </w:r>
    </w:p>
    <w:p w14:paraId="5568B798" w14:textId="77777777" w:rsidR="0025417A" w:rsidRDefault="0025417A" w:rsidP="0025417A">
      <w:pPr>
        <w:pStyle w:val="af"/>
        <w:spacing w:before="67" w:line="242" w:lineRule="auto"/>
        <w:ind w:left="778" w:right="793"/>
        <w:jc w:val="both"/>
      </w:pPr>
      <w:r>
        <w:t>числеприобретение,выдача,хранение,уход,выводизэксплуатации,утилизацияСИЗосуществляется за счетсредствработодателя.</w:t>
      </w:r>
    </w:p>
    <w:p w14:paraId="2D581B29" w14:textId="77777777" w:rsidR="0025417A" w:rsidRDefault="0025417A" w:rsidP="0025417A">
      <w:pPr>
        <w:pStyle w:val="af"/>
        <w:ind w:left="778" w:right="792" w:firstLine="707"/>
        <w:jc w:val="both"/>
      </w:pPr>
      <w:r>
        <w:t>Ксредстваминдивидуальнойзащитыотносятся:специальнаяодежда,специальнаяобувь и другие средстваиндивидуальной защиты.</w:t>
      </w:r>
    </w:p>
    <w:p w14:paraId="2816BEAD" w14:textId="77777777" w:rsidR="0025417A" w:rsidRDefault="0025417A" w:rsidP="001A21FA">
      <w:pPr>
        <w:pStyle w:val="aff1"/>
        <w:widowControl w:val="0"/>
        <w:numPr>
          <w:ilvl w:val="1"/>
          <w:numId w:val="98"/>
        </w:numPr>
        <w:tabs>
          <w:tab w:val="left" w:pos="1979"/>
        </w:tabs>
        <w:autoSpaceDE w:val="0"/>
        <w:autoSpaceDN w:val="0"/>
        <w:spacing w:line="321" w:lineRule="exact"/>
        <w:ind w:left="1978" w:hanging="493"/>
        <w:jc w:val="both"/>
        <w:rPr>
          <w:sz w:val="28"/>
        </w:rPr>
      </w:pPr>
      <w:r>
        <w:rPr>
          <w:sz w:val="28"/>
        </w:rPr>
        <w:t>Работодательобязуется:</w:t>
      </w:r>
    </w:p>
    <w:p w14:paraId="0B9DB0F7" w14:textId="77777777" w:rsidR="0025417A" w:rsidRDefault="0025417A" w:rsidP="001A21FA">
      <w:pPr>
        <w:pStyle w:val="aff1"/>
        <w:widowControl w:val="0"/>
        <w:numPr>
          <w:ilvl w:val="1"/>
          <w:numId w:val="100"/>
        </w:numPr>
        <w:tabs>
          <w:tab w:val="left" w:pos="1499"/>
        </w:tabs>
        <w:autoSpaceDE w:val="0"/>
        <w:autoSpaceDN w:val="0"/>
        <w:ind w:right="785"/>
        <w:jc w:val="both"/>
        <w:rPr>
          <w:sz w:val="28"/>
        </w:rPr>
      </w:pPr>
      <w:r>
        <w:rPr>
          <w:sz w:val="28"/>
        </w:rPr>
        <w:t xml:space="preserve">разработатьнаоснованииединыхТиповыхнормвыдачисредствиндивидуальной защиты и смывающих средств </w:t>
      </w:r>
      <w:r>
        <w:t>(</w:t>
      </w:r>
      <w:r>
        <w:rPr>
          <w:sz w:val="28"/>
        </w:rPr>
        <w:t>далее - Единые типовыенормы), с учетом результатов специальной оценки условий труда (далее -СОУТ),результатовоценкипрофессиональныхрисков(далее-ОПР),мнениявыборногоорганапервичнойпрофсоюзнойиутвердитьлокальнымнормативнымактомНормыбесплатнойвыдачиСИЗисмывающих средствработникам (далее -Нормы);</w:t>
      </w:r>
    </w:p>
    <w:p w14:paraId="3B9ABD76" w14:textId="77777777" w:rsidR="0025417A" w:rsidRDefault="0025417A" w:rsidP="001A21FA">
      <w:pPr>
        <w:pStyle w:val="aff1"/>
        <w:widowControl w:val="0"/>
        <w:numPr>
          <w:ilvl w:val="1"/>
          <w:numId w:val="100"/>
        </w:numPr>
        <w:tabs>
          <w:tab w:val="left" w:pos="1499"/>
        </w:tabs>
        <w:autoSpaceDE w:val="0"/>
        <w:autoSpaceDN w:val="0"/>
        <w:ind w:right="791"/>
        <w:jc w:val="both"/>
        <w:rPr>
          <w:sz w:val="28"/>
        </w:rPr>
      </w:pPr>
      <w:r>
        <w:rPr>
          <w:sz w:val="28"/>
        </w:rPr>
        <w:t>обеспечить разработку локального нормативного акта, устанавливающегопорядокобеспеченияработниковСИЗисмывающимисредствами,распределениеобязанностейиответственностидолжностныхлицзаэтапы обеспечения работников СИЗ и смывающими средствами, с учетомособенностейструктурыуправленияитребованийПоложения;</w:t>
      </w:r>
    </w:p>
    <w:p w14:paraId="3A632784" w14:textId="77777777" w:rsidR="0025417A" w:rsidRDefault="0025417A" w:rsidP="001A21FA">
      <w:pPr>
        <w:pStyle w:val="aff1"/>
        <w:widowControl w:val="0"/>
        <w:numPr>
          <w:ilvl w:val="1"/>
          <w:numId w:val="100"/>
        </w:numPr>
        <w:tabs>
          <w:tab w:val="left" w:pos="1499"/>
        </w:tabs>
        <w:autoSpaceDE w:val="0"/>
        <w:autoSpaceDN w:val="0"/>
        <w:ind w:right="792"/>
        <w:jc w:val="both"/>
        <w:rPr>
          <w:sz w:val="28"/>
        </w:rPr>
      </w:pPr>
      <w:r>
        <w:rPr>
          <w:sz w:val="28"/>
        </w:rPr>
        <w:t>обеспечитьинформированиеработниковополагающихсяимСИЗисмывающихсредствахсогласноНормамиспособахвыдачи,условияххранения, а также об ответственности за целостность и комплектностьСИЗвслучаехраненияСИЗуработниковвнерабочеевремя;</w:t>
      </w:r>
    </w:p>
    <w:p w14:paraId="08EFD005" w14:textId="77777777" w:rsidR="0025417A" w:rsidRDefault="0025417A" w:rsidP="001A21FA">
      <w:pPr>
        <w:pStyle w:val="aff1"/>
        <w:widowControl w:val="0"/>
        <w:numPr>
          <w:ilvl w:val="1"/>
          <w:numId w:val="100"/>
        </w:numPr>
        <w:tabs>
          <w:tab w:val="left" w:pos="1499"/>
        </w:tabs>
        <w:autoSpaceDE w:val="0"/>
        <w:autoSpaceDN w:val="0"/>
        <w:ind w:right="788"/>
        <w:jc w:val="both"/>
        <w:rPr>
          <w:sz w:val="28"/>
        </w:rPr>
      </w:pPr>
      <w:r>
        <w:rPr>
          <w:sz w:val="28"/>
        </w:rPr>
        <w:t>обеспечитьпроведениеинструктажаработниковоправилахэксплуатацииСИ</w:t>
      </w:r>
      <w:r>
        <w:rPr>
          <w:sz w:val="28"/>
        </w:rPr>
        <w:lastRenderedPageBreak/>
        <w:t>З,использованиекоторыхнетребуетотнихпрактическихнавыков,знанийопростейшихспособахпроверкиихработоспособностии исправности;</w:t>
      </w:r>
    </w:p>
    <w:p w14:paraId="730BF3DB" w14:textId="77777777" w:rsidR="0025417A" w:rsidRDefault="0025417A" w:rsidP="001A21FA">
      <w:pPr>
        <w:pStyle w:val="aff1"/>
        <w:widowControl w:val="0"/>
        <w:numPr>
          <w:ilvl w:val="1"/>
          <w:numId w:val="100"/>
        </w:numPr>
        <w:tabs>
          <w:tab w:val="left" w:pos="1499"/>
        </w:tabs>
        <w:autoSpaceDE w:val="0"/>
        <w:autoSpaceDN w:val="0"/>
        <w:ind w:right="792"/>
        <w:jc w:val="both"/>
        <w:rPr>
          <w:sz w:val="28"/>
        </w:rPr>
      </w:pPr>
      <w:r>
        <w:rPr>
          <w:sz w:val="28"/>
        </w:rPr>
        <w:t>организовать учет и контроль за выдачей работникам СИЗ и смывающихсредств,атакжезасвоевременнымвозвратомСИЗпоистечениенормативного срока эксплуатации или срока годности СИЗ либо в случаедосрочноговыходаСИЗ из строя;</w:t>
      </w:r>
    </w:p>
    <w:p w14:paraId="2C970090" w14:textId="77777777" w:rsidR="0025417A" w:rsidRDefault="0025417A" w:rsidP="001A21FA">
      <w:pPr>
        <w:pStyle w:val="aff1"/>
        <w:widowControl w:val="0"/>
        <w:numPr>
          <w:ilvl w:val="1"/>
          <w:numId w:val="100"/>
        </w:numPr>
        <w:tabs>
          <w:tab w:val="left" w:pos="1499"/>
        </w:tabs>
        <w:autoSpaceDE w:val="0"/>
        <w:autoSpaceDN w:val="0"/>
        <w:ind w:right="789"/>
        <w:jc w:val="both"/>
        <w:rPr>
          <w:sz w:val="28"/>
        </w:rPr>
      </w:pPr>
      <w:r>
        <w:rPr>
          <w:sz w:val="28"/>
        </w:rPr>
        <w:t>не допускать работников к выполнению работ без обеспечения СИЗ, атакжевнеисправныхСИЗиливСИЗсзагрязнениями,способнымиснизитьзаявленныйизготовителемуровеньзащитных свойств;</w:t>
      </w:r>
    </w:p>
    <w:p w14:paraId="37FD4C49" w14:textId="77777777" w:rsidR="0025417A" w:rsidRDefault="0025417A" w:rsidP="001A21FA">
      <w:pPr>
        <w:pStyle w:val="aff1"/>
        <w:widowControl w:val="0"/>
        <w:numPr>
          <w:ilvl w:val="1"/>
          <w:numId w:val="100"/>
        </w:numPr>
        <w:tabs>
          <w:tab w:val="left" w:pos="1499"/>
        </w:tabs>
        <w:autoSpaceDE w:val="0"/>
        <w:autoSpaceDN w:val="0"/>
        <w:ind w:right="789"/>
        <w:jc w:val="both"/>
        <w:rPr>
          <w:sz w:val="28"/>
        </w:rPr>
      </w:pPr>
      <w:r>
        <w:rPr>
          <w:sz w:val="28"/>
        </w:rPr>
        <w:t>обеспечить в случае применения вендингового оборудовании и дозаторовпостоянноеналичиевнихСИЗ,смывающихиобеззараживающихсредств;</w:t>
      </w:r>
    </w:p>
    <w:p w14:paraId="0B645A4C" w14:textId="77777777" w:rsidR="0025417A" w:rsidRDefault="0025417A" w:rsidP="001A21FA">
      <w:pPr>
        <w:pStyle w:val="aff1"/>
        <w:widowControl w:val="0"/>
        <w:numPr>
          <w:ilvl w:val="1"/>
          <w:numId w:val="100"/>
        </w:numPr>
        <w:tabs>
          <w:tab w:val="left" w:pos="1499"/>
        </w:tabs>
        <w:autoSpaceDE w:val="0"/>
        <w:autoSpaceDN w:val="0"/>
        <w:spacing w:line="322" w:lineRule="exact"/>
        <w:ind w:hanging="361"/>
        <w:jc w:val="both"/>
        <w:rPr>
          <w:sz w:val="28"/>
        </w:rPr>
      </w:pPr>
      <w:r>
        <w:rPr>
          <w:sz w:val="28"/>
        </w:rPr>
        <w:t>обеспечитьконтрользаправильностьюпримененияСИЗработниками;</w:t>
      </w:r>
    </w:p>
    <w:p w14:paraId="23E8DDEB" w14:textId="77777777" w:rsidR="0025417A" w:rsidRDefault="0025417A" w:rsidP="001A21FA">
      <w:pPr>
        <w:pStyle w:val="aff1"/>
        <w:widowControl w:val="0"/>
        <w:numPr>
          <w:ilvl w:val="1"/>
          <w:numId w:val="100"/>
        </w:numPr>
        <w:tabs>
          <w:tab w:val="left" w:pos="1499"/>
        </w:tabs>
        <w:autoSpaceDE w:val="0"/>
        <w:autoSpaceDN w:val="0"/>
        <w:ind w:right="793"/>
        <w:jc w:val="both"/>
        <w:rPr>
          <w:sz w:val="28"/>
        </w:rPr>
      </w:pPr>
      <w:r>
        <w:rPr>
          <w:sz w:val="28"/>
        </w:rPr>
        <w:t>обеспечитьхранениеСИЗвсоответствиисэксплуатационнойдокументацией изготовителя, сушку, выявление повреждений в процессеэксплуатациииремонтСИЗвпериодэксплуатации;</w:t>
      </w:r>
    </w:p>
    <w:p w14:paraId="37963EB6" w14:textId="77777777" w:rsidR="0025417A" w:rsidRDefault="0025417A" w:rsidP="001A21FA">
      <w:pPr>
        <w:pStyle w:val="aff1"/>
        <w:widowControl w:val="0"/>
        <w:numPr>
          <w:ilvl w:val="1"/>
          <w:numId w:val="100"/>
        </w:numPr>
        <w:tabs>
          <w:tab w:val="left" w:pos="1499"/>
        </w:tabs>
        <w:autoSpaceDE w:val="0"/>
        <w:autoSpaceDN w:val="0"/>
        <w:ind w:right="793"/>
        <w:jc w:val="both"/>
        <w:rPr>
          <w:sz w:val="28"/>
        </w:rPr>
      </w:pPr>
      <w:r>
        <w:rPr>
          <w:sz w:val="28"/>
        </w:rPr>
        <w:t>обеспечить уход, обслуживание СИЗ в соответствии с рекомендациямиизготовителейСИЗ;</w:t>
      </w:r>
    </w:p>
    <w:p w14:paraId="19F0AAC1" w14:textId="77777777" w:rsidR="0025417A" w:rsidRDefault="0025417A" w:rsidP="001A21FA">
      <w:pPr>
        <w:pStyle w:val="aff1"/>
        <w:widowControl w:val="0"/>
        <w:numPr>
          <w:ilvl w:val="1"/>
          <w:numId w:val="100"/>
        </w:numPr>
        <w:tabs>
          <w:tab w:val="left" w:pos="1499"/>
        </w:tabs>
        <w:autoSpaceDE w:val="0"/>
        <w:autoSpaceDN w:val="0"/>
        <w:ind w:right="792"/>
        <w:jc w:val="both"/>
        <w:rPr>
          <w:sz w:val="28"/>
        </w:rPr>
      </w:pPr>
      <w:r>
        <w:rPr>
          <w:sz w:val="28"/>
        </w:rPr>
        <w:t>обеспечитьсвоевременныйприемотработниковивыводизэксплуатации,а также утилизациюСИЗ.</w:t>
      </w:r>
    </w:p>
    <w:p w14:paraId="40D37166" w14:textId="77777777" w:rsidR="0025417A" w:rsidRDefault="0025417A" w:rsidP="001A21FA">
      <w:pPr>
        <w:pStyle w:val="aff1"/>
        <w:widowControl w:val="0"/>
        <w:numPr>
          <w:ilvl w:val="1"/>
          <w:numId w:val="98"/>
        </w:numPr>
        <w:tabs>
          <w:tab w:val="left" w:pos="1979"/>
        </w:tabs>
        <w:autoSpaceDE w:val="0"/>
        <w:autoSpaceDN w:val="0"/>
        <w:spacing w:line="321" w:lineRule="exact"/>
        <w:ind w:left="1978" w:hanging="493"/>
        <w:jc w:val="both"/>
        <w:rPr>
          <w:sz w:val="28"/>
        </w:rPr>
      </w:pPr>
      <w:r>
        <w:rPr>
          <w:sz w:val="28"/>
        </w:rPr>
        <w:t>Работодательимеетправо:</w:t>
      </w:r>
    </w:p>
    <w:p w14:paraId="0AB2343E" w14:textId="77777777" w:rsidR="0025417A" w:rsidRDefault="0025417A" w:rsidP="001A21FA">
      <w:pPr>
        <w:pStyle w:val="aff1"/>
        <w:widowControl w:val="0"/>
        <w:numPr>
          <w:ilvl w:val="2"/>
          <w:numId w:val="100"/>
        </w:numPr>
        <w:tabs>
          <w:tab w:val="left" w:pos="2195"/>
        </w:tabs>
        <w:autoSpaceDE w:val="0"/>
        <w:autoSpaceDN w:val="0"/>
        <w:ind w:left="2194" w:hanging="709"/>
        <w:jc w:val="both"/>
        <w:rPr>
          <w:sz w:val="28"/>
        </w:rPr>
      </w:pPr>
      <w:r>
        <w:rPr>
          <w:sz w:val="28"/>
        </w:rPr>
        <w:t>формироватьНормыивестиучетвыдачиработникамСИЗс</w:t>
      </w:r>
    </w:p>
    <w:p w14:paraId="718AEE5C" w14:textId="77777777" w:rsidR="0025417A" w:rsidRDefault="0025417A" w:rsidP="0025417A">
      <w:pPr>
        <w:pStyle w:val="af"/>
        <w:spacing w:before="67" w:line="242" w:lineRule="auto"/>
        <w:ind w:left="778" w:right="787"/>
        <w:jc w:val="both"/>
      </w:pPr>
      <w:r>
        <w:t>применениемпрограммныхсредств(информационно-аналитическихбазданных);</w:t>
      </w:r>
    </w:p>
    <w:p w14:paraId="79E73654" w14:textId="77777777" w:rsidR="0025417A" w:rsidRDefault="0025417A" w:rsidP="001A21FA">
      <w:pPr>
        <w:pStyle w:val="aff1"/>
        <w:widowControl w:val="0"/>
        <w:numPr>
          <w:ilvl w:val="2"/>
          <w:numId w:val="100"/>
        </w:numPr>
        <w:tabs>
          <w:tab w:val="left" w:pos="2195"/>
        </w:tabs>
        <w:autoSpaceDE w:val="0"/>
        <w:autoSpaceDN w:val="0"/>
        <w:ind w:right="791" w:firstLine="707"/>
        <w:jc w:val="both"/>
        <w:rPr>
          <w:sz w:val="28"/>
        </w:rPr>
      </w:pPr>
      <w:r>
        <w:rPr>
          <w:sz w:val="28"/>
        </w:rPr>
        <w:t>организоватьвыдачуСИЗи(или)ихсменныхэлементов,посредствомавтоматизированных систем выдачиидозаторов;</w:t>
      </w:r>
    </w:p>
    <w:p w14:paraId="361C3EE9" w14:textId="77777777" w:rsidR="0025417A" w:rsidRDefault="0025417A" w:rsidP="001A21FA">
      <w:pPr>
        <w:pStyle w:val="aff1"/>
        <w:widowControl w:val="0"/>
        <w:numPr>
          <w:ilvl w:val="2"/>
          <w:numId w:val="100"/>
        </w:numPr>
        <w:tabs>
          <w:tab w:val="left" w:pos="2195"/>
        </w:tabs>
        <w:autoSpaceDE w:val="0"/>
        <w:autoSpaceDN w:val="0"/>
        <w:ind w:right="790" w:firstLine="707"/>
        <w:jc w:val="both"/>
        <w:rPr>
          <w:sz w:val="28"/>
        </w:rPr>
      </w:pPr>
      <w:r>
        <w:rPr>
          <w:sz w:val="28"/>
        </w:rPr>
        <w:t>осуществлятьприформированииНормзаменунесколькихСИЗ,указанных в Единых типовых нормах, на одно, обеспечивающее аналогичнуюилиулучшеннуюзащитуотвредныхи(или)опасныхпроизводственныхфакторовиопасностей,атакжеособыхтемпературныхусловийилизагрязнений.</w:t>
      </w:r>
    </w:p>
    <w:p w14:paraId="74A63700" w14:textId="77777777" w:rsidR="0025417A" w:rsidRDefault="0025417A" w:rsidP="001A21FA">
      <w:pPr>
        <w:pStyle w:val="aff1"/>
        <w:widowControl w:val="0"/>
        <w:numPr>
          <w:ilvl w:val="1"/>
          <w:numId w:val="98"/>
        </w:numPr>
        <w:tabs>
          <w:tab w:val="left" w:pos="1979"/>
        </w:tabs>
        <w:autoSpaceDE w:val="0"/>
        <w:autoSpaceDN w:val="0"/>
        <w:spacing w:line="322" w:lineRule="exact"/>
        <w:ind w:left="1978" w:hanging="493"/>
        <w:rPr>
          <w:sz w:val="28"/>
        </w:rPr>
      </w:pPr>
      <w:r>
        <w:rPr>
          <w:sz w:val="28"/>
        </w:rPr>
        <w:t>Работникобязан:</w:t>
      </w:r>
    </w:p>
    <w:p w14:paraId="2798EA58" w14:textId="77777777" w:rsidR="0025417A" w:rsidRDefault="0025417A" w:rsidP="001A21FA">
      <w:pPr>
        <w:pStyle w:val="aff1"/>
        <w:widowControl w:val="0"/>
        <w:numPr>
          <w:ilvl w:val="0"/>
          <w:numId w:val="97"/>
        </w:numPr>
        <w:tabs>
          <w:tab w:val="left" w:pos="2194"/>
          <w:tab w:val="left" w:pos="2195"/>
        </w:tabs>
        <w:autoSpaceDE w:val="0"/>
        <w:autoSpaceDN w:val="0"/>
        <w:spacing w:line="322" w:lineRule="exact"/>
        <w:ind w:left="2194" w:hanging="709"/>
        <w:rPr>
          <w:sz w:val="28"/>
        </w:rPr>
      </w:pPr>
      <w:r>
        <w:rPr>
          <w:sz w:val="28"/>
        </w:rPr>
        <w:t>эксплуатировать(использовать)поназначениювыданныеемуСИЗ;</w:t>
      </w:r>
    </w:p>
    <w:p w14:paraId="306308D0" w14:textId="77777777" w:rsidR="0025417A" w:rsidRDefault="0025417A" w:rsidP="001A21FA">
      <w:pPr>
        <w:pStyle w:val="aff1"/>
        <w:widowControl w:val="0"/>
        <w:numPr>
          <w:ilvl w:val="0"/>
          <w:numId w:val="97"/>
        </w:numPr>
        <w:tabs>
          <w:tab w:val="left" w:pos="2194"/>
          <w:tab w:val="left" w:pos="2195"/>
        </w:tabs>
        <w:autoSpaceDE w:val="0"/>
        <w:autoSpaceDN w:val="0"/>
        <w:spacing w:line="322" w:lineRule="exact"/>
        <w:ind w:left="2194" w:hanging="709"/>
        <w:rPr>
          <w:sz w:val="28"/>
        </w:rPr>
      </w:pPr>
      <w:r>
        <w:rPr>
          <w:sz w:val="28"/>
        </w:rPr>
        <w:t>соблюдатьправилаэксплуатации(использования)СИЗ;</w:t>
      </w:r>
    </w:p>
    <w:p w14:paraId="6255DB0B" w14:textId="77777777" w:rsidR="0025417A" w:rsidRDefault="0025417A" w:rsidP="001A21FA">
      <w:pPr>
        <w:pStyle w:val="aff1"/>
        <w:widowControl w:val="0"/>
        <w:numPr>
          <w:ilvl w:val="0"/>
          <w:numId w:val="97"/>
        </w:numPr>
        <w:tabs>
          <w:tab w:val="left" w:pos="2195"/>
        </w:tabs>
        <w:autoSpaceDE w:val="0"/>
        <w:autoSpaceDN w:val="0"/>
        <w:ind w:right="786" w:firstLine="707"/>
        <w:jc w:val="both"/>
        <w:rPr>
          <w:sz w:val="28"/>
        </w:rPr>
      </w:pPr>
      <w:r>
        <w:rPr>
          <w:sz w:val="28"/>
        </w:rPr>
        <w:t>проводитьпередначаломработыосмотр,оценкуисправности,комплектностиипригодностиСИЗ,информироватьработодателяопотерецелостностивыданныхСИЗ,загрязнении,ихпорче,выходеизстроя(неисправности),утрате или пропаже;</w:t>
      </w:r>
    </w:p>
    <w:p w14:paraId="12C119C7" w14:textId="77777777" w:rsidR="0025417A" w:rsidRDefault="0025417A" w:rsidP="001A21FA">
      <w:pPr>
        <w:pStyle w:val="aff1"/>
        <w:widowControl w:val="0"/>
        <w:numPr>
          <w:ilvl w:val="0"/>
          <w:numId w:val="97"/>
        </w:numPr>
        <w:tabs>
          <w:tab w:val="left" w:pos="2194"/>
          <w:tab w:val="left" w:pos="2195"/>
          <w:tab w:val="left" w:pos="4975"/>
          <w:tab w:val="left" w:pos="7471"/>
          <w:tab w:val="left" w:pos="8662"/>
        </w:tabs>
        <w:autoSpaceDE w:val="0"/>
        <w:autoSpaceDN w:val="0"/>
        <w:ind w:right="791" w:firstLine="707"/>
        <w:rPr>
          <w:sz w:val="28"/>
        </w:rPr>
      </w:pPr>
      <w:r>
        <w:rPr>
          <w:sz w:val="28"/>
        </w:rPr>
        <w:t>информировать</w:t>
      </w:r>
      <w:r>
        <w:rPr>
          <w:sz w:val="28"/>
        </w:rPr>
        <w:tab/>
        <w:t>работодателя</w:t>
      </w:r>
      <w:r>
        <w:rPr>
          <w:sz w:val="28"/>
        </w:rPr>
        <w:tab/>
        <w:t>об</w:t>
      </w:r>
      <w:r>
        <w:rPr>
          <w:sz w:val="28"/>
        </w:rPr>
        <w:tab/>
      </w:r>
      <w:r>
        <w:rPr>
          <w:spacing w:val="-1"/>
          <w:sz w:val="28"/>
        </w:rPr>
        <w:t>изменившихся</w:t>
      </w:r>
      <w:r>
        <w:rPr>
          <w:sz w:val="28"/>
        </w:rPr>
        <w:t>антропометрических данных;</w:t>
      </w:r>
    </w:p>
    <w:p w14:paraId="1506A689" w14:textId="77777777" w:rsidR="0025417A" w:rsidRDefault="0025417A" w:rsidP="001A21FA">
      <w:pPr>
        <w:pStyle w:val="aff1"/>
        <w:widowControl w:val="0"/>
        <w:numPr>
          <w:ilvl w:val="0"/>
          <w:numId w:val="97"/>
        </w:numPr>
        <w:tabs>
          <w:tab w:val="left" w:pos="2194"/>
          <w:tab w:val="left" w:pos="2195"/>
        </w:tabs>
        <w:autoSpaceDE w:val="0"/>
        <w:autoSpaceDN w:val="0"/>
        <w:ind w:right="793" w:firstLine="707"/>
        <w:rPr>
          <w:sz w:val="28"/>
        </w:rPr>
      </w:pPr>
      <w:r>
        <w:rPr>
          <w:sz w:val="28"/>
        </w:rPr>
        <w:t>вернутьработодателюутратившиедоокончаниянормативногосрокаэксплуатацииилисрокагодностицелостностьилииспорченныеСИЗ;</w:t>
      </w:r>
    </w:p>
    <w:p w14:paraId="3B2F94EF" w14:textId="77777777" w:rsidR="0025417A" w:rsidRDefault="0025417A" w:rsidP="001A21FA">
      <w:pPr>
        <w:pStyle w:val="aff1"/>
        <w:widowControl w:val="0"/>
        <w:numPr>
          <w:ilvl w:val="0"/>
          <w:numId w:val="97"/>
        </w:numPr>
        <w:tabs>
          <w:tab w:val="left" w:pos="2194"/>
          <w:tab w:val="left" w:pos="2195"/>
          <w:tab w:val="left" w:pos="3331"/>
          <w:tab w:val="left" w:pos="5936"/>
          <w:tab w:val="left" w:pos="6430"/>
          <w:tab w:val="left" w:pos="7866"/>
          <w:tab w:val="left" w:pos="9746"/>
        </w:tabs>
        <w:autoSpaceDE w:val="0"/>
        <w:autoSpaceDN w:val="0"/>
        <w:ind w:right="792" w:firstLine="707"/>
        <w:rPr>
          <w:sz w:val="28"/>
        </w:rPr>
      </w:pPr>
      <w:r>
        <w:rPr>
          <w:sz w:val="28"/>
        </w:rPr>
        <w:t>вернуть</w:t>
      </w:r>
      <w:r>
        <w:rPr>
          <w:sz w:val="28"/>
        </w:rPr>
        <w:tab/>
        <w:t>работодателюСИЗ</w:t>
      </w:r>
      <w:r>
        <w:rPr>
          <w:sz w:val="28"/>
        </w:rPr>
        <w:tab/>
        <w:t>по</w:t>
      </w:r>
      <w:r>
        <w:rPr>
          <w:sz w:val="28"/>
        </w:rPr>
        <w:tab/>
        <w:t>истечении</w:t>
      </w:r>
      <w:r>
        <w:rPr>
          <w:sz w:val="28"/>
        </w:rPr>
        <w:tab/>
        <w:t>нормативного</w:t>
      </w:r>
      <w:r>
        <w:rPr>
          <w:sz w:val="28"/>
        </w:rPr>
        <w:tab/>
      </w:r>
      <w:r>
        <w:rPr>
          <w:spacing w:val="-1"/>
          <w:sz w:val="28"/>
        </w:rPr>
        <w:t>срока</w:t>
      </w:r>
      <w:r>
        <w:rPr>
          <w:sz w:val="28"/>
        </w:rPr>
        <w:t>эксплуатацииилисрокагодности,атакжевслучаеувольненияработника.</w:t>
      </w:r>
    </w:p>
    <w:p w14:paraId="2B717363" w14:textId="77777777" w:rsidR="0025417A" w:rsidRDefault="0025417A" w:rsidP="0025417A">
      <w:pPr>
        <w:pStyle w:val="af"/>
        <w:spacing w:before="1"/>
      </w:pPr>
    </w:p>
    <w:p w14:paraId="3A645948" w14:textId="77777777" w:rsidR="0025417A" w:rsidRDefault="0025417A" w:rsidP="001A21FA">
      <w:pPr>
        <w:pStyle w:val="211"/>
        <w:numPr>
          <w:ilvl w:val="0"/>
          <w:numId w:val="102"/>
        </w:numPr>
        <w:tabs>
          <w:tab w:val="left" w:pos="3040"/>
        </w:tabs>
        <w:ind w:left="3039" w:hanging="282"/>
        <w:jc w:val="both"/>
      </w:pPr>
      <w:r>
        <w:lastRenderedPageBreak/>
        <w:t>ОпределениеработодателемпотребностивСИЗ</w:t>
      </w:r>
    </w:p>
    <w:p w14:paraId="36C20177" w14:textId="77777777" w:rsidR="0025417A" w:rsidRDefault="0025417A" w:rsidP="001A21FA">
      <w:pPr>
        <w:pStyle w:val="aff1"/>
        <w:widowControl w:val="0"/>
        <w:numPr>
          <w:ilvl w:val="1"/>
          <w:numId w:val="96"/>
        </w:numPr>
        <w:tabs>
          <w:tab w:val="left" w:pos="1996"/>
        </w:tabs>
        <w:autoSpaceDE w:val="0"/>
        <w:autoSpaceDN w:val="0"/>
        <w:ind w:right="787" w:firstLine="707"/>
        <w:jc w:val="both"/>
        <w:rPr>
          <w:sz w:val="28"/>
        </w:rPr>
      </w:pPr>
      <w:r>
        <w:rPr>
          <w:sz w:val="28"/>
        </w:rPr>
        <w:t>Потребность в СИЗ устанавливается работодателем в зависимости отпрофессий (должностей) работников с учетом перечня и уровня воздействия наработниковвредныхи(или)опасныхпроизводственныхфакторовиопасностей, установленных на рабочих местах по результатам СОУТ и ОПР,количестваработниковнаэтихрабочихместах,сучетоморганизациимероприятийпоуходуииныхфакторов,определяемыхработодателем,влияющих на уровеньпотребностивСИЗ.</w:t>
      </w:r>
    </w:p>
    <w:p w14:paraId="4BBEF1B2" w14:textId="77777777" w:rsidR="0025417A" w:rsidRDefault="0025417A" w:rsidP="001A21FA">
      <w:pPr>
        <w:pStyle w:val="aff1"/>
        <w:widowControl w:val="0"/>
        <w:numPr>
          <w:ilvl w:val="1"/>
          <w:numId w:val="96"/>
        </w:numPr>
        <w:tabs>
          <w:tab w:val="left" w:pos="1984"/>
        </w:tabs>
        <w:autoSpaceDE w:val="0"/>
        <w:autoSpaceDN w:val="0"/>
        <w:ind w:right="786" w:firstLine="707"/>
        <w:jc w:val="both"/>
        <w:rPr>
          <w:sz w:val="28"/>
        </w:rPr>
      </w:pPr>
      <w:r>
        <w:rPr>
          <w:sz w:val="28"/>
        </w:rPr>
        <w:t xml:space="preserve">Нормы разрабатываются работодателем </w:t>
      </w:r>
      <w:r>
        <w:rPr>
          <w:b/>
          <w:sz w:val="28"/>
        </w:rPr>
        <w:t xml:space="preserve">(приложение № 1) </w:t>
      </w:r>
      <w:r>
        <w:rPr>
          <w:sz w:val="28"/>
        </w:rPr>
        <w:t>на основеЕдиных типовых норм, с учетом результатов СОУТ и ОПР, мнения выборногоорганапервичнойпрофсоюзнойорганизации,требованийправилпоохранетруда,паспортовбезопасностиприработесконкретнымихимическимивеществами и иных документов, содержащих информацию о необходимостипримененияСИЗ.</w:t>
      </w:r>
    </w:p>
    <w:p w14:paraId="774B0DBB" w14:textId="77777777" w:rsidR="0025417A" w:rsidRDefault="0025417A" w:rsidP="001A21FA">
      <w:pPr>
        <w:pStyle w:val="aff1"/>
        <w:widowControl w:val="0"/>
        <w:numPr>
          <w:ilvl w:val="1"/>
          <w:numId w:val="96"/>
        </w:numPr>
        <w:tabs>
          <w:tab w:val="left" w:pos="2039"/>
        </w:tabs>
        <w:autoSpaceDE w:val="0"/>
        <w:autoSpaceDN w:val="0"/>
        <w:ind w:right="792" w:firstLine="707"/>
        <w:jc w:val="both"/>
        <w:rPr>
          <w:sz w:val="28"/>
        </w:rPr>
      </w:pPr>
      <w:r>
        <w:rPr>
          <w:sz w:val="28"/>
        </w:rPr>
        <w:t>Нормы должны обеспечивать равноценную (в том числе, в случаезаменыСИЗ)илипревосходящую(засчетрасширенияноменклатурыилиувеличенияколичествавыдаваемыхСИЗ,либозасчетвыдачиСИЗ,обеспечивающих более широкий спектр защитных свойств) по сравнению сЕдиными типовыми нормами, защиту работников от имеющихся на рабочихместах вредных и (или) опасных производственных факторов и опасностей,выявленныхпри проведении СОУТиОПР.</w:t>
      </w:r>
    </w:p>
    <w:p w14:paraId="155AB77F" w14:textId="77777777" w:rsidR="0025417A" w:rsidRDefault="0025417A" w:rsidP="001A21FA">
      <w:pPr>
        <w:pStyle w:val="aff1"/>
        <w:widowControl w:val="0"/>
        <w:numPr>
          <w:ilvl w:val="1"/>
          <w:numId w:val="96"/>
        </w:numPr>
        <w:tabs>
          <w:tab w:val="left" w:pos="2066"/>
        </w:tabs>
        <w:autoSpaceDE w:val="0"/>
        <w:autoSpaceDN w:val="0"/>
        <w:spacing w:line="322" w:lineRule="exact"/>
        <w:ind w:left="2065" w:hanging="580"/>
        <w:jc w:val="both"/>
        <w:rPr>
          <w:sz w:val="28"/>
        </w:rPr>
      </w:pPr>
      <w:r>
        <w:rPr>
          <w:sz w:val="28"/>
        </w:rPr>
        <w:t>Нормыдолжнысодержатьконкретнуюинформациюоклассе(ах)</w:t>
      </w:r>
    </w:p>
    <w:p w14:paraId="543E40A7" w14:textId="77777777" w:rsidR="0025417A" w:rsidRDefault="0025417A" w:rsidP="0025417A">
      <w:pPr>
        <w:pStyle w:val="af"/>
        <w:spacing w:before="67"/>
        <w:ind w:left="778" w:right="795"/>
        <w:jc w:val="both"/>
      </w:pPr>
      <w:r>
        <w:t>защиты,эксплуатационныхуровняхзащиты(еслиэтопредусмотренодляданного типа СИЗ), особенностях конструкции, комплектности, планируемых квыдачеСИЗ.</w:t>
      </w:r>
    </w:p>
    <w:p w14:paraId="73432560" w14:textId="77777777" w:rsidR="0025417A" w:rsidRDefault="0025417A" w:rsidP="001A21FA">
      <w:pPr>
        <w:pStyle w:val="aff1"/>
        <w:widowControl w:val="0"/>
        <w:numPr>
          <w:ilvl w:val="1"/>
          <w:numId w:val="96"/>
        </w:numPr>
        <w:tabs>
          <w:tab w:val="left" w:pos="2128"/>
        </w:tabs>
        <w:autoSpaceDE w:val="0"/>
        <w:autoSpaceDN w:val="0"/>
        <w:spacing w:before="2"/>
        <w:ind w:right="788" w:firstLine="707"/>
        <w:jc w:val="both"/>
        <w:rPr>
          <w:sz w:val="28"/>
        </w:rPr>
      </w:pPr>
      <w:r>
        <w:rPr>
          <w:sz w:val="28"/>
        </w:rPr>
        <w:t>НормыдолжнысодержатьинформациюоСИЗ,необходимыхработникам для осуществления трудовой деятельности, включая деятельностьприсовмещениипрофессийиливыполнениисовмещаемых работ.</w:t>
      </w:r>
    </w:p>
    <w:p w14:paraId="71FDC47D" w14:textId="77777777" w:rsidR="0025417A" w:rsidRDefault="0025417A" w:rsidP="0025417A">
      <w:pPr>
        <w:pStyle w:val="af"/>
        <w:ind w:left="778" w:right="797" w:firstLine="707"/>
        <w:jc w:val="both"/>
      </w:pPr>
      <w:r>
        <w:t>Объем выдачи СИЗ, выдаваемых работникам в зависимости от профессии(должности), определен в Единых типовых нормах выдачи СИЗ работникам попрофессиям(должностям).</w:t>
      </w:r>
    </w:p>
    <w:p w14:paraId="2F67EFEA" w14:textId="77777777" w:rsidR="0025417A" w:rsidRDefault="0025417A" w:rsidP="0025417A">
      <w:pPr>
        <w:pStyle w:val="af"/>
        <w:ind w:left="778" w:right="788" w:firstLine="707"/>
        <w:jc w:val="both"/>
      </w:pPr>
      <w:r>
        <w:t>ПриопределенииработодателемобъемавыдачиСИЗ,выдаваемыхработникам на основании проведенных СОУТ и ОПР, работодатель используетЕдиные типовые нормы выдачи СИЗ в зависимости от идентифицированныхопасностей,ЕдиныетиповыенормывыдачидерматологическихСИЗисмывающих средств.</w:t>
      </w:r>
    </w:p>
    <w:p w14:paraId="416BAB44" w14:textId="77777777" w:rsidR="0025417A" w:rsidRDefault="0025417A" w:rsidP="0025417A">
      <w:pPr>
        <w:pStyle w:val="af"/>
        <w:spacing w:before="1"/>
        <w:ind w:left="778" w:right="793" w:firstLine="707"/>
        <w:jc w:val="both"/>
      </w:pPr>
      <w:r>
        <w:t>При определении объема СИЗ, предполагаемых к выдаче работникам наосновании проведенных СОУТ и ОПР, работодатель вправе не учитывать СИЗотопасностей,уровеньрискапокоторымнеприведеткнанесениювредаздоровью работника в процессе трудовой деятельности вследствие реализацииработодателеминыхмероприятийпоуправлениюрисками,снижениюихуровней. При этом реализация указанных мероприятий должна подтверждатьсярезультатамиСОУТи (или) ОПР.</w:t>
      </w:r>
    </w:p>
    <w:p w14:paraId="5A961F93" w14:textId="77777777" w:rsidR="0025417A" w:rsidRDefault="0025417A" w:rsidP="0025417A">
      <w:pPr>
        <w:pStyle w:val="af"/>
        <w:ind w:left="778" w:right="790" w:firstLine="707"/>
        <w:jc w:val="both"/>
      </w:pPr>
      <w:r>
        <w:t xml:space="preserve">Вслучае,еслинаименованиепрофессии(должности)отсутствуетвположениях Единых типовых норм выдачи СИЗ в соответствии с профессией(должностью)работникалибоеслиуровеньзащиты,обеспечиваемыйпредлагаемымданнымиположенияминаборомСИЗ,несоответствуетимеющимся на рабочих местах вредным и </w:t>
      </w:r>
      <w:r>
        <w:lastRenderedPageBreak/>
        <w:t>(или) опасным производственнымфакторамиопасностям,выявленнымприпроведенииСОУТиОПР,работодательприразработкеНормдолженруководствоватьсявсемиположениями Единых типовых норм, результатами СОУТ и ОПР, правилами поохранетруда,паспортамибезопасностиприработесконкретнымихимическими веществами и иными документами, содержащими информацию онеобходимостиприменения СИЗ.</w:t>
      </w:r>
    </w:p>
    <w:p w14:paraId="4C463C5E" w14:textId="77777777" w:rsidR="0025417A" w:rsidRDefault="0025417A" w:rsidP="0025417A">
      <w:pPr>
        <w:pStyle w:val="211"/>
        <w:spacing w:before="3" w:line="240" w:lineRule="auto"/>
        <w:ind w:left="778" w:right="788" w:firstLine="707"/>
      </w:pPr>
      <w:r>
        <w:t>В случае, если наименование профессии (должности) отсутствует вЕдиныхтиповыхнормахвыдачиСИЗвсоответствииспрофессией(должностью)работника,работодательприразработкеНормможетруководствоватьсянаименованиямипрофессий(должностей)исоответствующими им характеристиками, указанными в соответствующихположенияхпрофессиональныхстандартов,авслучаеихотсутствиявквалификационных справочниках.</w:t>
      </w:r>
    </w:p>
    <w:p w14:paraId="3D86C68E" w14:textId="77777777" w:rsidR="0025417A" w:rsidRDefault="0025417A" w:rsidP="001A21FA">
      <w:pPr>
        <w:pStyle w:val="aff1"/>
        <w:widowControl w:val="0"/>
        <w:numPr>
          <w:ilvl w:val="1"/>
          <w:numId w:val="96"/>
        </w:numPr>
        <w:tabs>
          <w:tab w:val="left" w:pos="2046"/>
        </w:tabs>
        <w:autoSpaceDE w:val="0"/>
        <w:autoSpaceDN w:val="0"/>
        <w:ind w:right="792" w:firstLine="707"/>
        <w:jc w:val="both"/>
        <w:rPr>
          <w:sz w:val="28"/>
        </w:rPr>
      </w:pPr>
      <w:r>
        <w:rPr>
          <w:sz w:val="28"/>
        </w:rPr>
        <w:t>Работодатель в рамках проведения ОПР организует мониторинг иактуализациюНорм,втомчисленаоснованиизаявленияработника,егоруководителя или представителя выборногооргана первичной профсоюзнойорганизации, наличия и (или) возможного появления вредных и (или) опасныхпроизводственныхфакторовнакаждомрабочемместе,атакжеопасностей,представляющихугрозужизни и здоровьюработников.</w:t>
      </w:r>
    </w:p>
    <w:p w14:paraId="767BF858" w14:textId="77777777" w:rsidR="0025417A" w:rsidRDefault="0025417A" w:rsidP="0025417A">
      <w:pPr>
        <w:pStyle w:val="af"/>
        <w:spacing w:before="67"/>
        <w:ind w:left="778" w:right="787" w:firstLine="707"/>
        <w:jc w:val="both"/>
      </w:pPr>
      <w:r>
        <w:t>В случае выявления не зафиксированных ранее опасностей, требующихприменения СИЗ для защиты работника, работодатель обязан актуализироватьНормыиобеспечитьвыдачувновьвключенныхСИЗ.</w:t>
      </w:r>
    </w:p>
    <w:p w14:paraId="0CF3421B" w14:textId="77777777" w:rsidR="0025417A" w:rsidRDefault="0025417A" w:rsidP="001A21FA">
      <w:pPr>
        <w:pStyle w:val="aff1"/>
        <w:widowControl w:val="0"/>
        <w:numPr>
          <w:ilvl w:val="1"/>
          <w:numId w:val="96"/>
        </w:numPr>
        <w:tabs>
          <w:tab w:val="left" w:pos="2020"/>
        </w:tabs>
        <w:autoSpaceDE w:val="0"/>
        <w:autoSpaceDN w:val="0"/>
        <w:spacing w:before="2"/>
        <w:ind w:right="791" w:firstLine="707"/>
        <w:jc w:val="both"/>
        <w:rPr>
          <w:sz w:val="28"/>
        </w:rPr>
      </w:pPr>
      <w:r>
        <w:rPr>
          <w:sz w:val="28"/>
        </w:rPr>
        <w:t>Все СИЗ, включенные в Нормы, являются обязательными к выдачеработникамзасчетсредствработодателя.</w:t>
      </w:r>
    </w:p>
    <w:p w14:paraId="6B3BBC47" w14:textId="77777777" w:rsidR="0025417A" w:rsidRDefault="0025417A" w:rsidP="0025417A">
      <w:pPr>
        <w:pStyle w:val="af"/>
        <w:spacing w:before="3"/>
      </w:pPr>
    </w:p>
    <w:p w14:paraId="6DB2F204" w14:textId="77777777" w:rsidR="0025417A" w:rsidRDefault="0025417A" w:rsidP="001A21FA">
      <w:pPr>
        <w:pStyle w:val="211"/>
        <w:numPr>
          <w:ilvl w:val="0"/>
          <w:numId w:val="102"/>
        </w:numPr>
        <w:tabs>
          <w:tab w:val="left" w:pos="5352"/>
        </w:tabs>
        <w:spacing w:line="321" w:lineRule="exact"/>
        <w:ind w:left="5351" w:hanging="282"/>
        <w:jc w:val="left"/>
      </w:pPr>
      <w:r>
        <w:t>ВыборСИЗ</w:t>
      </w:r>
    </w:p>
    <w:p w14:paraId="04FB77F8" w14:textId="77777777" w:rsidR="0025417A" w:rsidRDefault="0025417A" w:rsidP="001A21FA">
      <w:pPr>
        <w:pStyle w:val="aff1"/>
        <w:widowControl w:val="0"/>
        <w:numPr>
          <w:ilvl w:val="1"/>
          <w:numId w:val="95"/>
        </w:numPr>
        <w:tabs>
          <w:tab w:val="left" w:pos="2310"/>
        </w:tabs>
        <w:autoSpaceDE w:val="0"/>
        <w:autoSpaceDN w:val="0"/>
        <w:ind w:right="791" w:firstLine="707"/>
        <w:jc w:val="both"/>
        <w:rPr>
          <w:sz w:val="28"/>
        </w:rPr>
      </w:pPr>
      <w:r>
        <w:rPr>
          <w:sz w:val="28"/>
        </w:rPr>
        <w:t>ВыборСИЗосуществляетсяработодателемпосредствомсопоставления информации, представленной в Нормах с данными о защитныхсвойствахиэксплуатационныххарактеристикахконкретныхСИЗ,всоответствиисдействующимидокументамиоподтверждениисоответствия,размещеннымивФедеральнойгосударственнойинформационнойсистемеФедеральнойслужбыпоаккредитации,и(или)инымидокументам,действующимдля данноговида продукции.</w:t>
      </w:r>
    </w:p>
    <w:p w14:paraId="3E3629F4" w14:textId="77777777" w:rsidR="0025417A" w:rsidRDefault="0025417A" w:rsidP="001A21FA">
      <w:pPr>
        <w:pStyle w:val="aff1"/>
        <w:widowControl w:val="0"/>
        <w:numPr>
          <w:ilvl w:val="1"/>
          <w:numId w:val="95"/>
        </w:numPr>
        <w:tabs>
          <w:tab w:val="left" w:pos="1984"/>
        </w:tabs>
        <w:autoSpaceDE w:val="0"/>
        <w:autoSpaceDN w:val="0"/>
        <w:ind w:right="789" w:firstLine="707"/>
        <w:jc w:val="both"/>
        <w:rPr>
          <w:sz w:val="28"/>
        </w:rPr>
      </w:pPr>
      <w:r>
        <w:rPr>
          <w:sz w:val="28"/>
        </w:rPr>
        <w:t>Область применения, класс защиты и (или) эксплуатационные уровниСИЗ(еслиэтопредусмотренодляданноготипаСИЗ),указанныевэксплуатационнойдокументацииизготовителя,должныпоуровнюзащитысоответствоватьуровнямвоздействиявредныхи(или)опасныхпроизводственных факторов, установленных по результатам СОУТ, характерувоздействия опасностей, выявленных по результатам ОПР, а также характерувыполняемойработы,продолжительностиработы,индивидуальнымособенностям пользователя, совместимости конкретного вида СИЗ с другимииспользуемымиСИЗ.</w:t>
      </w:r>
    </w:p>
    <w:p w14:paraId="3EF44CB5" w14:textId="77777777" w:rsidR="0025417A" w:rsidRDefault="0025417A" w:rsidP="0025417A">
      <w:pPr>
        <w:pStyle w:val="af"/>
        <w:spacing w:before="3"/>
      </w:pPr>
    </w:p>
    <w:p w14:paraId="3D2F9824" w14:textId="77777777" w:rsidR="0025417A" w:rsidRDefault="0025417A" w:rsidP="001A21FA">
      <w:pPr>
        <w:pStyle w:val="211"/>
        <w:numPr>
          <w:ilvl w:val="0"/>
          <w:numId w:val="102"/>
        </w:numPr>
        <w:tabs>
          <w:tab w:val="left" w:pos="3744"/>
        </w:tabs>
        <w:spacing w:line="320" w:lineRule="exact"/>
        <w:ind w:left="3743" w:hanging="282"/>
        <w:jc w:val="both"/>
      </w:pPr>
      <w:r>
        <w:t>ВыдачаСИЗиндивидуальногоучета</w:t>
      </w:r>
    </w:p>
    <w:p w14:paraId="65EC757E" w14:textId="77777777" w:rsidR="0025417A" w:rsidRDefault="0025417A" w:rsidP="001A21FA">
      <w:pPr>
        <w:pStyle w:val="aff1"/>
        <w:widowControl w:val="0"/>
        <w:numPr>
          <w:ilvl w:val="1"/>
          <w:numId w:val="94"/>
        </w:numPr>
        <w:tabs>
          <w:tab w:val="left" w:pos="2075"/>
        </w:tabs>
        <w:autoSpaceDE w:val="0"/>
        <w:autoSpaceDN w:val="0"/>
        <w:spacing w:line="242" w:lineRule="auto"/>
        <w:ind w:right="795" w:firstLine="707"/>
        <w:jc w:val="both"/>
        <w:rPr>
          <w:sz w:val="28"/>
        </w:rPr>
      </w:pPr>
      <w:r>
        <w:rPr>
          <w:sz w:val="28"/>
        </w:rPr>
        <w:lastRenderedPageBreak/>
        <w:t>СИЗ,выдаваемыеработникам,должнысоответствоватьихполу,антропометрическимпараметрам,а также Нормам.</w:t>
      </w:r>
    </w:p>
    <w:p w14:paraId="3B644980" w14:textId="77777777" w:rsidR="0025417A" w:rsidRDefault="0025417A" w:rsidP="001A21FA">
      <w:pPr>
        <w:pStyle w:val="aff1"/>
        <w:widowControl w:val="0"/>
        <w:numPr>
          <w:ilvl w:val="1"/>
          <w:numId w:val="94"/>
        </w:numPr>
        <w:tabs>
          <w:tab w:val="left" w:pos="2121"/>
        </w:tabs>
        <w:autoSpaceDE w:val="0"/>
        <w:autoSpaceDN w:val="0"/>
        <w:ind w:right="787" w:firstLine="707"/>
        <w:jc w:val="both"/>
        <w:rPr>
          <w:sz w:val="28"/>
        </w:rPr>
      </w:pPr>
      <w:r>
        <w:rPr>
          <w:sz w:val="28"/>
        </w:rPr>
        <w:t xml:space="preserve">ВыдачаработникамивозвратимиСИЗ,смывающихсредствфиксируются записью в личной карточке учета выдачи СИЗ </w:t>
      </w:r>
      <w:r>
        <w:rPr>
          <w:b/>
          <w:sz w:val="28"/>
        </w:rPr>
        <w:t>(приложение № 2)</w:t>
      </w:r>
      <w:r>
        <w:rPr>
          <w:sz w:val="28"/>
        </w:rPr>
        <w:t>(вэлектронномилибумажном виде).</w:t>
      </w:r>
    </w:p>
    <w:p w14:paraId="11648E77" w14:textId="77777777" w:rsidR="0025417A" w:rsidRDefault="0025417A" w:rsidP="001A21FA">
      <w:pPr>
        <w:pStyle w:val="aff1"/>
        <w:widowControl w:val="0"/>
        <w:numPr>
          <w:ilvl w:val="1"/>
          <w:numId w:val="94"/>
        </w:numPr>
        <w:tabs>
          <w:tab w:val="left" w:pos="1981"/>
        </w:tabs>
        <w:autoSpaceDE w:val="0"/>
        <w:autoSpaceDN w:val="0"/>
        <w:ind w:right="793" w:firstLine="707"/>
        <w:jc w:val="both"/>
        <w:rPr>
          <w:sz w:val="28"/>
        </w:rPr>
      </w:pPr>
      <w:r>
        <w:rPr>
          <w:sz w:val="28"/>
        </w:rPr>
        <w:t>В случае обеспечения учета выдачи СИЗ в электронном виде, ведениеличныхкарточекнабумажномносителе не требуется.</w:t>
      </w:r>
    </w:p>
    <w:p w14:paraId="59BA3256" w14:textId="77777777" w:rsidR="0025417A" w:rsidRDefault="0025417A" w:rsidP="001A21FA">
      <w:pPr>
        <w:pStyle w:val="aff1"/>
        <w:widowControl w:val="0"/>
        <w:numPr>
          <w:ilvl w:val="1"/>
          <w:numId w:val="94"/>
        </w:numPr>
        <w:tabs>
          <w:tab w:val="left" w:pos="1989"/>
        </w:tabs>
        <w:autoSpaceDE w:val="0"/>
        <w:autoSpaceDN w:val="0"/>
        <w:ind w:right="789" w:firstLine="707"/>
        <w:jc w:val="both"/>
        <w:rPr>
          <w:sz w:val="28"/>
        </w:rPr>
      </w:pPr>
      <w:r>
        <w:rPr>
          <w:sz w:val="28"/>
        </w:rPr>
        <w:t>Работникам, совмещающим профессии или постоянно выполняющимсовмещаемыеработы,втомчислевсоставекомплексныхбригад,помимовыдаваемых им СИЗ по основной профессии, дополнительно выдаются другиевиды СИЗ, в зависимости от выполняемых работ, предусмотренные Нормамидля совмещаемой профессии (совмещаемому виду работ), с внесением отметкиовыданныхСИЗвличнуюкарточкуучетавыдачиСИЗ.</w:t>
      </w:r>
    </w:p>
    <w:p w14:paraId="5729F58B" w14:textId="77777777" w:rsidR="0025417A" w:rsidRDefault="0025417A" w:rsidP="0025417A">
      <w:pPr>
        <w:pStyle w:val="af"/>
        <w:spacing w:before="10"/>
        <w:rPr>
          <w:sz w:val="27"/>
        </w:rPr>
      </w:pPr>
    </w:p>
    <w:p w14:paraId="7FBDA956" w14:textId="77777777" w:rsidR="0025417A" w:rsidRDefault="0025417A" w:rsidP="001A21FA">
      <w:pPr>
        <w:pStyle w:val="211"/>
        <w:numPr>
          <w:ilvl w:val="0"/>
          <w:numId w:val="102"/>
        </w:numPr>
        <w:tabs>
          <w:tab w:val="left" w:pos="4262"/>
        </w:tabs>
        <w:ind w:left="4261"/>
        <w:jc w:val="left"/>
      </w:pPr>
      <w:r>
        <w:t>Выдачасмывающих средств</w:t>
      </w:r>
    </w:p>
    <w:p w14:paraId="2A165243" w14:textId="77777777" w:rsidR="0025417A" w:rsidRDefault="0025417A" w:rsidP="001A21FA">
      <w:pPr>
        <w:pStyle w:val="aff1"/>
        <w:widowControl w:val="0"/>
        <w:numPr>
          <w:ilvl w:val="1"/>
          <w:numId w:val="93"/>
        </w:numPr>
        <w:tabs>
          <w:tab w:val="left" w:pos="1980"/>
        </w:tabs>
        <w:autoSpaceDE w:val="0"/>
        <w:autoSpaceDN w:val="0"/>
        <w:spacing w:line="319" w:lineRule="exact"/>
        <w:ind w:hanging="494"/>
        <w:rPr>
          <w:sz w:val="28"/>
        </w:rPr>
      </w:pPr>
      <w:r>
        <w:rPr>
          <w:sz w:val="28"/>
        </w:rPr>
        <w:t>ВМБОУ</w:t>
      </w:r>
      <w:r w:rsidRPr="00C65DE4">
        <w:rPr>
          <w:rFonts w:eastAsia="Calibri"/>
          <w:b/>
          <w:bCs/>
          <w:spacing w:val="-2"/>
        </w:rPr>
        <w:t>«</w:t>
      </w:r>
      <w:r w:rsidRPr="00624317">
        <w:rPr>
          <w:b/>
          <w:bCs/>
          <w:sz w:val="28"/>
          <w:szCs w:val="28"/>
        </w:rPr>
        <w:t>Лицей №5» Вахитовского района г.</w:t>
      </w:r>
      <w:r w:rsidRPr="00624317">
        <w:rPr>
          <w:b/>
          <w:sz w:val="28"/>
          <w:szCs w:val="28"/>
        </w:rPr>
        <w:t>Казани</w:t>
      </w:r>
      <w:r>
        <w:rPr>
          <w:sz w:val="28"/>
        </w:rPr>
        <w:t>неустойчивыезагрязнения.</w:t>
      </w:r>
    </w:p>
    <w:p w14:paraId="355E9E4C" w14:textId="77777777" w:rsidR="0025417A" w:rsidRDefault="0025417A" w:rsidP="0025417A">
      <w:pPr>
        <w:pStyle w:val="af"/>
        <w:ind w:left="778" w:right="536" w:firstLine="707"/>
      </w:pPr>
      <w:r>
        <w:t>Работникамвыдаютсясмывающиесредстваввидежидкихмоющихсредств.</w:t>
      </w:r>
    </w:p>
    <w:p w14:paraId="09EB87CE" w14:textId="77777777" w:rsidR="0025417A" w:rsidRDefault="0025417A" w:rsidP="001A21FA">
      <w:pPr>
        <w:pStyle w:val="aff1"/>
        <w:widowControl w:val="0"/>
        <w:numPr>
          <w:ilvl w:val="1"/>
          <w:numId w:val="93"/>
        </w:numPr>
        <w:tabs>
          <w:tab w:val="left" w:pos="2087"/>
          <w:tab w:val="left" w:pos="7453"/>
        </w:tabs>
        <w:autoSpaceDE w:val="0"/>
        <w:autoSpaceDN w:val="0"/>
        <w:ind w:left="778" w:right="787" w:firstLine="707"/>
        <w:rPr>
          <w:sz w:val="28"/>
        </w:rPr>
      </w:pPr>
      <w:r>
        <w:rPr>
          <w:sz w:val="28"/>
        </w:rPr>
        <w:t>Работодательневыдаетнепосредственноработникусмывающиесредства,аобеспечиваетихпостоянноеналичие</w:t>
      </w:r>
      <w:r>
        <w:rPr>
          <w:sz w:val="28"/>
        </w:rPr>
        <w:tab/>
        <w:t>втуалетныхкомнатах.</w:t>
      </w:r>
    </w:p>
    <w:p w14:paraId="2BC5942C" w14:textId="77777777" w:rsidR="0025417A" w:rsidRDefault="0025417A" w:rsidP="0025417A">
      <w:pPr>
        <w:pStyle w:val="af"/>
        <w:spacing w:before="67" w:line="242" w:lineRule="auto"/>
        <w:ind w:left="778" w:right="536"/>
      </w:pPr>
      <w:r>
        <w:t>Отметкаовыдаченаданныхусловияхуказанныхсмывающихсредстввличнуюкарточкуучета выдачи СИЗ непроизводится.</w:t>
      </w:r>
    </w:p>
    <w:p w14:paraId="55D22783" w14:textId="77777777" w:rsidR="0025417A" w:rsidRDefault="0025417A" w:rsidP="0025417A">
      <w:pPr>
        <w:pStyle w:val="af"/>
        <w:ind w:left="778" w:right="796" w:firstLine="707"/>
        <w:jc w:val="both"/>
      </w:pPr>
      <w:r>
        <w:t>Контроль за исправностью дозирующих систем (дозаторов), их ремонт изаменаосуществляется работодателем.</w:t>
      </w:r>
    </w:p>
    <w:p w14:paraId="7A42AA06" w14:textId="77777777" w:rsidR="0025417A" w:rsidRDefault="0025417A" w:rsidP="0025417A">
      <w:pPr>
        <w:pStyle w:val="af"/>
        <w:spacing w:before="11"/>
        <w:rPr>
          <w:sz w:val="27"/>
        </w:rPr>
      </w:pPr>
    </w:p>
    <w:p w14:paraId="6A81956C" w14:textId="77777777" w:rsidR="0025417A" w:rsidRDefault="0025417A" w:rsidP="001A21FA">
      <w:pPr>
        <w:pStyle w:val="211"/>
        <w:numPr>
          <w:ilvl w:val="0"/>
          <w:numId w:val="102"/>
        </w:numPr>
        <w:tabs>
          <w:tab w:val="left" w:pos="1960"/>
        </w:tabs>
        <w:ind w:left="1959" w:hanging="282"/>
        <w:jc w:val="both"/>
      </w:pPr>
      <w:r>
        <w:t>ВыдачаСИЗсучетомклиматическихособенностейисезонности</w:t>
      </w:r>
    </w:p>
    <w:p w14:paraId="084E4A25" w14:textId="77777777" w:rsidR="0025417A" w:rsidRDefault="0025417A" w:rsidP="001A21FA">
      <w:pPr>
        <w:pStyle w:val="aff1"/>
        <w:widowControl w:val="0"/>
        <w:numPr>
          <w:ilvl w:val="1"/>
          <w:numId w:val="92"/>
        </w:numPr>
        <w:tabs>
          <w:tab w:val="left" w:pos="2090"/>
        </w:tabs>
        <w:autoSpaceDE w:val="0"/>
        <w:autoSpaceDN w:val="0"/>
        <w:ind w:right="789" w:firstLine="707"/>
        <w:jc w:val="both"/>
        <w:rPr>
          <w:sz w:val="28"/>
        </w:rPr>
      </w:pPr>
      <w:r>
        <w:rPr>
          <w:sz w:val="28"/>
        </w:rPr>
        <w:t>Работникамдляиспользованиянаоткрытомвоздухеивиныхусловияхокружающейсреды,вызывающихобщееи(или)локальноепереохлаждение, выдаются специальная одежда, специальная обувь, головныеуборы,дерматологическиеСИЗиСИЗрук,иныеСИЗ,необходимыедлязащитыотпониженныхтемператур,склассомзащиты(приналичии),соответствующим2климатическомупоясу</w:t>
      </w:r>
      <w:r>
        <w:rPr>
          <w:b/>
          <w:sz w:val="28"/>
        </w:rPr>
        <w:t>(приложение№3)</w:t>
      </w:r>
      <w:r>
        <w:rPr>
          <w:sz w:val="28"/>
        </w:rPr>
        <w:t>.</w:t>
      </w:r>
    </w:p>
    <w:p w14:paraId="3E7F3539" w14:textId="77777777" w:rsidR="0025417A" w:rsidRDefault="0025417A" w:rsidP="001A21FA">
      <w:pPr>
        <w:pStyle w:val="aff1"/>
        <w:widowControl w:val="0"/>
        <w:numPr>
          <w:ilvl w:val="1"/>
          <w:numId w:val="92"/>
        </w:numPr>
        <w:tabs>
          <w:tab w:val="left" w:pos="2274"/>
        </w:tabs>
        <w:autoSpaceDE w:val="0"/>
        <w:autoSpaceDN w:val="0"/>
        <w:ind w:right="792" w:firstLine="707"/>
        <w:jc w:val="both"/>
        <w:rPr>
          <w:sz w:val="28"/>
        </w:rPr>
      </w:pPr>
      <w:r>
        <w:rPr>
          <w:sz w:val="28"/>
        </w:rPr>
        <w:t>Работодательможетдополнительновыдаватьработникамспециальнуюодеждудлязащитыотпрохладнойокружающейсреды(окружающаясреда,характеризующаясясочетаниемвлажностииветрапритемпературевоздуха выше минус 5°С).</w:t>
      </w:r>
    </w:p>
    <w:p w14:paraId="3129A5FF" w14:textId="77777777" w:rsidR="0025417A" w:rsidRDefault="0025417A" w:rsidP="001A21FA">
      <w:pPr>
        <w:pStyle w:val="aff1"/>
        <w:widowControl w:val="0"/>
        <w:numPr>
          <w:ilvl w:val="1"/>
          <w:numId w:val="92"/>
        </w:numPr>
        <w:tabs>
          <w:tab w:val="left" w:pos="2018"/>
        </w:tabs>
        <w:autoSpaceDE w:val="0"/>
        <w:autoSpaceDN w:val="0"/>
        <w:ind w:right="789" w:firstLine="707"/>
        <w:jc w:val="both"/>
        <w:rPr>
          <w:sz w:val="28"/>
        </w:rPr>
      </w:pPr>
      <w:r>
        <w:rPr>
          <w:sz w:val="28"/>
        </w:rPr>
        <w:t>СИЗ, предназначенные для использования на открытом воздухе длязащитыотпониженныхилиповышенныхтемператур,обусловленныхежегоднымисезоннымиизменениямитемпературы,выдаютсяработникамснаступлениемсоответствующегопериодагода,асегоокончаниемсдаютсяработодателюдляхранениядоследующегосезона.</w:t>
      </w:r>
    </w:p>
    <w:p w14:paraId="25D1FCC2" w14:textId="77777777" w:rsidR="0025417A" w:rsidRDefault="0025417A" w:rsidP="0025417A">
      <w:pPr>
        <w:pStyle w:val="af"/>
        <w:ind w:left="778" w:right="790" w:firstLine="707"/>
        <w:jc w:val="both"/>
      </w:pPr>
      <w:r>
        <w:t xml:space="preserve">Расчетпродолжительностинормативногосрокаэксплуатацииисчисляется с момента выдачи специальной одежды работнику и не включаетвремя хранения специальной одежды, </w:t>
      </w:r>
      <w:r>
        <w:lastRenderedPageBreak/>
        <w:t>отпуска работника и период временнойнетрудоспособностиработника,ине превышает2,5 года.</w:t>
      </w:r>
    </w:p>
    <w:p w14:paraId="03DA5F25" w14:textId="77777777" w:rsidR="0025417A" w:rsidRDefault="0025417A" w:rsidP="0025417A">
      <w:pPr>
        <w:pStyle w:val="af"/>
        <w:spacing w:before="5"/>
      </w:pPr>
    </w:p>
    <w:p w14:paraId="6B80B88C" w14:textId="77777777" w:rsidR="0025417A" w:rsidRDefault="0025417A" w:rsidP="001A21FA">
      <w:pPr>
        <w:pStyle w:val="211"/>
        <w:numPr>
          <w:ilvl w:val="0"/>
          <w:numId w:val="102"/>
        </w:numPr>
        <w:tabs>
          <w:tab w:val="left" w:pos="4931"/>
        </w:tabs>
        <w:ind w:left="4930" w:hanging="422"/>
        <w:jc w:val="both"/>
      </w:pPr>
      <w:r>
        <w:t>ЭксплуатацияСИЗ</w:t>
      </w:r>
    </w:p>
    <w:p w14:paraId="4434D635" w14:textId="77777777" w:rsidR="0025417A" w:rsidRDefault="0025417A" w:rsidP="001A21FA">
      <w:pPr>
        <w:pStyle w:val="aff1"/>
        <w:widowControl w:val="0"/>
        <w:numPr>
          <w:ilvl w:val="1"/>
          <w:numId w:val="91"/>
        </w:numPr>
        <w:tabs>
          <w:tab w:val="left" w:pos="2284"/>
        </w:tabs>
        <w:autoSpaceDE w:val="0"/>
        <w:autoSpaceDN w:val="0"/>
        <w:ind w:right="788" w:firstLine="707"/>
        <w:jc w:val="both"/>
        <w:rPr>
          <w:sz w:val="28"/>
        </w:rPr>
      </w:pPr>
      <w:r>
        <w:rPr>
          <w:sz w:val="28"/>
        </w:rPr>
        <w:t>НормативныесрокиэксплуатацииСИЗисчисляютсясодняфактическойвыдачиихработникам,указанноговличнойкарточкеучетавыдачи СИЗ.</w:t>
      </w:r>
    </w:p>
    <w:p w14:paraId="3A0A9921" w14:textId="77777777" w:rsidR="0025417A" w:rsidRDefault="0025417A" w:rsidP="001A21FA">
      <w:pPr>
        <w:pStyle w:val="aff1"/>
        <w:widowControl w:val="0"/>
        <w:numPr>
          <w:ilvl w:val="1"/>
          <w:numId w:val="91"/>
        </w:numPr>
        <w:tabs>
          <w:tab w:val="left" w:pos="2178"/>
        </w:tabs>
        <w:autoSpaceDE w:val="0"/>
        <w:autoSpaceDN w:val="0"/>
        <w:ind w:right="793" w:firstLine="707"/>
        <w:jc w:val="both"/>
        <w:rPr>
          <w:sz w:val="28"/>
        </w:rPr>
      </w:pPr>
      <w:r>
        <w:rPr>
          <w:sz w:val="28"/>
        </w:rPr>
        <w:t>В процессе эксплуатации СИЗ работникам запрещается выноситьСИЗпоокончаниирабочегоднязапределытерриторииработодателяилитерриториивыполнения работ.</w:t>
      </w:r>
    </w:p>
    <w:p w14:paraId="43A153B7" w14:textId="77777777" w:rsidR="0025417A" w:rsidRDefault="0025417A" w:rsidP="001A21FA">
      <w:pPr>
        <w:pStyle w:val="aff1"/>
        <w:widowControl w:val="0"/>
        <w:numPr>
          <w:ilvl w:val="1"/>
          <w:numId w:val="91"/>
        </w:numPr>
        <w:tabs>
          <w:tab w:val="left" w:pos="2245"/>
        </w:tabs>
        <w:autoSpaceDE w:val="0"/>
        <w:autoSpaceDN w:val="0"/>
        <w:ind w:right="794" w:firstLine="707"/>
        <w:jc w:val="both"/>
        <w:rPr>
          <w:sz w:val="28"/>
        </w:rPr>
      </w:pPr>
      <w:r>
        <w:rPr>
          <w:sz w:val="28"/>
        </w:rPr>
        <w:t>ВсеСИЗдолжныэксплуатироватьсястроговсоответствиисуказаниямивэксплуатационнойдокументации.</w:t>
      </w:r>
    </w:p>
    <w:p w14:paraId="1F156D52" w14:textId="77777777" w:rsidR="0025417A" w:rsidRDefault="0025417A" w:rsidP="0025417A">
      <w:pPr>
        <w:pStyle w:val="aff1"/>
        <w:tabs>
          <w:tab w:val="left" w:pos="2245"/>
        </w:tabs>
        <w:ind w:left="1485" w:right="794"/>
        <w:rPr>
          <w:sz w:val="28"/>
        </w:rPr>
      </w:pPr>
    </w:p>
    <w:p w14:paraId="140FB477" w14:textId="77777777" w:rsidR="0025417A" w:rsidRDefault="0025417A" w:rsidP="0025417A">
      <w:pPr>
        <w:pStyle w:val="af"/>
        <w:spacing w:before="1"/>
      </w:pPr>
    </w:p>
    <w:p w14:paraId="398AEC42" w14:textId="77777777" w:rsidR="0025417A" w:rsidRDefault="0025417A" w:rsidP="001A21FA">
      <w:pPr>
        <w:pStyle w:val="211"/>
        <w:numPr>
          <w:ilvl w:val="0"/>
          <w:numId w:val="102"/>
        </w:numPr>
        <w:tabs>
          <w:tab w:val="left" w:pos="3563"/>
        </w:tabs>
        <w:spacing w:before="1" w:line="320" w:lineRule="exact"/>
        <w:ind w:left="3562" w:hanging="423"/>
        <w:jc w:val="both"/>
      </w:pPr>
      <w:r>
        <w:t>ВыводСИЗизэксплуатациииих замена</w:t>
      </w:r>
    </w:p>
    <w:p w14:paraId="21966E34" w14:textId="77777777" w:rsidR="0025417A" w:rsidRDefault="0025417A" w:rsidP="001A21FA">
      <w:pPr>
        <w:pStyle w:val="aff1"/>
        <w:widowControl w:val="0"/>
        <w:numPr>
          <w:ilvl w:val="1"/>
          <w:numId w:val="90"/>
        </w:numPr>
        <w:tabs>
          <w:tab w:val="left" w:pos="2265"/>
        </w:tabs>
        <w:autoSpaceDE w:val="0"/>
        <w:autoSpaceDN w:val="0"/>
        <w:ind w:right="791" w:firstLine="707"/>
        <w:jc w:val="both"/>
        <w:rPr>
          <w:sz w:val="28"/>
        </w:rPr>
      </w:pPr>
      <w:r>
        <w:rPr>
          <w:sz w:val="28"/>
        </w:rPr>
        <w:t>Поистечениенормативныхсроковэксплуатацииилисроковгодности СИЗ работник обязан вернуть СИЗ работодателю, за исключениемСИЗоднократногоприменения.</w:t>
      </w:r>
    </w:p>
    <w:p w14:paraId="230E8CA5" w14:textId="77777777" w:rsidR="0025417A" w:rsidRDefault="0025417A" w:rsidP="001A21FA">
      <w:pPr>
        <w:pStyle w:val="aff1"/>
        <w:widowControl w:val="0"/>
        <w:numPr>
          <w:ilvl w:val="1"/>
          <w:numId w:val="90"/>
        </w:numPr>
        <w:tabs>
          <w:tab w:val="left" w:pos="2356"/>
        </w:tabs>
        <w:autoSpaceDE w:val="0"/>
        <w:autoSpaceDN w:val="0"/>
        <w:ind w:right="788" w:firstLine="707"/>
        <w:jc w:val="both"/>
        <w:rPr>
          <w:sz w:val="28"/>
        </w:rPr>
      </w:pPr>
      <w:r>
        <w:rPr>
          <w:sz w:val="28"/>
        </w:rPr>
        <w:t>КонтрользасвоевременнойзаменойСИЗпоистечениинормативныхсроковэксплуатацииисроковгодностиСИЗвозлагаетсянаработодателя.</w:t>
      </w:r>
    </w:p>
    <w:p w14:paraId="003661EC" w14:textId="77777777" w:rsidR="0025417A" w:rsidRDefault="0025417A" w:rsidP="001A21FA">
      <w:pPr>
        <w:pStyle w:val="aff1"/>
        <w:widowControl w:val="0"/>
        <w:numPr>
          <w:ilvl w:val="1"/>
          <w:numId w:val="90"/>
        </w:numPr>
        <w:tabs>
          <w:tab w:val="left" w:pos="2121"/>
        </w:tabs>
        <w:autoSpaceDE w:val="0"/>
        <w:autoSpaceDN w:val="0"/>
        <w:ind w:right="793" w:firstLine="707"/>
        <w:jc w:val="both"/>
        <w:rPr>
          <w:sz w:val="28"/>
        </w:rPr>
      </w:pPr>
      <w:r>
        <w:rPr>
          <w:sz w:val="28"/>
        </w:rPr>
        <w:t>Работодатель обеспечивает своевременную замену СИЗ, утратившихцелостностьилизащитныесвойства,испорченных,утраченныхилипропавших</w:t>
      </w:r>
    </w:p>
    <w:p w14:paraId="41575541" w14:textId="77777777" w:rsidR="0025417A" w:rsidRDefault="0025417A" w:rsidP="0025417A">
      <w:pPr>
        <w:pStyle w:val="af"/>
        <w:spacing w:before="67" w:line="242" w:lineRule="auto"/>
        <w:ind w:left="778" w:right="794"/>
        <w:jc w:val="both"/>
      </w:pPr>
      <w:r>
        <w:t>изустановленныхместхранениядоокончаниянормативногосрокаэксплуатации.</w:t>
      </w:r>
    </w:p>
    <w:p w14:paraId="4E6E7322" w14:textId="77777777" w:rsidR="0025417A" w:rsidRDefault="0025417A" w:rsidP="001A21FA">
      <w:pPr>
        <w:pStyle w:val="aff1"/>
        <w:widowControl w:val="0"/>
        <w:numPr>
          <w:ilvl w:val="1"/>
          <w:numId w:val="90"/>
        </w:numPr>
        <w:tabs>
          <w:tab w:val="left" w:pos="2185"/>
        </w:tabs>
        <w:autoSpaceDE w:val="0"/>
        <w:autoSpaceDN w:val="0"/>
        <w:ind w:right="790" w:firstLine="707"/>
        <w:jc w:val="both"/>
        <w:rPr>
          <w:sz w:val="28"/>
        </w:rPr>
      </w:pPr>
      <w:r>
        <w:rPr>
          <w:sz w:val="28"/>
        </w:rPr>
        <w:t>Списание СИЗ, утратившихцелостность или защитные свойства,испорченных, утраченных или пропавших из установленных мест хранения доокончаниянормативногосрокаэксплуатации,производитсявпорядке,установленномработодателем.</w:t>
      </w:r>
    </w:p>
    <w:p w14:paraId="7E43C361" w14:textId="77777777" w:rsidR="0025417A" w:rsidRDefault="0025417A" w:rsidP="0025417A">
      <w:pPr>
        <w:pStyle w:val="af"/>
        <w:spacing w:before="1"/>
      </w:pPr>
    </w:p>
    <w:p w14:paraId="08AB4CE3" w14:textId="77777777" w:rsidR="0025417A" w:rsidRDefault="0025417A" w:rsidP="0025417A">
      <w:pPr>
        <w:pStyle w:val="211"/>
        <w:ind w:left="2259" w:firstLine="0"/>
      </w:pPr>
      <w:r>
        <w:t>12.ОрганизацияработыпообеспечениюработниковСИЗ</w:t>
      </w:r>
    </w:p>
    <w:p w14:paraId="2EB162A1" w14:textId="77777777" w:rsidR="0025417A" w:rsidRPr="00090A2A" w:rsidRDefault="0025417A" w:rsidP="0025417A">
      <w:pPr>
        <w:tabs>
          <w:tab w:val="left" w:pos="2301"/>
        </w:tabs>
        <w:ind w:left="851" w:right="789"/>
        <w:jc w:val="both"/>
        <w:rPr>
          <w:sz w:val="28"/>
        </w:rPr>
      </w:pPr>
      <w:r>
        <w:rPr>
          <w:sz w:val="28"/>
        </w:rPr>
        <w:t xml:space="preserve">           12.1</w:t>
      </w:r>
      <w:r w:rsidRPr="00090A2A">
        <w:rPr>
          <w:sz w:val="28"/>
        </w:rPr>
        <w:t>ДляорганизацииработыпообеспечениюработниковСИЗработодательразработаллокальныйнормативныйакт,устанавливающийпорядокобеспеченияработниковСИЗсучетомособенностейструктурыуправления.</w:t>
      </w:r>
    </w:p>
    <w:p w14:paraId="66217CDF" w14:textId="77777777" w:rsidR="0025417A" w:rsidRPr="00090A2A" w:rsidRDefault="0025417A" w:rsidP="0025417A">
      <w:pPr>
        <w:tabs>
          <w:tab w:val="left" w:pos="2195"/>
        </w:tabs>
        <w:ind w:left="851" w:right="786" w:firstLine="1029"/>
        <w:jc w:val="both"/>
        <w:rPr>
          <w:sz w:val="28"/>
        </w:rPr>
      </w:pPr>
      <w:r>
        <w:rPr>
          <w:sz w:val="28"/>
        </w:rPr>
        <w:t>12.2.</w:t>
      </w:r>
      <w:r w:rsidRPr="00090A2A">
        <w:rPr>
          <w:sz w:val="28"/>
        </w:rPr>
        <w:t>ПорядокобеспеченияработниковСИЗвключаетвсебяпорядоквыявленияпотребностиработниковвСИЗ,порядоквыдачи,эксплуатации(использования), входного контроля, хранения, ухода (обслуживания), выводаизэксплуатациииутилизацииСИЗ,атакжепорядокинформированияработниковповопросамобеспечения СИЗ.</w:t>
      </w:r>
    </w:p>
    <w:p w14:paraId="2DC074AB" w14:textId="77777777" w:rsidR="0025417A" w:rsidRDefault="0025417A" w:rsidP="0025417A">
      <w:pPr>
        <w:pStyle w:val="aff1"/>
        <w:tabs>
          <w:tab w:val="left" w:pos="2214"/>
        </w:tabs>
        <w:ind w:left="851" w:right="789" w:firstLine="634"/>
        <w:rPr>
          <w:sz w:val="28"/>
        </w:rPr>
      </w:pPr>
      <w:r>
        <w:rPr>
          <w:sz w:val="28"/>
        </w:rPr>
        <w:t>12.3.ПорядокобеспеченияработниковСИЗсодержиттребованияпоорганизацииотдельныхэтаповпроцессаобеспеченияработниковСИЗ:</w:t>
      </w:r>
    </w:p>
    <w:p w14:paraId="4B488F0D" w14:textId="77777777" w:rsidR="0025417A" w:rsidRDefault="0025417A" w:rsidP="0025417A">
      <w:pPr>
        <w:pStyle w:val="af"/>
        <w:spacing w:line="321" w:lineRule="exact"/>
        <w:ind w:left="851" w:hanging="142"/>
        <w:jc w:val="both"/>
      </w:pPr>
      <w:r>
        <w:t xml:space="preserve">  -планированиепотребностивСИЗ,включаяподборСИЗ;</w:t>
      </w:r>
    </w:p>
    <w:p w14:paraId="39A4B1C7" w14:textId="77777777" w:rsidR="0025417A" w:rsidRDefault="0025417A" w:rsidP="0025417A">
      <w:pPr>
        <w:pStyle w:val="af"/>
        <w:ind w:left="778" w:right="536" w:firstLine="73"/>
        <w:jc w:val="both"/>
      </w:pPr>
      <w:r>
        <w:lastRenderedPageBreak/>
        <w:t>-обеспечениеработниковСИЗ(выдача,эксплуатация,хранение,уход(обслуживание),выводизэксплуатации);</w:t>
      </w:r>
    </w:p>
    <w:p w14:paraId="7E44E0C7" w14:textId="77777777" w:rsidR="0025417A" w:rsidRDefault="0025417A" w:rsidP="0025417A">
      <w:pPr>
        <w:pStyle w:val="af"/>
        <w:ind w:left="778" w:right="536" w:firstLine="707"/>
        <w:jc w:val="both"/>
      </w:pPr>
      <w:r>
        <w:t>-контроль за обеспеченностью работников СИЗ и их применением, а такжеанализрезультатов контроля</w:t>
      </w:r>
    </w:p>
    <w:p w14:paraId="3370290E" w14:textId="77777777" w:rsidR="0025417A" w:rsidRDefault="0025417A" w:rsidP="0025417A">
      <w:pPr>
        <w:spacing w:before="73" w:line="237" w:lineRule="auto"/>
        <w:ind w:left="7879" w:right="788" w:firstLine="732"/>
        <w:jc w:val="both"/>
        <w:rPr>
          <w:b/>
          <w:i/>
          <w:sz w:val="20"/>
          <w:szCs w:val="20"/>
        </w:rPr>
      </w:pPr>
    </w:p>
    <w:p w14:paraId="70E3D42D" w14:textId="77777777" w:rsidR="0025417A" w:rsidRDefault="0025417A" w:rsidP="004C022C">
      <w:pPr>
        <w:spacing w:before="73" w:line="237" w:lineRule="auto"/>
        <w:ind w:right="788"/>
        <w:jc w:val="both"/>
        <w:rPr>
          <w:b/>
          <w:i/>
          <w:sz w:val="20"/>
          <w:szCs w:val="20"/>
        </w:rPr>
      </w:pPr>
    </w:p>
    <w:p w14:paraId="6F4FB73C" w14:textId="77777777" w:rsidR="004C022C" w:rsidRDefault="0025417A" w:rsidP="004C022C">
      <w:pPr>
        <w:spacing w:before="73" w:line="237" w:lineRule="auto"/>
        <w:ind w:right="788"/>
        <w:jc w:val="right"/>
        <w:rPr>
          <w:b/>
          <w:i/>
          <w:sz w:val="20"/>
          <w:szCs w:val="20"/>
        </w:rPr>
      </w:pPr>
      <w:r w:rsidRPr="00A26F57">
        <w:rPr>
          <w:b/>
          <w:i/>
          <w:sz w:val="20"/>
          <w:szCs w:val="20"/>
        </w:rPr>
        <w:t>Приложение N 1</w:t>
      </w:r>
    </w:p>
    <w:p w14:paraId="6035606C" w14:textId="77777777" w:rsidR="004C022C" w:rsidRDefault="0025417A" w:rsidP="004C022C">
      <w:pPr>
        <w:spacing w:before="73" w:line="237" w:lineRule="auto"/>
        <w:ind w:right="788"/>
        <w:jc w:val="right"/>
        <w:rPr>
          <w:i/>
          <w:sz w:val="20"/>
          <w:szCs w:val="20"/>
        </w:rPr>
      </w:pPr>
      <w:r w:rsidRPr="00A26F57">
        <w:rPr>
          <w:i/>
          <w:sz w:val="20"/>
          <w:szCs w:val="20"/>
        </w:rPr>
        <w:t>к Правилам обеспеченияработников</w:t>
      </w:r>
    </w:p>
    <w:p w14:paraId="7AC0F12A" w14:textId="77777777" w:rsidR="0025417A" w:rsidRPr="00A26F57" w:rsidRDefault="0025417A" w:rsidP="004C022C">
      <w:pPr>
        <w:spacing w:before="73" w:line="237" w:lineRule="auto"/>
        <w:ind w:right="788"/>
        <w:jc w:val="right"/>
        <w:rPr>
          <w:i/>
          <w:sz w:val="20"/>
          <w:szCs w:val="20"/>
        </w:rPr>
      </w:pPr>
      <w:r w:rsidRPr="00A26F57">
        <w:rPr>
          <w:i/>
          <w:sz w:val="20"/>
          <w:szCs w:val="20"/>
        </w:rPr>
        <w:t>средствамииндивидуальнойзащиты</w:t>
      </w:r>
    </w:p>
    <w:p w14:paraId="56F0C19B" w14:textId="77777777" w:rsidR="0025417A" w:rsidRPr="00A26F57" w:rsidRDefault="0025417A" w:rsidP="0025417A">
      <w:pPr>
        <w:spacing w:before="5"/>
        <w:ind w:left="7780" w:right="789" w:hanging="286"/>
        <w:jc w:val="right"/>
        <w:rPr>
          <w:i/>
          <w:sz w:val="20"/>
          <w:szCs w:val="20"/>
        </w:rPr>
      </w:pPr>
      <w:r w:rsidRPr="00A26F57">
        <w:rPr>
          <w:i/>
          <w:sz w:val="20"/>
          <w:szCs w:val="20"/>
        </w:rPr>
        <w:t>и смывающими средствами,утвержденнымприказомМинтрудаРоссии</w:t>
      </w:r>
    </w:p>
    <w:p w14:paraId="6D404021" w14:textId="77777777" w:rsidR="0025417A" w:rsidRPr="00A26F57" w:rsidRDefault="0025417A" w:rsidP="0025417A">
      <w:pPr>
        <w:ind w:left="7919" w:right="787" w:hanging="540"/>
        <w:jc w:val="right"/>
        <w:rPr>
          <w:i/>
          <w:sz w:val="20"/>
          <w:szCs w:val="20"/>
        </w:rPr>
      </w:pPr>
      <w:r w:rsidRPr="00A26F57">
        <w:rPr>
          <w:i/>
          <w:sz w:val="20"/>
          <w:szCs w:val="20"/>
        </w:rPr>
        <w:t>от 29 октября 2021 г. N 766нРекомендуемыйобразец</w:t>
      </w:r>
    </w:p>
    <w:p w14:paraId="54E9369C" w14:textId="77777777" w:rsidR="0025417A" w:rsidRDefault="0025417A" w:rsidP="0025417A">
      <w:pPr>
        <w:pStyle w:val="af"/>
        <w:spacing w:before="10"/>
        <w:rPr>
          <w:i/>
          <w:sz w:val="16"/>
        </w:rPr>
      </w:pPr>
    </w:p>
    <w:p w14:paraId="11E0EBFF" w14:textId="77777777" w:rsidR="0025417A" w:rsidRDefault="0025417A" w:rsidP="0025417A">
      <w:pPr>
        <w:pStyle w:val="110"/>
      </w:pPr>
      <w:r>
        <w:t>НОРМЫВЫДАЧИСИЗ</w:t>
      </w:r>
    </w:p>
    <w:p w14:paraId="7CCA49A2" w14:textId="77777777" w:rsidR="0025417A" w:rsidRDefault="0025417A" w:rsidP="0025417A">
      <w:pPr>
        <w:pStyle w:val="af"/>
        <w:spacing w:before="7"/>
        <w:rPr>
          <w:b/>
          <w:sz w:val="13"/>
        </w:rPr>
      </w:pPr>
    </w:p>
    <w:tbl>
      <w:tblPr>
        <w:tblStyle w:val="TableNormal"/>
        <w:tblW w:w="0" w:type="auto"/>
        <w:tblInd w:w="2103" w:type="dxa"/>
        <w:tblLayout w:type="fixed"/>
        <w:tblLook w:val="01E0" w:firstRow="1" w:lastRow="1" w:firstColumn="1" w:lastColumn="1" w:noHBand="0" w:noVBand="0"/>
      </w:tblPr>
      <w:tblGrid>
        <w:gridCol w:w="822"/>
        <w:gridCol w:w="2240"/>
        <w:gridCol w:w="3897"/>
      </w:tblGrid>
      <w:tr w:rsidR="0025417A" w14:paraId="4A3242F4" w14:textId="77777777" w:rsidTr="0025417A">
        <w:trPr>
          <w:trHeight w:val="270"/>
        </w:trPr>
        <w:tc>
          <w:tcPr>
            <w:tcW w:w="6959" w:type="dxa"/>
            <w:gridSpan w:val="3"/>
          </w:tcPr>
          <w:p w14:paraId="7777CE4C" w14:textId="77777777" w:rsidR="0025417A" w:rsidRDefault="0025417A" w:rsidP="0025417A">
            <w:pPr>
              <w:pStyle w:val="TableParagraph"/>
              <w:spacing w:line="251" w:lineRule="exact"/>
              <w:ind w:left="2130" w:right="2027"/>
              <w:jc w:val="center"/>
              <w:rPr>
                <w:sz w:val="24"/>
              </w:rPr>
            </w:pPr>
            <w:r>
              <w:rPr>
                <w:sz w:val="24"/>
              </w:rPr>
              <w:t>УТВЕРЖДАЮ</w:t>
            </w:r>
          </w:p>
        </w:tc>
      </w:tr>
      <w:tr w:rsidR="0025417A" w14:paraId="6BB3D7B7" w14:textId="77777777" w:rsidTr="0025417A">
        <w:trPr>
          <w:trHeight w:val="276"/>
        </w:trPr>
        <w:tc>
          <w:tcPr>
            <w:tcW w:w="6959" w:type="dxa"/>
            <w:gridSpan w:val="3"/>
          </w:tcPr>
          <w:p w14:paraId="053F6289" w14:textId="77777777" w:rsidR="0025417A" w:rsidRDefault="0025417A" w:rsidP="0025417A">
            <w:pPr>
              <w:pStyle w:val="TableParagraph"/>
              <w:spacing w:line="256" w:lineRule="exact"/>
              <w:ind w:left="2130" w:right="2027"/>
              <w:jc w:val="center"/>
              <w:rPr>
                <w:sz w:val="24"/>
              </w:rPr>
            </w:pPr>
            <w:r>
              <w:rPr>
                <w:sz w:val="24"/>
              </w:rPr>
              <w:t>Руководительорганизации</w:t>
            </w:r>
          </w:p>
        </w:tc>
      </w:tr>
      <w:tr w:rsidR="0025417A" w14:paraId="6156CD11" w14:textId="77777777" w:rsidTr="0025417A">
        <w:trPr>
          <w:trHeight w:val="270"/>
        </w:trPr>
        <w:tc>
          <w:tcPr>
            <w:tcW w:w="822" w:type="dxa"/>
          </w:tcPr>
          <w:p w14:paraId="6D677F4A" w14:textId="77777777" w:rsidR="0025417A" w:rsidRDefault="0025417A" w:rsidP="0025417A">
            <w:pPr>
              <w:pStyle w:val="TableParagraph"/>
              <w:spacing w:line="251" w:lineRule="exact"/>
              <w:ind w:left="200"/>
              <w:rPr>
                <w:sz w:val="24"/>
              </w:rPr>
            </w:pPr>
            <w:r>
              <w:rPr>
                <w:w w:val="99"/>
                <w:sz w:val="24"/>
              </w:rPr>
              <w:t>"</w:t>
            </w:r>
          </w:p>
        </w:tc>
        <w:tc>
          <w:tcPr>
            <w:tcW w:w="2240" w:type="dxa"/>
          </w:tcPr>
          <w:p w14:paraId="368B24CE" w14:textId="77777777" w:rsidR="0025417A" w:rsidRDefault="0025417A" w:rsidP="0025417A">
            <w:pPr>
              <w:pStyle w:val="TableParagraph"/>
              <w:spacing w:line="251" w:lineRule="exact"/>
              <w:ind w:left="523"/>
              <w:rPr>
                <w:sz w:val="24"/>
              </w:rPr>
            </w:pPr>
            <w:r>
              <w:rPr>
                <w:w w:val="99"/>
                <w:sz w:val="24"/>
              </w:rPr>
              <w:t>"</w:t>
            </w:r>
          </w:p>
        </w:tc>
        <w:tc>
          <w:tcPr>
            <w:tcW w:w="3897" w:type="dxa"/>
          </w:tcPr>
          <w:p w14:paraId="130FD478" w14:textId="77777777" w:rsidR="0025417A" w:rsidRDefault="0025417A" w:rsidP="0025417A">
            <w:pPr>
              <w:pStyle w:val="TableParagraph"/>
              <w:tabs>
                <w:tab w:val="left" w:pos="2992"/>
                <w:tab w:val="left" w:pos="3532"/>
              </w:tabs>
              <w:spacing w:line="251" w:lineRule="exact"/>
              <w:ind w:left="1617"/>
              <w:rPr>
                <w:sz w:val="24"/>
              </w:rPr>
            </w:pPr>
            <w:r>
              <w:rPr>
                <w:sz w:val="24"/>
                <w:u w:val="single"/>
              </w:rPr>
              <w:tab/>
            </w:r>
            <w:r>
              <w:rPr>
                <w:sz w:val="24"/>
              </w:rPr>
              <w:t>20</w:t>
            </w:r>
            <w:r>
              <w:rPr>
                <w:sz w:val="24"/>
                <w:u w:val="single"/>
              </w:rPr>
              <w:tab/>
            </w:r>
            <w:r>
              <w:rPr>
                <w:sz w:val="24"/>
              </w:rPr>
              <w:t>г.</w:t>
            </w:r>
          </w:p>
        </w:tc>
      </w:tr>
    </w:tbl>
    <w:p w14:paraId="5A05FE55" w14:textId="77777777" w:rsidR="0025417A" w:rsidRDefault="0025417A" w:rsidP="0025417A">
      <w:pPr>
        <w:pStyle w:val="af"/>
        <w:rPr>
          <w:b/>
          <w:sz w:val="20"/>
        </w:rPr>
      </w:pPr>
    </w:p>
    <w:p w14:paraId="32FAF811" w14:textId="77777777" w:rsidR="0025417A" w:rsidRDefault="0025417A" w:rsidP="0025417A">
      <w:pPr>
        <w:pStyle w:val="af"/>
        <w:rPr>
          <w:b/>
          <w:sz w:val="20"/>
        </w:rPr>
      </w:pPr>
    </w:p>
    <w:p w14:paraId="610B814F" w14:textId="77777777" w:rsidR="0025417A" w:rsidRDefault="0025417A" w:rsidP="0025417A">
      <w:pPr>
        <w:pStyle w:val="af"/>
        <w:spacing w:before="10"/>
        <w:rPr>
          <w:b/>
          <w:sz w:val="21"/>
        </w:rPr>
      </w:pPr>
    </w:p>
    <w:tbl>
      <w:tblPr>
        <w:tblStyle w:val="TableNormal"/>
        <w:tblW w:w="0" w:type="auto"/>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1529"/>
        <w:gridCol w:w="1712"/>
        <w:gridCol w:w="1942"/>
        <w:gridCol w:w="1620"/>
        <w:gridCol w:w="1712"/>
      </w:tblGrid>
      <w:tr w:rsidR="0025417A" w14:paraId="1B8DCEF0" w14:textId="77777777" w:rsidTr="0025417A">
        <w:trPr>
          <w:trHeight w:val="3035"/>
        </w:trPr>
        <w:tc>
          <w:tcPr>
            <w:tcW w:w="540" w:type="dxa"/>
          </w:tcPr>
          <w:p w14:paraId="116CAB70" w14:textId="77777777" w:rsidR="0025417A" w:rsidRDefault="0025417A" w:rsidP="0025417A">
            <w:pPr>
              <w:pStyle w:val="TableParagraph"/>
              <w:spacing w:line="268" w:lineRule="exact"/>
              <w:ind w:left="179"/>
              <w:rPr>
                <w:sz w:val="24"/>
              </w:rPr>
            </w:pPr>
            <w:r>
              <w:rPr>
                <w:w w:val="99"/>
                <w:sz w:val="24"/>
              </w:rPr>
              <w:t>N</w:t>
            </w:r>
          </w:p>
          <w:p w14:paraId="10F9A535" w14:textId="77777777" w:rsidR="0025417A" w:rsidRDefault="0025417A" w:rsidP="0025417A">
            <w:pPr>
              <w:pStyle w:val="TableParagraph"/>
              <w:ind w:left="105"/>
              <w:rPr>
                <w:sz w:val="24"/>
              </w:rPr>
            </w:pPr>
            <w:r>
              <w:rPr>
                <w:sz w:val="24"/>
              </w:rPr>
              <w:t>п/п</w:t>
            </w:r>
          </w:p>
        </w:tc>
        <w:tc>
          <w:tcPr>
            <w:tcW w:w="1529" w:type="dxa"/>
          </w:tcPr>
          <w:p w14:paraId="54439A99" w14:textId="77777777" w:rsidR="0025417A" w:rsidRDefault="0025417A" w:rsidP="0025417A">
            <w:pPr>
              <w:pStyle w:val="TableParagraph"/>
              <w:ind w:left="11" w:right="2"/>
              <w:jc w:val="center"/>
              <w:rPr>
                <w:sz w:val="24"/>
              </w:rPr>
            </w:pPr>
            <w:r>
              <w:rPr>
                <w:spacing w:val="-1"/>
                <w:sz w:val="24"/>
              </w:rPr>
              <w:t>Наименование</w:t>
            </w:r>
            <w:r>
              <w:rPr>
                <w:sz w:val="24"/>
              </w:rPr>
              <w:t>профессии(должности)</w:t>
            </w:r>
          </w:p>
        </w:tc>
        <w:tc>
          <w:tcPr>
            <w:tcW w:w="1712" w:type="dxa"/>
          </w:tcPr>
          <w:p w14:paraId="408ED033" w14:textId="77777777" w:rsidR="0025417A" w:rsidRDefault="0025417A" w:rsidP="0025417A">
            <w:pPr>
              <w:pStyle w:val="TableParagraph"/>
              <w:spacing w:line="268" w:lineRule="exact"/>
              <w:ind w:left="396"/>
              <w:rPr>
                <w:sz w:val="24"/>
              </w:rPr>
            </w:pPr>
            <w:r>
              <w:rPr>
                <w:sz w:val="24"/>
              </w:rPr>
              <w:t>ТипСИЗ</w:t>
            </w:r>
          </w:p>
        </w:tc>
        <w:tc>
          <w:tcPr>
            <w:tcW w:w="1942" w:type="dxa"/>
          </w:tcPr>
          <w:p w14:paraId="41D60E97" w14:textId="77777777" w:rsidR="0025417A" w:rsidRPr="0025417A" w:rsidRDefault="0025417A" w:rsidP="0025417A">
            <w:pPr>
              <w:pStyle w:val="TableParagraph"/>
              <w:ind w:left="56" w:right="49"/>
              <w:jc w:val="center"/>
              <w:rPr>
                <w:sz w:val="24"/>
                <w:lang w:val="ru-RU"/>
              </w:rPr>
            </w:pPr>
            <w:r w:rsidRPr="0025417A">
              <w:rPr>
                <w:sz w:val="24"/>
                <w:lang w:val="ru-RU"/>
              </w:rPr>
              <w:t>НаименованиеСИЗ (с указаниемконкретных</w:t>
            </w:r>
          </w:p>
          <w:p w14:paraId="4BFA9D6F" w14:textId="77777777" w:rsidR="0025417A" w:rsidRPr="0025417A" w:rsidRDefault="0025417A" w:rsidP="0025417A">
            <w:pPr>
              <w:pStyle w:val="TableParagraph"/>
              <w:ind w:left="179" w:right="174" w:firstLine="2"/>
              <w:jc w:val="center"/>
              <w:rPr>
                <w:sz w:val="24"/>
                <w:lang w:val="ru-RU"/>
              </w:rPr>
            </w:pPr>
            <w:r w:rsidRPr="0025417A">
              <w:rPr>
                <w:sz w:val="24"/>
                <w:lang w:val="ru-RU"/>
              </w:rPr>
              <w:t>данных оконструкции,классезащиты,категориях</w:t>
            </w:r>
            <w:r w:rsidRPr="0025417A">
              <w:rPr>
                <w:spacing w:val="-1"/>
                <w:sz w:val="24"/>
                <w:lang w:val="ru-RU"/>
              </w:rPr>
              <w:t>эффективности</w:t>
            </w:r>
            <w:r w:rsidRPr="0025417A">
              <w:rPr>
                <w:sz w:val="24"/>
                <w:lang w:val="ru-RU"/>
              </w:rPr>
              <w:t>и/или</w:t>
            </w:r>
          </w:p>
          <w:p w14:paraId="68767859" w14:textId="77777777" w:rsidR="0025417A" w:rsidRPr="0038351D" w:rsidRDefault="0025417A" w:rsidP="0025417A">
            <w:pPr>
              <w:pStyle w:val="TableParagraph"/>
              <w:spacing w:line="270" w:lineRule="atLeast"/>
              <w:ind w:left="4" w:right="-15"/>
              <w:jc w:val="center"/>
              <w:rPr>
                <w:sz w:val="24"/>
                <w:lang w:val="ru-RU"/>
              </w:rPr>
            </w:pPr>
            <w:r w:rsidRPr="0038351D">
              <w:rPr>
                <w:sz w:val="24"/>
                <w:lang w:val="ru-RU"/>
              </w:rPr>
              <w:t>эксплуатационныхуровнях)</w:t>
            </w:r>
          </w:p>
        </w:tc>
        <w:tc>
          <w:tcPr>
            <w:tcW w:w="1620" w:type="dxa"/>
          </w:tcPr>
          <w:p w14:paraId="23F3E40C" w14:textId="77777777" w:rsidR="0025417A" w:rsidRPr="0025417A" w:rsidRDefault="0025417A" w:rsidP="0025417A">
            <w:pPr>
              <w:pStyle w:val="TableParagraph"/>
              <w:ind w:left="25" w:right="14" w:firstLine="2"/>
              <w:jc w:val="center"/>
              <w:rPr>
                <w:sz w:val="24"/>
                <w:lang w:val="ru-RU"/>
              </w:rPr>
            </w:pPr>
            <w:r w:rsidRPr="0025417A">
              <w:rPr>
                <w:sz w:val="24"/>
                <w:lang w:val="ru-RU"/>
              </w:rPr>
              <w:t>Нормы выдачисуказаниемпериодичностивыдачи,количестванапериод,</w:t>
            </w:r>
          </w:p>
          <w:p w14:paraId="5E80618C" w14:textId="77777777" w:rsidR="0025417A" w:rsidRPr="0025417A" w:rsidRDefault="0025417A" w:rsidP="0025417A">
            <w:pPr>
              <w:pStyle w:val="TableParagraph"/>
              <w:spacing w:line="270" w:lineRule="atLeast"/>
              <w:ind w:left="92" w:right="80" w:firstLine="2"/>
              <w:jc w:val="center"/>
              <w:rPr>
                <w:sz w:val="24"/>
                <w:lang w:val="ru-RU"/>
              </w:rPr>
            </w:pPr>
            <w:r w:rsidRPr="0025417A">
              <w:rPr>
                <w:sz w:val="24"/>
                <w:lang w:val="ru-RU"/>
              </w:rPr>
              <w:t>единицыизмерения(штуки, пары,комплекты, г,мл.)</w:t>
            </w:r>
          </w:p>
        </w:tc>
        <w:tc>
          <w:tcPr>
            <w:tcW w:w="1712" w:type="dxa"/>
          </w:tcPr>
          <w:p w14:paraId="7E2B12BE" w14:textId="77777777" w:rsidR="0025417A" w:rsidRPr="0025417A" w:rsidRDefault="0025417A" w:rsidP="0025417A">
            <w:pPr>
              <w:pStyle w:val="TableParagraph"/>
              <w:ind w:left="220" w:right="210" w:firstLine="1"/>
              <w:jc w:val="center"/>
              <w:rPr>
                <w:sz w:val="24"/>
                <w:lang w:val="ru-RU"/>
              </w:rPr>
            </w:pPr>
            <w:r w:rsidRPr="0025417A">
              <w:rPr>
                <w:sz w:val="24"/>
                <w:lang w:val="ru-RU"/>
              </w:rPr>
              <w:t>ОснованиевыдачиСИЗ(пункты</w:t>
            </w:r>
          </w:p>
          <w:p w14:paraId="557B0FE3" w14:textId="77777777" w:rsidR="0025417A" w:rsidRPr="0025417A" w:rsidRDefault="0025417A" w:rsidP="0025417A">
            <w:pPr>
              <w:pStyle w:val="TableParagraph"/>
              <w:ind w:left="92" w:right="82" w:hanging="3"/>
              <w:jc w:val="center"/>
              <w:rPr>
                <w:sz w:val="24"/>
                <w:lang w:val="ru-RU"/>
              </w:rPr>
            </w:pPr>
            <w:r w:rsidRPr="0025417A">
              <w:rPr>
                <w:sz w:val="24"/>
                <w:lang w:val="ru-RU"/>
              </w:rPr>
              <w:t>Единыхтиповыхнорм,правилпоохранетрудаииных</w:t>
            </w:r>
          </w:p>
          <w:p w14:paraId="6D1D63E2" w14:textId="77777777" w:rsidR="0025417A" w:rsidRPr="0038351D" w:rsidRDefault="0025417A" w:rsidP="0025417A">
            <w:pPr>
              <w:pStyle w:val="TableParagraph"/>
              <w:ind w:left="189" w:right="184"/>
              <w:jc w:val="center"/>
              <w:rPr>
                <w:sz w:val="24"/>
                <w:lang w:val="ru-RU"/>
              </w:rPr>
            </w:pPr>
            <w:r w:rsidRPr="0038351D">
              <w:rPr>
                <w:sz w:val="24"/>
                <w:lang w:val="ru-RU"/>
              </w:rPr>
              <w:t>документов)</w:t>
            </w:r>
          </w:p>
        </w:tc>
      </w:tr>
      <w:tr w:rsidR="0025417A" w14:paraId="105AD4A7" w14:textId="77777777" w:rsidTr="0025417A">
        <w:trPr>
          <w:trHeight w:val="275"/>
        </w:trPr>
        <w:tc>
          <w:tcPr>
            <w:tcW w:w="540" w:type="dxa"/>
          </w:tcPr>
          <w:p w14:paraId="2A488E27" w14:textId="77777777" w:rsidR="0025417A" w:rsidRPr="0038351D" w:rsidRDefault="0025417A" w:rsidP="0025417A">
            <w:pPr>
              <w:pStyle w:val="TableParagraph"/>
              <w:rPr>
                <w:sz w:val="20"/>
                <w:lang w:val="ru-RU"/>
              </w:rPr>
            </w:pPr>
          </w:p>
        </w:tc>
        <w:tc>
          <w:tcPr>
            <w:tcW w:w="1529" w:type="dxa"/>
          </w:tcPr>
          <w:p w14:paraId="3C823427" w14:textId="77777777" w:rsidR="0025417A" w:rsidRPr="0038351D" w:rsidRDefault="0025417A" w:rsidP="0025417A">
            <w:pPr>
              <w:pStyle w:val="TableParagraph"/>
              <w:rPr>
                <w:sz w:val="20"/>
                <w:lang w:val="ru-RU"/>
              </w:rPr>
            </w:pPr>
          </w:p>
        </w:tc>
        <w:tc>
          <w:tcPr>
            <w:tcW w:w="1712" w:type="dxa"/>
          </w:tcPr>
          <w:p w14:paraId="6A1788AB" w14:textId="77777777" w:rsidR="0025417A" w:rsidRPr="0038351D" w:rsidRDefault="0025417A" w:rsidP="0025417A">
            <w:pPr>
              <w:pStyle w:val="TableParagraph"/>
              <w:rPr>
                <w:sz w:val="20"/>
                <w:lang w:val="ru-RU"/>
              </w:rPr>
            </w:pPr>
          </w:p>
        </w:tc>
        <w:tc>
          <w:tcPr>
            <w:tcW w:w="1942" w:type="dxa"/>
          </w:tcPr>
          <w:p w14:paraId="23E2F36C" w14:textId="77777777" w:rsidR="0025417A" w:rsidRPr="0038351D" w:rsidRDefault="0025417A" w:rsidP="0025417A">
            <w:pPr>
              <w:pStyle w:val="TableParagraph"/>
              <w:rPr>
                <w:sz w:val="20"/>
                <w:lang w:val="ru-RU"/>
              </w:rPr>
            </w:pPr>
          </w:p>
        </w:tc>
        <w:tc>
          <w:tcPr>
            <w:tcW w:w="1620" w:type="dxa"/>
          </w:tcPr>
          <w:p w14:paraId="54A12DE8" w14:textId="77777777" w:rsidR="0025417A" w:rsidRPr="0038351D" w:rsidRDefault="0025417A" w:rsidP="0025417A">
            <w:pPr>
              <w:pStyle w:val="TableParagraph"/>
              <w:rPr>
                <w:sz w:val="20"/>
                <w:lang w:val="ru-RU"/>
              </w:rPr>
            </w:pPr>
          </w:p>
        </w:tc>
        <w:tc>
          <w:tcPr>
            <w:tcW w:w="1712" w:type="dxa"/>
          </w:tcPr>
          <w:p w14:paraId="466AF58C" w14:textId="77777777" w:rsidR="0025417A" w:rsidRPr="0038351D" w:rsidRDefault="0025417A" w:rsidP="0025417A">
            <w:pPr>
              <w:pStyle w:val="TableParagraph"/>
              <w:rPr>
                <w:sz w:val="20"/>
                <w:lang w:val="ru-RU"/>
              </w:rPr>
            </w:pPr>
          </w:p>
        </w:tc>
      </w:tr>
    </w:tbl>
    <w:p w14:paraId="079CC783" w14:textId="77777777" w:rsidR="0025417A" w:rsidRDefault="0025417A" w:rsidP="0025417A">
      <w:pPr>
        <w:pStyle w:val="af"/>
        <w:rPr>
          <w:b/>
          <w:sz w:val="20"/>
        </w:rPr>
      </w:pPr>
    </w:p>
    <w:p w14:paraId="249EB2F3" w14:textId="77777777" w:rsidR="0025417A" w:rsidRDefault="0025417A" w:rsidP="0025417A">
      <w:pPr>
        <w:pStyle w:val="af"/>
        <w:spacing w:before="4"/>
        <w:rPr>
          <w:b/>
          <w:sz w:val="17"/>
        </w:rPr>
      </w:pPr>
    </w:p>
    <w:tbl>
      <w:tblPr>
        <w:tblStyle w:val="TableNormal"/>
        <w:tblW w:w="0" w:type="auto"/>
        <w:tblInd w:w="2091" w:type="dxa"/>
        <w:tblLayout w:type="fixed"/>
        <w:tblLook w:val="01E0" w:firstRow="1" w:lastRow="1" w:firstColumn="1" w:lastColumn="1" w:noHBand="0" w:noVBand="0"/>
      </w:tblPr>
      <w:tblGrid>
        <w:gridCol w:w="4118"/>
        <w:gridCol w:w="2576"/>
      </w:tblGrid>
      <w:tr w:rsidR="0025417A" w14:paraId="7375971A" w14:textId="77777777" w:rsidTr="0025417A">
        <w:trPr>
          <w:trHeight w:val="289"/>
        </w:trPr>
        <w:tc>
          <w:tcPr>
            <w:tcW w:w="4118" w:type="dxa"/>
          </w:tcPr>
          <w:p w14:paraId="7743DD41" w14:textId="77777777" w:rsidR="0025417A" w:rsidRDefault="0025417A" w:rsidP="0025417A">
            <w:pPr>
              <w:pStyle w:val="TableParagraph"/>
              <w:tabs>
                <w:tab w:val="left" w:pos="4007"/>
              </w:tabs>
              <w:spacing w:line="266" w:lineRule="exact"/>
              <w:ind w:left="200"/>
              <w:rPr>
                <w:sz w:val="24"/>
              </w:rPr>
            </w:pPr>
            <w:r>
              <w:rPr>
                <w:sz w:val="24"/>
              </w:rPr>
              <w:t>Ответственноелицо</w:t>
            </w:r>
            <w:r>
              <w:rPr>
                <w:sz w:val="24"/>
                <w:u w:val="single"/>
              </w:rPr>
              <w:tab/>
            </w:r>
          </w:p>
        </w:tc>
        <w:tc>
          <w:tcPr>
            <w:tcW w:w="2576" w:type="dxa"/>
          </w:tcPr>
          <w:p w14:paraId="018C03AC" w14:textId="77777777" w:rsidR="0025417A" w:rsidRDefault="0025417A" w:rsidP="0025417A">
            <w:pPr>
              <w:pStyle w:val="TableParagraph"/>
              <w:tabs>
                <w:tab w:val="left" w:pos="2454"/>
              </w:tabs>
              <w:spacing w:line="266" w:lineRule="exact"/>
              <w:ind w:left="23"/>
              <w:jc w:val="center"/>
              <w:rPr>
                <w:sz w:val="24"/>
              </w:rPr>
            </w:pPr>
            <w:r>
              <w:rPr>
                <w:sz w:val="24"/>
                <w:u w:val="single"/>
              </w:rPr>
              <w:tab/>
            </w:r>
          </w:p>
        </w:tc>
      </w:tr>
      <w:tr w:rsidR="0025417A" w14:paraId="03A79D1F" w14:textId="77777777" w:rsidTr="0025417A">
        <w:trPr>
          <w:trHeight w:val="266"/>
        </w:trPr>
        <w:tc>
          <w:tcPr>
            <w:tcW w:w="4118" w:type="dxa"/>
          </w:tcPr>
          <w:p w14:paraId="0132B471" w14:textId="77777777" w:rsidR="0025417A" w:rsidRDefault="0025417A" w:rsidP="0025417A">
            <w:pPr>
              <w:pStyle w:val="TableParagraph"/>
              <w:spacing w:line="247" w:lineRule="exact"/>
              <w:ind w:left="2699"/>
              <w:rPr>
                <w:sz w:val="24"/>
              </w:rPr>
            </w:pPr>
            <w:r>
              <w:rPr>
                <w:sz w:val="24"/>
              </w:rPr>
              <w:t>(подпись)</w:t>
            </w:r>
          </w:p>
        </w:tc>
        <w:tc>
          <w:tcPr>
            <w:tcW w:w="2576" w:type="dxa"/>
          </w:tcPr>
          <w:p w14:paraId="1140F299" w14:textId="77777777" w:rsidR="0025417A" w:rsidRDefault="0025417A" w:rsidP="0025417A">
            <w:pPr>
              <w:pStyle w:val="TableParagraph"/>
              <w:spacing w:line="247" w:lineRule="exact"/>
              <w:ind w:left="23" w:right="56"/>
              <w:jc w:val="center"/>
              <w:rPr>
                <w:sz w:val="24"/>
              </w:rPr>
            </w:pPr>
            <w:r>
              <w:rPr>
                <w:sz w:val="24"/>
              </w:rPr>
              <w:t>(фамилия,инициалы)</w:t>
            </w:r>
          </w:p>
        </w:tc>
      </w:tr>
    </w:tbl>
    <w:p w14:paraId="50435C74" w14:textId="77777777" w:rsidR="0025417A" w:rsidRDefault="0025417A" w:rsidP="0025417A">
      <w:pPr>
        <w:spacing w:line="247" w:lineRule="exact"/>
        <w:jc w:val="center"/>
        <w:sectPr w:rsidR="0025417A">
          <w:pgSz w:w="11910" w:h="16840"/>
          <w:pgMar w:top="1040" w:right="60" w:bottom="280" w:left="640" w:header="720" w:footer="720" w:gutter="0"/>
          <w:cols w:space="720"/>
        </w:sectPr>
      </w:pPr>
    </w:p>
    <w:p w14:paraId="433EBA73" w14:textId="77777777" w:rsidR="0025417A" w:rsidRDefault="0025417A" w:rsidP="0025417A">
      <w:pPr>
        <w:spacing w:before="71" w:line="274" w:lineRule="exact"/>
        <w:ind w:right="788"/>
        <w:jc w:val="right"/>
        <w:rPr>
          <w:b/>
          <w:i/>
        </w:rPr>
      </w:pPr>
      <w:r>
        <w:rPr>
          <w:b/>
          <w:i/>
        </w:rPr>
        <w:lastRenderedPageBreak/>
        <w:t>ПриложениеN2</w:t>
      </w:r>
    </w:p>
    <w:p w14:paraId="5883A9F0" w14:textId="77777777" w:rsidR="0025417A" w:rsidRDefault="0025417A" w:rsidP="0025417A">
      <w:pPr>
        <w:spacing w:line="274" w:lineRule="exact"/>
        <w:ind w:right="789"/>
        <w:jc w:val="right"/>
        <w:rPr>
          <w:i/>
        </w:rPr>
      </w:pPr>
    </w:p>
    <w:p w14:paraId="4E1B4610" w14:textId="77777777" w:rsidR="0025417A" w:rsidRPr="00266768" w:rsidRDefault="0025417A" w:rsidP="0025417A">
      <w:pPr>
        <w:pStyle w:val="110"/>
        <w:spacing w:before="3"/>
        <w:rPr>
          <w:sz w:val="28"/>
          <w:szCs w:val="28"/>
        </w:rPr>
      </w:pPr>
      <w:r w:rsidRPr="00266768">
        <w:rPr>
          <w:sz w:val="28"/>
          <w:szCs w:val="28"/>
        </w:rPr>
        <w:t>ЛИЧНАЯКАРТОЧКАУЧЕТАВЫДАЧИСИЗ</w:t>
      </w:r>
    </w:p>
    <w:p w14:paraId="075BA08B" w14:textId="77777777" w:rsidR="0025417A" w:rsidRDefault="0025417A" w:rsidP="0025417A">
      <w:pPr>
        <w:spacing w:before="147"/>
        <w:ind w:left="6820"/>
        <w:rPr>
          <w:i/>
        </w:rPr>
      </w:pPr>
      <w:r>
        <w:rPr>
          <w:i/>
        </w:rPr>
        <w:t>Лицеваястороналичнойкарточки</w:t>
      </w:r>
    </w:p>
    <w:p w14:paraId="612AA7F8" w14:textId="77777777" w:rsidR="0025417A" w:rsidRDefault="0025417A" w:rsidP="0025417A">
      <w:pPr>
        <w:pStyle w:val="af"/>
        <w:spacing w:before="10"/>
        <w:rPr>
          <w:i/>
          <w:sz w:val="18"/>
        </w:rPr>
      </w:pPr>
    </w:p>
    <w:p w14:paraId="3C7ACD21" w14:textId="77777777" w:rsidR="0025417A" w:rsidRPr="00266768" w:rsidRDefault="0025417A" w:rsidP="0025417A">
      <w:pPr>
        <w:rPr>
          <w:sz w:val="20"/>
        </w:rPr>
      </w:pPr>
      <w:r w:rsidRPr="00266768">
        <w:rPr>
          <w:b/>
          <w:bCs/>
          <w:sz w:val="20"/>
        </w:rPr>
        <w:t>Идентификатор рабочего места, за которым закреплены дежурные СИЗ:</w:t>
      </w:r>
    </w:p>
    <w:p w14:paraId="4E1C4461" w14:textId="77777777" w:rsidR="0025417A" w:rsidRPr="00266768" w:rsidRDefault="0025417A" w:rsidP="0025417A">
      <w:pPr>
        <w:rPr>
          <w:sz w:val="20"/>
        </w:rPr>
      </w:pPr>
      <w:r w:rsidRPr="00266768">
        <w:rPr>
          <w:b/>
          <w:bCs/>
          <w:sz w:val="20"/>
        </w:rPr>
        <w:t>Структурное подразделение ________________________________________________</w:t>
      </w:r>
    </w:p>
    <w:p w14:paraId="2D780B77" w14:textId="77777777" w:rsidR="0025417A" w:rsidRPr="00266768" w:rsidRDefault="0025417A" w:rsidP="0025417A">
      <w:pPr>
        <w:rPr>
          <w:sz w:val="20"/>
        </w:rPr>
      </w:pPr>
      <w:r w:rsidRPr="00266768">
        <w:rPr>
          <w:b/>
          <w:bCs/>
          <w:sz w:val="20"/>
        </w:rPr>
        <w:t>Фамилия, имя, отчество (при наличии) ответственного _________________________</w:t>
      </w:r>
    </w:p>
    <w:p w14:paraId="715C9FFB" w14:textId="77777777" w:rsidR="0025417A" w:rsidRPr="00266768" w:rsidRDefault="0025417A" w:rsidP="0025417A">
      <w:pPr>
        <w:rPr>
          <w:sz w:val="20"/>
        </w:rPr>
      </w:pPr>
      <w:r w:rsidRPr="00266768">
        <w:rPr>
          <w:b/>
          <w:bCs/>
          <w:sz w:val="20"/>
        </w:rPr>
        <w:t>Профессия (должность) ответственного ______________________________________</w:t>
      </w:r>
    </w:p>
    <w:p w14:paraId="09725287" w14:textId="77777777" w:rsidR="0025417A" w:rsidRPr="00266768" w:rsidRDefault="0025417A" w:rsidP="0025417A">
      <w:pPr>
        <w:rPr>
          <w:sz w:val="20"/>
        </w:rPr>
      </w:pPr>
      <w:r w:rsidRPr="00266768">
        <w:rPr>
          <w:b/>
          <w:bCs/>
          <w:sz w:val="20"/>
        </w:rPr>
        <w:t>Предусмотрена приказом (номер и дата приказа об утверждении Норм) выдача:</w:t>
      </w:r>
    </w:p>
    <w:p w14:paraId="01D4BFB7" w14:textId="77777777" w:rsidR="0025417A" w:rsidRPr="00266768" w:rsidRDefault="0025417A" w:rsidP="0025417A">
      <w:pPr>
        <w:rPr>
          <w:sz w:val="20"/>
        </w:rPr>
      </w:pPr>
      <w:r w:rsidRPr="00266768">
        <w:rPr>
          <w:b/>
          <w:bCs/>
          <w:sz w:val="20"/>
        </w:rPr>
        <w:t>Наименование СИЗ</w:t>
      </w:r>
    </w:p>
    <w:p w14:paraId="59CB8B92" w14:textId="77777777" w:rsidR="0025417A" w:rsidRPr="00266768" w:rsidRDefault="0025417A" w:rsidP="0025417A">
      <w:pPr>
        <w:rPr>
          <w:sz w:val="20"/>
        </w:rPr>
      </w:pPr>
      <w:r w:rsidRPr="00266768">
        <w:rPr>
          <w:b/>
          <w:bCs/>
          <w:sz w:val="20"/>
        </w:rPr>
        <w:t>Пункт Норм</w:t>
      </w:r>
    </w:p>
    <w:p w14:paraId="70B653CE" w14:textId="77777777" w:rsidR="0025417A" w:rsidRPr="00266768" w:rsidRDefault="0025417A" w:rsidP="0025417A">
      <w:pPr>
        <w:rPr>
          <w:sz w:val="20"/>
        </w:rPr>
      </w:pPr>
      <w:r w:rsidRPr="00266768">
        <w:rPr>
          <w:b/>
          <w:bCs/>
          <w:sz w:val="20"/>
        </w:rPr>
        <w:t>Единица измерения, периодичность выдачи</w:t>
      </w:r>
    </w:p>
    <w:p w14:paraId="1DB9E8AB" w14:textId="77777777" w:rsidR="0025417A" w:rsidRPr="00266768" w:rsidRDefault="0025417A" w:rsidP="0025417A">
      <w:pPr>
        <w:rPr>
          <w:sz w:val="20"/>
        </w:rPr>
      </w:pPr>
      <w:r w:rsidRPr="00266768">
        <w:rPr>
          <w:b/>
          <w:bCs/>
          <w:sz w:val="20"/>
        </w:rPr>
        <w:t>Количество на период</w:t>
      </w:r>
    </w:p>
    <w:p w14:paraId="001FB214" w14:textId="77777777" w:rsidR="0025417A" w:rsidRPr="00266768" w:rsidRDefault="0025417A" w:rsidP="0025417A">
      <w:pPr>
        <w:rPr>
          <w:sz w:val="20"/>
        </w:rPr>
      </w:pPr>
      <w:r w:rsidRPr="00266768">
        <w:rPr>
          <w:b/>
          <w:bCs/>
          <w:sz w:val="20"/>
        </w:rPr>
        <w:t>Ответственное лицо</w:t>
      </w:r>
    </w:p>
    <w:p w14:paraId="5AFF6774" w14:textId="77777777" w:rsidR="0025417A" w:rsidRPr="00266768" w:rsidRDefault="0025417A" w:rsidP="0025417A">
      <w:pPr>
        <w:rPr>
          <w:sz w:val="20"/>
        </w:rPr>
      </w:pPr>
      <w:r w:rsidRPr="00266768">
        <w:rPr>
          <w:b/>
          <w:bCs/>
          <w:sz w:val="20"/>
        </w:rPr>
        <w:t>(подпись)</w:t>
      </w:r>
    </w:p>
    <w:p w14:paraId="1330C435" w14:textId="77777777" w:rsidR="0025417A" w:rsidRPr="00266768" w:rsidRDefault="0025417A" w:rsidP="0025417A">
      <w:pPr>
        <w:rPr>
          <w:sz w:val="20"/>
        </w:rPr>
      </w:pPr>
      <w:r w:rsidRPr="00266768">
        <w:rPr>
          <w:b/>
          <w:bCs/>
          <w:sz w:val="20"/>
        </w:rPr>
        <w:t xml:space="preserve">(фамилия, инициалы) </w:t>
      </w:r>
    </w:p>
    <w:p w14:paraId="50E3D8CE" w14:textId="77777777" w:rsidR="0025417A" w:rsidRDefault="0025417A" w:rsidP="0025417A">
      <w:pPr>
        <w:rPr>
          <w:sz w:val="20"/>
        </w:rPr>
      </w:pPr>
    </w:p>
    <w:p w14:paraId="50012F7A" w14:textId="77777777" w:rsidR="0025417A" w:rsidRPr="00266768" w:rsidRDefault="0025417A" w:rsidP="0025417A">
      <w:pPr>
        <w:rPr>
          <w:sz w:val="20"/>
        </w:rPr>
      </w:pPr>
    </w:p>
    <w:p w14:paraId="58873096" w14:textId="77777777" w:rsidR="0025417A" w:rsidRDefault="0025417A" w:rsidP="0025417A">
      <w:pPr>
        <w:spacing w:before="147"/>
        <w:ind w:left="6820"/>
        <w:rPr>
          <w:i/>
        </w:rPr>
      </w:pPr>
      <w:r>
        <w:rPr>
          <w:sz w:val="20"/>
        </w:rPr>
        <w:tab/>
      </w:r>
      <w:r>
        <w:rPr>
          <w:i/>
        </w:rPr>
        <w:t>Оборотная стороналичнойкарточки</w:t>
      </w:r>
    </w:p>
    <w:p w14:paraId="555FDF74" w14:textId="77777777" w:rsidR="0025417A" w:rsidRDefault="0025417A" w:rsidP="0025417A">
      <w:pPr>
        <w:pStyle w:val="af"/>
        <w:spacing w:before="10"/>
        <w:rPr>
          <w:i/>
          <w:sz w:val="18"/>
        </w:rPr>
      </w:pPr>
    </w:p>
    <w:p w14:paraId="5A0C53BC" w14:textId="77777777" w:rsidR="0025417A" w:rsidRDefault="0025417A" w:rsidP="0025417A">
      <w:pPr>
        <w:tabs>
          <w:tab w:val="left" w:pos="6534"/>
        </w:tabs>
        <w:rPr>
          <w:sz w:val="20"/>
        </w:rPr>
      </w:pPr>
    </w:p>
    <w:p w14:paraId="25F53109" w14:textId="77777777" w:rsidR="0025417A" w:rsidRDefault="0025417A" w:rsidP="0025417A">
      <w:pPr>
        <w:rPr>
          <w:sz w:val="20"/>
        </w:rPr>
      </w:pPr>
    </w:p>
    <w:tbl>
      <w:tblPr>
        <w:tblStyle w:val="afff1"/>
        <w:tblW w:w="11199" w:type="dxa"/>
        <w:tblLayout w:type="fixed"/>
        <w:tblLook w:val="04A0" w:firstRow="1" w:lastRow="0" w:firstColumn="1" w:lastColumn="0" w:noHBand="0" w:noVBand="1"/>
      </w:tblPr>
      <w:tblGrid>
        <w:gridCol w:w="1373"/>
        <w:gridCol w:w="1605"/>
        <w:gridCol w:w="1134"/>
        <w:gridCol w:w="1223"/>
        <w:gridCol w:w="1248"/>
        <w:gridCol w:w="952"/>
        <w:gridCol w:w="1155"/>
        <w:gridCol w:w="950"/>
        <w:gridCol w:w="1559"/>
      </w:tblGrid>
      <w:tr w:rsidR="0025417A" w:rsidRPr="00266768" w14:paraId="0CC946E9" w14:textId="77777777" w:rsidTr="0025417A">
        <w:trPr>
          <w:trHeight w:val="1760"/>
        </w:trPr>
        <w:tc>
          <w:tcPr>
            <w:tcW w:w="1373" w:type="dxa"/>
            <w:vMerge w:val="restart"/>
            <w:hideMark/>
          </w:tcPr>
          <w:p w14:paraId="4A66E2A9" w14:textId="77777777" w:rsidR="0025417A" w:rsidRPr="00266768" w:rsidRDefault="0025417A" w:rsidP="0025417A">
            <w:pPr>
              <w:jc w:val="center"/>
            </w:pPr>
            <w:r w:rsidRPr="00266768">
              <w:rPr>
                <w:b/>
                <w:bCs/>
                <w:kern w:val="24"/>
              </w:rPr>
              <w:t>Наимен.</w:t>
            </w:r>
          </w:p>
          <w:p w14:paraId="681256AB" w14:textId="77777777" w:rsidR="0025417A" w:rsidRPr="00266768" w:rsidRDefault="0025417A" w:rsidP="0025417A">
            <w:pPr>
              <w:jc w:val="center"/>
            </w:pPr>
            <w:r w:rsidRPr="00266768">
              <w:rPr>
                <w:b/>
                <w:bCs/>
                <w:kern w:val="24"/>
              </w:rPr>
              <w:t xml:space="preserve">СИЗ </w:t>
            </w:r>
          </w:p>
        </w:tc>
        <w:tc>
          <w:tcPr>
            <w:tcW w:w="1605" w:type="dxa"/>
            <w:vMerge w:val="restart"/>
            <w:hideMark/>
          </w:tcPr>
          <w:p w14:paraId="2293BFD4" w14:textId="77777777" w:rsidR="0025417A" w:rsidRPr="00266768" w:rsidRDefault="0025417A" w:rsidP="0025417A">
            <w:pPr>
              <w:jc w:val="center"/>
            </w:pPr>
            <w:r w:rsidRPr="00266768">
              <w:rPr>
                <w:b/>
                <w:bCs/>
                <w:kern w:val="24"/>
              </w:rPr>
              <w:t>Модель,</w:t>
            </w:r>
          </w:p>
          <w:p w14:paraId="1932FC76" w14:textId="77777777" w:rsidR="0025417A" w:rsidRPr="00266768" w:rsidRDefault="0025417A" w:rsidP="0025417A">
            <w:pPr>
              <w:jc w:val="center"/>
            </w:pPr>
            <w:r w:rsidRPr="00266768">
              <w:rPr>
                <w:b/>
                <w:bCs/>
                <w:kern w:val="24"/>
              </w:rPr>
              <w:t>марка,</w:t>
            </w:r>
          </w:p>
          <w:p w14:paraId="540C098A" w14:textId="77777777" w:rsidR="0025417A" w:rsidRPr="00266768" w:rsidRDefault="0025417A" w:rsidP="0025417A">
            <w:pPr>
              <w:jc w:val="center"/>
            </w:pPr>
            <w:r w:rsidRPr="00266768">
              <w:rPr>
                <w:b/>
                <w:bCs/>
                <w:kern w:val="24"/>
              </w:rPr>
              <w:t>артикул,</w:t>
            </w:r>
          </w:p>
          <w:p w14:paraId="6CD6E8B1" w14:textId="77777777" w:rsidR="0025417A" w:rsidRPr="00266768" w:rsidRDefault="0025417A" w:rsidP="0025417A">
            <w:pPr>
              <w:jc w:val="center"/>
            </w:pPr>
            <w:r w:rsidRPr="00266768">
              <w:rPr>
                <w:b/>
                <w:bCs/>
                <w:kern w:val="24"/>
              </w:rPr>
              <w:t>класс</w:t>
            </w:r>
          </w:p>
          <w:p w14:paraId="0BA9CE48" w14:textId="77777777" w:rsidR="0025417A" w:rsidRPr="00266768" w:rsidRDefault="0025417A" w:rsidP="0025417A">
            <w:pPr>
              <w:jc w:val="center"/>
            </w:pPr>
            <w:r w:rsidRPr="00266768">
              <w:rPr>
                <w:b/>
                <w:bCs/>
                <w:kern w:val="24"/>
              </w:rPr>
              <w:t xml:space="preserve">защиты </w:t>
            </w:r>
          </w:p>
          <w:p w14:paraId="0C5B5CED" w14:textId="77777777" w:rsidR="0025417A" w:rsidRPr="00266768" w:rsidRDefault="0025417A" w:rsidP="0025417A">
            <w:pPr>
              <w:jc w:val="center"/>
            </w:pPr>
            <w:r w:rsidRPr="00266768">
              <w:rPr>
                <w:b/>
                <w:bCs/>
                <w:kern w:val="24"/>
              </w:rPr>
              <w:t>СИЗ</w:t>
            </w:r>
          </w:p>
        </w:tc>
        <w:tc>
          <w:tcPr>
            <w:tcW w:w="3605" w:type="dxa"/>
            <w:gridSpan w:val="3"/>
            <w:hideMark/>
          </w:tcPr>
          <w:p w14:paraId="2808AF7D" w14:textId="77777777" w:rsidR="0025417A" w:rsidRPr="00266768" w:rsidRDefault="0025417A" w:rsidP="0025417A">
            <w:pPr>
              <w:jc w:val="center"/>
            </w:pPr>
            <w:r w:rsidRPr="00266768">
              <w:rPr>
                <w:b/>
                <w:bCs/>
                <w:kern w:val="24"/>
              </w:rPr>
              <w:t xml:space="preserve">ВЫДАНО </w:t>
            </w:r>
          </w:p>
        </w:tc>
        <w:tc>
          <w:tcPr>
            <w:tcW w:w="4616" w:type="dxa"/>
            <w:gridSpan w:val="4"/>
            <w:hideMark/>
          </w:tcPr>
          <w:p w14:paraId="70411B82" w14:textId="77777777" w:rsidR="0025417A" w:rsidRPr="00266768" w:rsidRDefault="0025417A" w:rsidP="0025417A">
            <w:pPr>
              <w:jc w:val="center"/>
            </w:pPr>
            <w:r w:rsidRPr="00266768">
              <w:rPr>
                <w:b/>
                <w:bCs/>
                <w:kern w:val="24"/>
              </w:rPr>
              <w:t xml:space="preserve">ВОЗВРАЩЕНО </w:t>
            </w:r>
          </w:p>
        </w:tc>
      </w:tr>
      <w:tr w:rsidR="0025417A" w:rsidRPr="00266768" w14:paraId="2D342B44" w14:textId="77777777" w:rsidTr="0025417A">
        <w:trPr>
          <w:trHeight w:val="1249"/>
        </w:trPr>
        <w:tc>
          <w:tcPr>
            <w:tcW w:w="1373" w:type="dxa"/>
            <w:vMerge/>
            <w:hideMark/>
          </w:tcPr>
          <w:p w14:paraId="20B215B7" w14:textId="77777777" w:rsidR="0025417A" w:rsidRPr="00266768" w:rsidRDefault="0025417A" w:rsidP="0025417A"/>
        </w:tc>
        <w:tc>
          <w:tcPr>
            <w:tcW w:w="1605" w:type="dxa"/>
            <w:vMerge/>
            <w:hideMark/>
          </w:tcPr>
          <w:p w14:paraId="6AF7C261" w14:textId="77777777" w:rsidR="0025417A" w:rsidRPr="00266768" w:rsidRDefault="0025417A" w:rsidP="0025417A"/>
        </w:tc>
        <w:tc>
          <w:tcPr>
            <w:tcW w:w="1134" w:type="dxa"/>
            <w:hideMark/>
          </w:tcPr>
          <w:p w14:paraId="3DE8E638" w14:textId="77777777" w:rsidR="0025417A" w:rsidRPr="00266768" w:rsidRDefault="0025417A" w:rsidP="0025417A">
            <w:pPr>
              <w:jc w:val="center"/>
            </w:pPr>
            <w:r w:rsidRPr="00266768">
              <w:rPr>
                <w:b/>
                <w:bCs/>
                <w:kern w:val="24"/>
              </w:rPr>
              <w:t xml:space="preserve">дата </w:t>
            </w:r>
          </w:p>
        </w:tc>
        <w:tc>
          <w:tcPr>
            <w:tcW w:w="1223" w:type="dxa"/>
            <w:hideMark/>
          </w:tcPr>
          <w:p w14:paraId="2AD4CA3C" w14:textId="77777777" w:rsidR="0025417A" w:rsidRPr="00266768" w:rsidRDefault="0025417A" w:rsidP="0025417A">
            <w:r w:rsidRPr="00266768">
              <w:rPr>
                <w:b/>
                <w:bCs/>
                <w:kern w:val="24"/>
              </w:rPr>
              <w:t xml:space="preserve">кол-во </w:t>
            </w:r>
          </w:p>
        </w:tc>
        <w:tc>
          <w:tcPr>
            <w:tcW w:w="1248" w:type="dxa"/>
            <w:hideMark/>
          </w:tcPr>
          <w:p w14:paraId="405F3C1C" w14:textId="77777777" w:rsidR="0025417A" w:rsidRPr="00266768" w:rsidRDefault="0025417A" w:rsidP="0025417A">
            <w:r w:rsidRPr="00266768">
              <w:rPr>
                <w:b/>
                <w:bCs/>
                <w:kern w:val="24"/>
              </w:rPr>
              <w:t xml:space="preserve">подпись </w:t>
            </w:r>
          </w:p>
        </w:tc>
        <w:tc>
          <w:tcPr>
            <w:tcW w:w="952" w:type="dxa"/>
            <w:hideMark/>
          </w:tcPr>
          <w:p w14:paraId="2091CF9F" w14:textId="77777777" w:rsidR="0025417A" w:rsidRPr="00266768" w:rsidRDefault="0025417A" w:rsidP="0025417A">
            <w:pPr>
              <w:jc w:val="center"/>
            </w:pPr>
            <w:r w:rsidRPr="00266768">
              <w:rPr>
                <w:b/>
                <w:bCs/>
                <w:kern w:val="24"/>
              </w:rPr>
              <w:t xml:space="preserve">дата </w:t>
            </w:r>
          </w:p>
        </w:tc>
        <w:tc>
          <w:tcPr>
            <w:tcW w:w="1155" w:type="dxa"/>
            <w:hideMark/>
          </w:tcPr>
          <w:p w14:paraId="14D6CB40" w14:textId="77777777" w:rsidR="0025417A" w:rsidRPr="00266768" w:rsidRDefault="0025417A" w:rsidP="0025417A">
            <w:pPr>
              <w:jc w:val="center"/>
            </w:pPr>
            <w:r w:rsidRPr="00266768">
              <w:rPr>
                <w:b/>
                <w:bCs/>
                <w:kern w:val="24"/>
              </w:rPr>
              <w:t xml:space="preserve">кол-во </w:t>
            </w:r>
          </w:p>
        </w:tc>
        <w:tc>
          <w:tcPr>
            <w:tcW w:w="950" w:type="dxa"/>
            <w:hideMark/>
          </w:tcPr>
          <w:p w14:paraId="0F400A7A" w14:textId="77777777" w:rsidR="0025417A" w:rsidRPr="00266768" w:rsidRDefault="0025417A" w:rsidP="0025417A">
            <w:pPr>
              <w:jc w:val="center"/>
            </w:pPr>
            <w:r w:rsidRPr="00266768">
              <w:rPr>
                <w:b/>
                <w:bCs/>
                <w:kern w:val="24"/>
              </w:rPr>
              <w:t xml:space="preserve">подпись </w:t>
            </w:r>
          </w:p>
        </w:tc>
        <w:tc>
          <w:tcPr>
            <w:tcW w:w="1559" w:type="dxa"/>
            <w:hideMark/>
          </w:tcPr>
          <w:p w14:paraId="26DEB4F3" w14:textId="77777777" w:rsidR="0025417A" w:rsidRPr="00266768" w:rsidRDefault="0025417A" w:rsidP="0025417A">
            <w:pPr>
              <w:jc w:val="center"/>
            </w:pPr>
            <w:r w:rsidRPr="00266768">
              <w:rPr>
                <w:b/>
                <w:bCs/>
                <w:kern w:val="24"/>
              </w:rPr>
              <w:t xml:space="preserve">акт </w:t>
            </w:r>
          </w:p>
          <w:p w14:paraId="48D0A4D2" w14:textId="77777777" w:rsidR="0025417A" w:rsidRPr="00266768" w:rsidRDefault="0025417A" w:rsidP="0025417A">
            <w:pPr>
              <w:jc w:val="center"/>
            </w:pPr>
            <w:r w:rsidRPr="00266768">
              <w:rPr>
                <w:b/>
                <w:bCs/>
                <w:kern w:val="24"/>
              </w:rPr>
              <w:t>списания</w:t>
            </w:r>
          </w:p>
          <w:p w14:paraId="074FDE44" w14:textId="77777777" w:rsidR="0025417A" w:rsidRPr="00266768" w:rsidRDefault="0025417A" w:rsidP="0025417A">
            <w:pPr>
              <w:jc w:val="center"/>
            </w:pPr>
            <w:r w:rsidRPr="00266768">
              <w:rPr>
                <w:b/>
                <w:bCs/>
                <w:kern w:val="24"/>
              </w:rPr>
              <w:t>(артикул,</w:t>
            </w:r>
          </w:p>
          <w:p w14:paraId="1E0E7F3E" w14:textId="77777777" w:rsidR="0025417A" w:rsidRPr="00266768" w:rsidRDefault="0025417A" w:rsidP="0025417A">
            <w:pPr>
              <w:jc w:val="center"/>
            </w:pPr>
            <w:r w:rsidRPr="00266768">
              <w:rPr>
                <w:b/>
                <w:bCs/>
                <w:kern w:val="24"/>
              </w:rPr>
              <w:t xml:space="preserve">номер) </w:t>
            </w:r>
          </w:p>
        </w:tc>
      </w:tr>
      <w:tr w:rsidR="0025417A" w:rsidRPr="00266768" w14:paraId="6FE735D4" w14:textId="77777777" w:rsidTr="0025417A">
        <w:trPr>
          <w:trHeight w:val="689"/>
        </w:trPr>
        <w:tc>
          <w:tcPr>
            <w:tcW w:w="1373" w:type="dxa"/>
            <w:hideMark/>
          </w:tcPr>
          <w:p w14:paraId="456C9CF4" w14:textId="77777777" w:rsidR="0025417A" w:rsidRPr="00266768" w:rsidRDefault="0025417A" w:rsidP="0025417A">
            <w:pPr>
              <w:rPr>
                <w:rFonts w:ascii="Arial" w:hAnsi="Arial" w:cs="Arial"/>
              </w:rPr>
            </w:pPr>
          </w:p>
        </w:tc>
        <w:tc>
          <w:tcPr>
            <w:tcW w:w="1605" w:type="dxa"/>
            <w:hideMark/>
          </w:tcPr>
          <w:p w14:paraId="72CE20E4" w14:textId="77777777" w:rsidR="0025417A" w:rsidRPr="00266768" w:rsidRDefault="0025417A" w:rsidP="0025417A">
            <w:pPr>
              <w:rPr>
                <w:rFonts w:ascii="Arial" w:hAnsi="Arial" w:cs="Arial"/>
              </w:rPr>
            </w:pPr>
          </w:p>
        </w:tc>
        <w:tc>
          <w:tcPr>
            <w:tcW w:w="1134" w:type="dxa"/>
            <w:hideMark/>
          </w:tcPr>
          <w:p w14:paraId="68D0CC61" w14:textId="77777777" w:rsidR="0025417A" w:rsidRPr="00266768" w:rsidRDefault="0025417A" w:rsidP="0025417A">
            <w:pPr>
              <w:rPr>
                <w:rFonts w:ascii="Arial" w:hAnsi="Arial" w:cs="Arial"/>
              </w:rPr>
            </w:pPr>
          </w:p>
        </w:tc>
        <w:tc>
          <w:tcPr>
            <w:tcW w:w="1223" w:type="dxa"/>
            <w:hideMark/>
          </w:tcPr>
          <w:p w14:paraId="2D3D8154" w14:textId="77777777" w:rsidR="0025417A" w:rsidRPr="00266768" w:rsidRDefault="0025417A" w:rsidP="0025417A">
            <w:pPr>
              <w:rPr>
                <w:rFonts w:ascii="Arial" w:hAnsi="Arial" w:cs="Arial"/>
              </w:rPr>
            </w:pPr>
          </w:p>
        </w:tc>
        <w:tc>
          <w:tcPr>
            <w:tcW w:w="1248" w:type="dxa"/>
            <w:hideMark/>
          </w:tcPr>
          <w:p w14:paraId="2B97300F" w14:textId="77777777" w:rsidR="0025417A" w:rsidRPr="00266768" w:rsidRDefault="0025417A" w:rsidP="0025417A">
            <w:pPr>
              <w:rPr>
                <w:rFonts w:ascii="Arial" w:hAnsi="Arial" w:cs="Arial"/>
              </w:rPr>
            </w:pPr>
          </w:p>
        </w:tc>
        <w:tc>
          <w:tcPr>
            <w:tcW w:w="952" w:type="dxa"/>
            <w:hideMark/>
          </w:tcPr>
          <w:p w14:paraId="621B804C" w14:textId="77777777" w:rsidR="0025417A" w:rsidRPr="00266768" w:rsidRDefault="0025417A" w:rsidP="0025417A">
            <w:pPr>
              <w:rPr>
                <w:rFonts w:ascii="Arial" w:hAnsi="Arial" w:cs="Arial"/>
              </w:rPr>
            </w:pPr>
          </w:p>
        </w:tc>
        <w:tc>
          <w:tcPr>
            <w:tcW w:w="1155" w:type="dxa"/>
            <w:hideMark/>
          </w:tcPr>
          <w:p w14:paraId="5415BD13" w14:textId="77777777" w:rsidR="0025417A" w:rsidRPr="00266768" w:rsidRDefault="0025417A" w:rsidP="0025417A">
            <w:pPr>
              <w:rPr>
                <w:rFonts w:ascii="Arial" w:hAnsi="Arial" w:cs="Arial"/>
              </w:rPr>
            </w:pPr>
          </w:p>
        </w:tc>
        <w:tc>
          <w:tcPr>
            <w:tcW w:w="950" w:type="dxa"/>
            <w:hideMark/>
          </w:tcPr>
          <w:p w14:paraId="61035718" w14:textId="77777777" w:rsidR="0025417A" w:rsidRPr="00266768" w:rsidRDefault="0025417A" w:rsidP="0025417A">
            <w:pPr>
              <w:rPr>
                <w:rFonts w:ascii="Arial" w:hAnsi="Arial" w:cs="Arial"/>
              </w:rPr>
            </w:pPr>
          </w:p>
        </w:tc>
        <w:tc>
          <w:tcPr>
            <w:tcW w:w="1559" w:type="dxa"/>
            <w:hideMark/>
          </w:tcPr>
          <w:p w14:paraId="583121B6" w14:textId="77777777" w:rsidR="0025417A" w:rsidRPr="00266768" w:rsidRDefault="0025417A" w:rsidP="0025417A">
            <w:pPr>
              <w:rPr>
                <w:rFonts w:ascii="Arial" w:hAnsi="Arial" w:cs="Arial"/>
                <w:sz w:val="36"/>
                <w:szCs w:val="36"/>
              </w:rPr>
            </w:pPr>
          </w:p>
        </w:tc>
      </w:tr>
    </w:tbl>
    <w:p w14:paraId="140909BE" w14:textId="77777777" w:rsidR="0025417A" w:rsidRDefault="0025417A" w:rsidP="0025417A">
      <w:pPr>
        <w:rPr>
          <w:sz w:val="20"/>
        </w:rPr>
      </w:pPr>
    </w:p>
    <w:p w14:paraId="39C77E16" w14:textId="77777777" w:rsidR="0025417A" w:rsidRDefault="0025417A" w:rsidP="0025417A">
      <w:pPr>
        <w:rPr>
          <w:sz w:val="20"/>
        </w:rPr>
      </w:pPr>
    </w:p>
    <w:p w14:paraId="353CF772" w14:textId="77777777" w:rsidR="0025417A" w:rsidRPr="006B26D9" w:rsidRDefault="0025417A" w:rsidP="0025417A">
      <w:r w:rsidRPr="006B26D9">
        <w:rPr>
          <w:bC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14:paraId="7EEDA800" w14:textId="77777777" w:rsidR="0025417A" w:rsidRPr="006B26D9" w:rsidRDefault="0025417A" w:rsidP="0025417A">
      <w:r w:rsidRPr="006B26D9">
        <w:t>-</w:t>
      </w:r>
      <w:r w:rsidRPr="006B26D9">
        <w:rPr>
          <w:bCs/>
        </w:rPr>
        <w:t>Нормативные сроки эксплуатации СИЗ не могут превышать сроков, указанных в Нормах.</w:t>
      </w:r>
    </w:p>
    <w:p w14:paraId="7E531529" w14:textId="77777777" w:rsidR="0025417A" w:rsidRPr="006B26D9" w:rsidRDefault="0025417A" w:rsidP="0025417A">
      <w:r w:rsidRPr="006B26D9">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14:paraId="545FCE30" w14:textId="77777777" w:rsidR="0025417A" w:rsidRPr="006B26D9" w:rsidRDefault="0025417A" w:rsidP="0025417A">
      <w:r w:rsidRPr="006B26D9">
        <w:t xml:space="preserve"> -</w:t>
      </w:r>
      <w:r w:rsidRPr="006B26D9">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p>
    <w:p w14:paraId="7A75F0DC" w14:textId="77777777" w:rsidR="0025417A" w:rsidRPr="006B26D9" w:rsidRDefault="0025417A" w:rsidP="0025417A">
      <w:r w:rsidRPr="006B26D9">
        <w:t>-</w:t>
      </w:r>
      <w:r w:rsidRPr="006B26D9">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14:paraId="19A61791" w14:textId="77777777" w:rsidR="0025417A" w:rsidRPr="006B26D9" w:rsidRDefault="0025417A" w:rsidP="0025417A">
      <w:r w:rsidRPr="006B26D9">
        <w:rPr>
          <w:bCs/>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14:paraId="13E2E208" w14:textId="77777777" w:rsidR="0025417A" w:rsidRPr="006B26D9" w:rsidRDefault="0025417A" w:rsidP="0025417A">
      <w:r w:rsidRPr="006B26D9">
        <w:rPr>
          <w:bCs/>
        </w:rPr>
        <w:lastRenderedPageBreak/>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14:paraId="020603E8" w14:textId="77777777" w:rsidR="0025417A" w:rsidRDefault="0025417A" w:rsidP="0025417A">
      <w:pPr>
        <w:spacing w:before="73" w:line="237" w:lineRule="auto"/>
        <w:ind w:left="7879" w:right="788" w:firstLine="732"/>
        <w:jc w:val="both"/>
        <w:rPr>
          <w:i/>
        </w:rPr>
      </w:pPr>
      <w:r>
        <w:rPr>
          <w:b/>
          <w:i/>
        </w:rPr>
        <w:t>Приложение N 3</w:t>
      </w:r>
      <w:r>
        <w:rPr>
          <w:i/>
        </w:rPr>
        <w:t>к Правилам обеспеченияработниковсредствамииндивидуальнойзащиты</w:t>
      </w:r>
    </w:p>
    <w:p w14:paraId="3BD09B32" w14:textId="77777777" w:rsidR="0025417A" w:rsidRDefault="0025417A" w:rsidP="0025417A">
      <w:pPr>
        <w:spacing w:before="5"/>
        <w:ind w:left="7780" w:right="789" w:hanging="286"/>
        <w:jc w:val="right"/>
        <w:rPr>
          <w:i/>
        </w:rPr>
      </w:pPr>
      <w:r>
        <w:rPr>
          <w:i/>
        </w:rPr>
        <w:t>и смывающими средствами,утвержденнымприказомМинтрудаРоссии</w:t>
      </w:r>
    </w:p>
    <w:p w14:paraId="4CDEA4AF" w14:textId="77777777" w:rsidR="0025417A" w:rsidRDefault="0025417A" w:rsidP="0025417A">
      <w:pPr>
        <w:ind w:right="787"/>
        <w:jc w:val="right"/>
        <w:rPr>
          <w:i/>
        </w:rPr>
      </w:pPr>
      <w:r>
        <w:rPr>
          <w:i/>
        </w:rPr>
        <w:t>от29 октября2021г.N 766н</w:t>
      </w:r>
    </w:p>
    <w:p w14:paraId="14609E0D" w14:textId="77777777" w:rsidR="0025417A" w:rsidRDefault="0025417A" w:rsidP="0025417A">
      <w:pPr>
        <w:pStyle w:val="af"/>
        <w:spacing w:before="5"/>
        <w:rPr>
          <w:i/>
        </w:rPr>
      </w:pPr>
    </w:p>
    <w:p w14:paraId="599C0F58" w14:textId="77777777" w:rsidR="0025417A" w:rsidRDefault="0025417A" w:rsidP="0025417A">
      <w:pPr>
        <w:pStyle w:val="110"/>
        <w:ind w:right="589"/>
        <w:rPr>
          <w:spacing w:val="-87"/>
          <w:sz w:val="28"/>
          <w:szCs w:val="28"/>
        </w:rPr>
      </w:pPr>
      <w:r w:rsidRPr="00A26F57">
        <w:rPr>
          <w:sz w:val="28"/>
          <w:szCs w:val="28"/>
        </w:rPr>
        <w:t>СРОКИ НОРМАТИВНОЙ ЭКСПЛУАТАЦИИ ОДЕЖДЫ</w:t>
      </w:r>
    </w:p>
    <w:p w14:paraId="53058CC4" w14:textId="77777777" w:rsidR="0025417A" w:rsidRPr="00A26F57" w:rsidRDefault="0025417A" w:rsidP="0025417A">
      <w:pPr>
        <w:pStyle w:val="110"/>
        <w:ind w:right="589"/>
        <w:rPr>
          <w:sz w:val="28"/>
          <w:szCs w:val="28"/>
        </w:rPr>
      </w:pPr>
      <w:r w:rsidRPr="00A26F57">
        <w:rPr>
          <w:sz w:val="28"/>
          <w:szCs w:val="28"/>
        </w:rPr>
        <w:t>СПЕЦИАЛЬНОЙИОБУВИСПЕЦИАЛЬНОЙДЛЯ</w:t>
      </w:r>
    </w:p>
    <w:p w14:paraId="16F62754" w14:textId="77777777" w:rsidR="0025417A" w:rsidRPr="00A26F57" w:rsidRDefault="0025417A" w:rsidP="0025417A">
      <w:pPr>
        <w:ind w:left="867" w:right="880"/>
        <w:jc w:val="center"/>
        <w:rPr>
          <w:b/>
          <w:sz w:val="28"/>
          <w:szCs w:val="28"/>
        </w:rPr>
      </w:pPr>
      <w:r w:rsidRPr="00A26F57">
        <w:rPr>
          <w:b/>
          <w:sz w:val="28"/>
          <w:szCs w:val="28"/>
        </w:rPr>
        <w:t>ЗАЩИТЫ ОТ ПОНИЖЕННЫХ ТЕМПЕРАТУР СУЧЕТОМ КЛИМАТИЧЕСКИХПОЯСОВ</w:t>
      </w:r>
    </w:p>
    <w:p w14:paraId="7C4F791C" w14:textId="77777777" w:rsidR="0025417A" w:rsidRDefault="0025417A" w:rsidP="0025417A">
      <w:pPr>
        <w:pStyle w:val="af"/>
        <w:rPr>
          <w:b/>
          <w:sz w:val="20"/>
        </w:rPr>
      </w:pPr>
    </w:p>
    <w:p w14:paraId="0FE61ED6" w14:textId="77777777" w:rsidR="0025417A" w:rsidRDefault="0025417A" w:rsidP="0025417A">
      <w:pPr>
        <w:pStyle w:val="af"/>
        <w:rPr>
          <w:b/>
          <w:sz w:val="20"/>
        </w:rPr>
      </w:pPr>
    </w:p>
    <w:p w14:paraId="0A39AE5E" w14:textId="77777777" w:rsidR="0025417A" w:rsidRDefault="0025417A" w:rsidP="0025417A">
      <w:pPr>
        <w:pStyle w:val="af"/>
        <w:spacing w:before="4" w:after="1"/>
        <w:rPr>
          <w:b/>
          <w:sz w:val="10"/>
        </w:rPr>
      </w:pP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5657"/>
        <w:gridCol w:w="618"/>
        <w:gridCol w:w="616"/>
        <w:gridCol w:w="619"/>
        <w:gridCol w:w="616"/>
        <w:gridCol w:w="981"/>
      </w:tblGrid>
      <w:tr w:rsidR="0025417A" w14:paraId="275391EC" w14:textId="77777777" w:rsidTr="0025417A">
        <w:trPr>
          <w:trHeight w:val="1105"/>
        </w:trPr>
        <w:tc>
          <w:tcPr>
            <w:tcW w:w="542" w:type="dxa"/>
            <w:vMerge w:val="restart"/>
          </w:tcPr>
          <w:p w14:paraId="61E30F95" w14:textId="77777777" w:rsidR="0025417A" w:rsidRDefault="0025417A" w:rsidP="0025417A">
            <w:pPr>
              <w:pStyle w:val="TableParagraph"/>
              <w:spacing w:line="275" w:lineRule="exact"/>
              <w:ind w:left="182"/>
              <w:rPr>
                <w:b/>
                <w:sz w:val="24"/>
              </w:rPr>
            </w:pPr>
            <w:r>
              <w:rPr>
                <w:b/>
                <w:w w:val="99"/>
                <w:sz w:val="24"/>
              </w:rPr>
              <w:t>N</w:t>
            </w:r>
          </w:p>
          <w:p w14:paraId="5ED9B340" w14:textId="77777777" w:rsidR="0025417A" w:rsidRDefault="0025417A" w:rsidP="0025417A">
            <w:pPr>
              <w:pStyle w:val="TableParagraph"/>
              <w:ind w:left="95"/>
              <w:rPr>
                <w:b/>
                <w:sz w:val="24"/>
              </w:rPr>
            </w:pPr>
            <w:r>
              <w:rPr>
                <w:b/>
                <w:sz w:val="24"/>
              </w:rPr>
              <w:t>п/п</w:t>
            </w:r>
          </w:p>
        </w:tc>
        <w:tc>
          <w:tcPr>
            <w:tcW w:w="5657" w:type="dxa"/>
            <w:vMerge w:val="restart"/>
          </w:tcPr>
          <w:p w14:paraId="60BE7C35" w14:textId="77777777" w:rsidR="0025417A" w:rsidRPr="0025417A" w:rsidRDefault="0025417A" w:rsidP="0025417A">
            <w:pPr>
              <w:pStyle w:val="TableParagraph"/>
              <w:ind w:left="292" w:right="-16" w:hanging="281"/>
              <w:rPr>
                <w:b/>
                <w:sz w:val="24"/>
                <w:lang w:val="ru-RU"/>
              </w:rPr>
            </w:pPr>
            <w:r w:rsidRPr="0025417A">
              <w:rPr>
                <w:b/>
                <w:sz w:val="24"/>
                <w:lang w:val="ru-RU"/>
              </w:rPr>
              <w:t>Наименование специальной одежды и специальнойобувидлязащитыотпониженныхтемператур</w:t>
            </w:r>
          </w:p>
        </w:tc>
        <w:tc>
          <w:tcPr>
            <w:tcW w:w="3450" w:type="dxa"/>
            <w:gridSpan w:val="5"/>
          </w:tcPr>
          <w:p w14:paraId="06AFF4EB" w14:textId="77777777" w:rsidR="0025417A" w:rsidRPr="0025417A" w:rsidRDefault="0025417A" w:rsidP="0025417A">
            <w:pPr>
              <w:pStyle w:val="TableParagraph"/>
              <w:spacing w:line="276" w:lineRule="exact"/>
              <w:ind w:left="437" w:right="418" w:hanging="3"/>
              <w:jc w:val="center"/>
              <w:rPr>
                <w:b/>
                <w:sz w:val="24"/>
                <w:lang w:val="ru-RU"/>
              </w:rPr>
            </w:pPr>
            <w:r w:rsidRPr="0025417A">
              <w:rPr>
                <w:b/>
                <w:sz w:val="24"/>
                <w:lang w:val="ru-RU"/>
              </w:rPr>
              <w:t>Нормативный срокэксплуатациипоклиматическим поясам(вгодах)</w:t>
            </w:r>
          </w:p>
        </w:tc>
      </w:tr>
      <w:tr w:rsidR="0025417A" w14:paraId="0176405A" w14:textId="77777777" w:rsidTr="0025417A">
        <w:trPr>
          <w:trHeight w:val="275"/>
        </w:trPr>
        <w:tc>
          <w:tcPr>
            <w:tcW w:w="542" w:type="dxa"/>
            <w:vMerge/>
            <w:tcBorders>
              <w:top w:val="nil"/>
            </w:tcBorders>
          </w:tcPr>
          <w:p w14:paraId="4C11C733" w14:textId="77777777" w:rsidR="0025417A" w:rsidRPr="0025417A" w:rsidRDefault="0025417A" w:rsidP="0025417A">
            <w:pPr>
              <w:rPr>
                <w:sz w:val="2"/>
                <w:szCs w:val="2"/>
                <w:lang w:val="ru-RU"/>
              </w:rPr>
            </w:pPr>
          </w:p>
        </w:tc>
        <w:tc>
          <w:tcPr>
            <w:tcW w:w="5657" w:type="dxa"/>
            <w:vMerge/>
            <w:tcBorders>
              <w:top w:val="nil"/>
            </w:tcBorders>
          </w:tcPr>
          <w:p w14:paraId="6113DFC5" w14:textId="77777777" w:rsidR="0025417A" w:rsidRPr="0025417A" w:rsidRDefault="0025417A" w:rsidP="0025417A">
            <w:pPr>
              <w:rPr>
                <w:sz w:val="2"/>
                <w:szCs w:val="2"/>
                <w:lang w:val="ru-RU"/>
              </w:rPr>
            </w:pPr>
          </w:p>
        </w:tc>
        <w:tc>
          <w:tcPr>
            <w:tcW w:w="618" w:type="dxa"/>
          </w:tcPr>
          <w:p w14:paraId="527C6627" w14:textId="77777777" w:rsidR="0025417A" w:rsidRDefault="0025417A" w:rsidP="0025417A">
            <w:pPr>
              <w:pStyle w:val="TableParagraph"/>
              <w:spacing w:line="255" w:lineRule="exact"/>
              <w:ind w:left="16"/>
              <w:jc w:val="center"/>
              <w:rPr>
                <w:sz w:val="24"/>
              </w:rPr>
            </w:pPr>
            <w:r>
              <w:rPr>
                <w:w w:val="99"/>
                <w:sz w:val="24"/>
              </w:rPr>
              <w:t>I</w:t>
            </w:r>
          </w:p>
        </w:tc>
        <w:tc>
          <w:tcPr>
            <w:tcW w:w="616" w:type="dxa"/>
          </w:tcPr>
          <w:p w14:paraId="0967BAFE" w14:textId="77777777" w:rsidR="0025417A" w:rsidRDefault="0025417A" w:rsidP="0025417A">
            <w:pPr>
              <w:pStyle w:val="TableParagraph"/>
              <w:spacing w:line="255" w:lineRule="exact"/>
              <w:ind w:left="111" w:right="94"/>
              <w:jc w:val="center"/>
              <w:rPr>
                <w:b/>
                <w:sz w:val="24"/>
              </w:rPr>
            </w:pPr>
            <w:r>
              <w:rPr>
                <w:b/>
                <w:sz w:val="24"/>
              </w:rPr>
              <w:t>II</w:t>
            </w:r>
          </w:p>
        </w:tc>
        <w:tc>
          <w:tcPr>
            <w:tcW w:w="619" w:type="dxa"/>
          </w:tcPr>
          <w:p w14:paraId="6B7D4710" w14:textId="77777777" w:rsidR="0025417A" w:rsidRDefault="0025417A" w:rsidP="0025417A">
            <w:pPr>
              <w:pStyle w:val="TableParagraph"/>
              <w:spacing w:line="255" w:lineRule="exact"/>
              <w:ind w:left="111" w:right="98"/>
              <w:jc w:val="center"/>
              <w:rPr>
                <w:sz w:val="24"/>
              </w:rPr>
            </w:pPr>
            <w:r>
              <w:rPr>
                <w:sz w:val="24"/>
              </w:rPr>
              <w:t>III</w:t>
            </w:r>
          </w:p>
        </w:tc>
        <w:tc>
          <w:tcPr>
            <w:tcW w:w="616" w:type="dxa"/>
          </w:tcPr>
          <w:p w14:paraId="401C11C5" w14:textId="77777777" w:rsidR="0025417A" w:rsidRDefault="0025417A" w:rsidP="0025417A">
            <w:pPr>
              <w:pStyle w:val="TableParagraph"/>
              <w:spacing w:line="255" w:lineRule="exact"/>
              <w:ind w:left="107" w:right="94"/>
              <w:jc w:val="center"/>
              <w:rPr>
                <w:sz w:val="24"/>
              </w:rPr>
            </w:pPr>
            <w:r>
              <w:rPr>
                <w:sz w:val="24"/>
              </w:rPr>
              <w:t>IV</w:t>
            </w:r>
          </w:p>
        </w:tc>
        <w:tc>
          <w:tcPr>
            <w:tcW w:w="981" w:type="dxa"/>
          </w:tcPr>
          <w:p w14:paraId="0FE28E35" w14:textId="77777777" w:rsidR="0025417A" w:rsidRDefault="0025417A" w:rsidP="0025417A">
            <w:pPr>
              <w:pStyle w:val="TableParagraph"/>
              <w:spacing w:line="255" w:lineRule="exact"/>
              <w:ind w:left="94" w:right="73"/>
              <w:jc w:val="center"/>
              <w:rPr>
                <w:sz w:val="24"/>
              </w:rPr>
            </w:pPr>
            <w:r>
              <w:rPr>
                <w:sz w:val="24"/>
              </w:rPr>
              <w:t>особый</w:t>
            </w:r>
          </w:p>
        </w:tc>
      </w:tr>
      <w:tr w:rsidR="0025417A" w14:paraId="1806BDAB" w14:textId="77777777" w:rsidTr="0025417A">
        <w:trPr>
          <w:trHeight w:val="642"/>
        </w:trPr>
        <w:tc>
          <w:tcPr>
            <w:tcW w:w="542" w:type="dxa"/>
          </w:tcPr>
          <w:p w14:paraId="308F7FE8" w14:textId="77777777" w:rsidR="0025417A" w:rsidRDefault="0025417A" w:rsidP="0025417A">
            <w:pPr>
              <w:pStyle w:val="TableParagraph"/>
              <w:spacing w:line="315" w:lineRule="exact"/>
              <w:ind w:left="144" w:right="133"/>
              <w:jc w:val="center"/>
              <w:rPr>
                <w:sz w:val="28"/>
              </w:rPr>
            </w:pPr>
            <w:r>
              <w:rPr>
                <w:sz w:val="28"/>
              </w:rPr>
              <w:t>1.</w:t>
            </w:r>
          </w:p>
        </w:tc>
        <w:tc>
          <w:tcPr>
            <w:tcW w:w="5657" w:type="dxa"/>
          </w:tcPr>
          <w:p w14:paraId="0C2ABE81" w14:textId="77777777" w:rsidR="0025417A" w:rsidRDefault="0025417A" w:rsidP="0025417A">
            <w:pPr>
              <w:pStyle w:val="TableParagraph"/>
              <w:spacing w:line="314" w:lineRule="exact"/>
              <w:ind w:left="7"/>
              <w:rPr>
                <w:sz w:val="28"/>
              </w:rPr>
            </w:pPr>
            <w:r>
              <w:rPr>
                <w:sz w:val="28"/>
              </w:rPr>
              <w:t>Одеждаспециальнаяотпониженных</w:t>
            </w:r>
          </w:p>
          <w:p w14:paraId="5EDB03F6" w14:textId="77777777" w:rsidR="0025417A" w:rsidRDefault="0025417A" w:rsidP="0025417A">
            <w:pPr>
              <w:pStyle w:val="TableParagraph"/>
              <w:spacing w:line="308" w:lineRule="exact"/>
              <w:ind w:left="7"/>
              <w:rPr>
                <w:sz w:val="28"/>
              </w:rPr>
            </w:pPr>
            <w:r>
              <w:rPr>
                <w:sz w:val="28"/>
              </w:rPr>
              <w:t>температур1,2классазащиты</w:t>
            </w:r>
          </w:p>
        </w:tc>
        <w:tc>
          <w:tcPr>
            <w:tcW w:w="618" w:type="dxa"/>
          </w:tcPr>
          <w:p w14:paraId="1333D331" w14:textId="77777777" w:rsidR="0025417A" w:rsidRDefault="0025417A" w:rsidP="0025417A">
            <w:pPr>
              <w:pStyle w:val="TableParagraph"/>
              <w:spacing w:line="315" w:lineRule="exact"/>
              <w:ind w:left="113" w:right="99"/>
              <w:jc w:val="center"/>
              <w:rPr>
                <w:sz w:val="28"/>
              </w:rPr>
            </w:pPr>
            <w:r>
              <w:rPr>
                <w:sz w:val="28"/>
              </w:rPr>
              <w:t>2,5</w:t>
            </w:r>
          </w:p>
        </w:tc>
        <w:tc>
          <w:tcPr>
            <w:tcW w:w="616" w:type="dxa"/>
          </w:tcPr>
          <w:p w14:paraId="4639C04A" w14:textId="77777777" w:rsidR="0025417A" w:rsidRDefault="0025417A" w:rsidP="0025417A">
            <w:pPr>
              <w:pStyle w:val="TableParagraph"/>
              <w:spacing w:line="319" w:lineRule="exact"/>
              <w:ind w:left="18"/>
              <w:jc w:val="center"/>
              <w:rPr>
                <w:b/>
                <w:sz w:val="28"/>
              </w:rPr>
            </w:pPr>
            <w:r>
              <w:rPr>
                <w:b/>
                <w:sz w:val="28"/>
              </w:rPr>
              <w:t>2</w:t>
            </w:r>
          </w:p>
        </w:tc>
        <w:tc>
          <w:tcPr>
            <w:tcW w:w="619" w:type="dxa"/>
          </w:tcPr>
          <w:p w14:paraId="3092A748" w14:textId="77777777" w:rsidR="0025417A" w:rsidRDefault="0025417A" w:rsidP="0025417A">
            <w:pPr>
              <w:pStyle w:val="TableParagraph"/>
              <w:rPr>
                <w:sz w:val="26"/>
              </w:rPr>
            </w:pPr>
          </w:p>
        </w:tc>
        <w:tc>
          <w:tcPr>
            <w:tcW w:w="616" w:type="dxa"/>
          </w:tcPr>
          <w:p w14:paraId="05284B2E" w14:textId="77777777" w:rsidR="0025417A" w:rsidRDefault="0025417A" w:rsidP="0025417A">
            <w:pPr>
              <w:pStyle w:val="TableParagraph"/>
              <w:rPr>
                <w:sz w:val="26"/>
              </w:rPr>
            </w:pPr>
          </w:p>
        </w:tc>
        <w:tc>
          <w:tcPr>
            <w:tcW w:w="981" w:type="dxa"/>
          </w:tcPr>
          <w:p w14:paraId="75D8C4E7" w14:textId="77777777" w:rsidR="0025417A" w:rsidRDefault="0025417A" w:rsidP="0025417A">
            <w:pPr>
              <w:pStyle w:val="TableParagraph"/>
              <w:rPr>
                <w:sz w:val="26"/>
              </w:rPr>
            </w:pPr>
          </w:p>
        </w:tc>
      </w:tr>
      <w:tr w:rsidR="0025417A" w14:paraId="6F1F139E" w14:textId="77777777" w:rsidTr="0025417A">
        <w:trPr>
          <w:trHeight w:val="645"/>
        </w:trPr>
        <w:tc>
          <w:tcPr>
            <w:tcW w:w="542" w:type="dxa"/>
          </w:tcPr>
          <w:p w14:paraId="55A70463" w14:textId="77777777" w:rsidR="0025417A" w:rsidRDefault="0025417A" w:rsidP="0025417A">
            <w:pPr>
              <w:pStyle w:val="TableParagraph"/>
              <w:spacing w:line="317" w:lineRule="exact"/>
              <w:ind w:left="144" w:right="133"/>
              <w:jc w:val="center"/>
              <w:rPr>
                <w:sz w:val="28"/>
              </w:rPr>
            </w:pPr>
            <w:r>
              <w:rPr>
                <w:sz w:val="28"/>
              </w:rPr>
              <w:t>2.</w:t>
            </w:r>
          </w:p>
        </w:tc>
        <w:tc>
          <w:tcPr>
            <w:tcW w:w="5657" w:type="dxa"/>
          </w:tcPr>
          <w:p w14:paraId="03603DCF" w14:textId="77777777" w:rsidR="0025417A" w:rsidRDefault="0025417A" w:rsidP="0025417A">
            <w:pPr>
              <w:pStyle w:val="TableParagraph"/>
              <w:spacing w:line="317" w:lineRule="exact"/>
              <w:ind w:left="7"/>
              <w:rPr>
                <w:sz w:val="28"/>
              </w:rPr>
            </w:pPr>
            <w:r>
              <w:rPr>
                <w:sz w:val="28"/>
              </w:rPr>
              <w:t>Одеждаспециальнаяотпониженных</w:t>
            </w:r>
          </w:p>
          <w:p w14:paraId="1E2FDAA2" w14:textId="77777777" w:rsidR="0025417A" w:rsidRDefault="0025417A" w:rsidP="0025417A">
            <w:pPr>
              <w:pStyle w:val="TableParagraph"/>
              <w:spacing w:line="308" w:lineRule="exact"/>
              <w:ind w:left="7"/>
              <w:rPr>
                <w:sz w:val="28"/>
              </w:rPr>
            </w:pPr>
            <w:r>
              <w:rPr>
                <w:sz w:val="28"/>
              </w:rPr>
              <w:t>температур 3,4классазащиты</w:t>
            </w:r>
          </w:p>
        </w:tc>
        <w:tc>
          <w:tcPr>
            <w:tcW w:w="618" w:type="dxa"/>
          </w:tcPr>
          <w:p w14:paraId="2CE347AD" w14:textId="77777777" w:rsidR="0025417A" w:rsidRDefault="0025417A" w:rsidP="0025417A">
            <w:pPr>
              <w:pStyle w:val="TableParagraph"/>
              <w:rPr>
                <w:sz w:val="26"/>
              </w:rPr>
            </w:pPr>
          </w:p>
        </w:tc>
        <w:tc>
          <w:tcPr>
            <w:tcW w:w="616" w:type="dxa"/>
          </w:tcPr>
          <w:p w14:paraId="264194FC" w14:textId="77777777" w:rsidR="0025417A" w:rsidRDefault="0025417A" w:rsidP="0025417A">
            <w:pPr>
              <w:pStyle w:val="TableParagraph"/>
              <w:rPr>
                <w:sz w:val="26"/>
              </w:rPr>
            </w:pPr>
          </w:p>
        </w:tc>
        <w:tc>
          <w:tcPr>
            <w:tcW w:w="619" w:type="dxa"/>
          </w:tcPr>
          <w:p w14:paraId="3CFD58EB" w14:textId="77777777" w:rsidR="0025417A" w:rsidRDefault="0025417A" w:rsidP="0025417A">
            <w:pPr>
              <w:pStyle w:val="TableParagraph"/>
              <w:spacing w:line="317" w:lineRule="exact"/>
              <w:ind w:left="17"/>
              <w:jc w:val="center"/>
              <w:rPr>
                <w:sz w:val="28"/>
              </w:rPr>
            </w:pPr>
            <w:r>
              <w:rPr>
                <w:sz w:val="28"/>
              </w:rPr>
              <w:t>2</w:t>
            </w:r>
          </w:p>
        </w:tc>
        <w:tc>
          <w:tcPr>
            <w:tcW w:w="616" w:type="dxa"/>
          </w:tcPr>
          <w:p w14:paraId="5E491340" w14:textId="77777777" w:rsidR="0025417A" w:rsidRDefault="0025417A" w:rsidP="0025417A">
            <w:pPr>
              <w:pStyle w:val="TableParagraph"/>
              <w:spacing w:line="317" w:lineRule="exact"/>
              <w:ind w:left="114" w:right="92"/>
              <w:jc w:val="center"/>
              <w:rPr>
                <w:sz w:val="28"/>
              </w:rPr>
            </w:pPr>
            <w:r>
              <w:rPr>
                <w:sz w:val="28"/>
              </w:rPr>
              <w:t>1,5</w:t>
            </w:r>
          </w:p>
        </w:tc>
        <w:tc>
          <w:tcPr>
            <w:tcW w:w="981" w:type="dxa"/>
          </w:tcPr>
          <w:p w14:paraId="34745CF6" w14:textId="77777777" w:rsidR="0025417A" w:rsidRDefault="0025417A" w:rsidP="0025417A">
            <w:pPr>
              <w:pStyle w:val="TableParagraph"/>
              <w:spacing w:line="317" w:lineRule="exact"/>
              <w:ind w:left="94" w:right="71"/>
              <w:jc w:val="center"/>
              <w:rPr>
                <w:sz w:val="28"/>
              </w:rPr>
            </w:pPr>
            <w:r>
              <w:rPr>
                <w:sz w:val="28"/>
              </w:rPr>
              <w:t>1,5</w:t>
            </w:r>
          </w:p>
        </w:tc>
      </w:tr>
      <w:tr w:rsidR="0025417A" w14:paraId="18CA3485" w14:textId="77777777" w:rsidTr="0025417A">
        <w:trPr>
          <w:trHeight w:val="642"/>
        </w:trPr>
        <w:tc>
          <w:tcPr>
            <w:tcW w:w="542" w:type="dxa"/>
          </w:tcPr>
          <w:p w14:paraId="164094D4" w14:textId="77777777" w:rsidR="0025417A" w:rsidRDefault="0025417A" w:rsidP="0025417A">
            <w:pPr>
              <w:pStyle w:val="TableParagraph"/>
              <w:spacing w:line="315" w:lineRule="exact"/>
              <w:ind w:left="144" w:right="133"/>
              <w:jc w:val="center"/>
              <w:rPr>
                <w:sz w:val="28"/>
              </w:rPr>
            </w:pPr>
            <w:r>
              <w:rPr>
                <w:sz w:val="28"/>
              </w:rPr>
              <w:t>3.</w:t>
            </w:r>
          </w:p>
        </w:tc>
        <w:tc>
          <w:tcPr>
            <w:tcW w:w="5657" w:type="dxa"/>
          </w:tcPr>
          <w:p w14:paraId="469A4961" w14:textId="77777777" w:rsidR="0025417A" w:rsidRDefault="0025417A" w:rsidP="0025417A">
            <w:pPr>
              <w:pStyle w:val="TableParagraph"/>
              <w:spacing w:line="314" w:lineRule="exact"/>
              <w:ind w:left="7"/>
              <w:rPr>
                <w:sz w:val="28"/>
              </w:rPr>
            </w:pPr>
            <w:r>
              <w:rPr>
                <w:sz w:val="28"/>
              </w:rPr>
              <w:t>Обувьспециальнаядлязащитыот</w:t>
            </w:r>
          </w:p>
          <w:p w14:paraId="27FDE934" w14:textId="77777777" w:rsidR="0025417A" w:rsidRDefault="0025417A" w:rsidP="0025417A">
            <w:pPr>
              <w:pStyle w:val="TableParagraph"/>
              <w:spacing w:line="308" w:lineRule="exact"/>
              <w:ind w:left="7"/>
              <w:rPr>
                <w:sz w:val="28"/>
              </w:rPr>
            </w:pPr>
            <w:r>
              <w:rPr>
                <w:sz w:val="28"/>
              </w:rPr>
              <w:t>пониженныхтемператур(попоясам)</w:t>
            </w:r>
          </w:p>
        </w:tc>
        <w:tc>
          <w:tcPr>
            <w:tcW w:w="618" w:type="dxa"/>
          </w:tcPr>
          <w:p w14:paraId="52E836FF" w14:textId="77777777" w:rsidR="0025417A" w:rsidRDefault="0025417A" w:rsidP="0025417A">
            <w:pPr>
              <w:pStyle w:val="TableParagraph"/>
              <w:spacing w:line="315" w:lineRule="exact"/>
              <w:ind w:left="14"/>
              <w:jc w:val="center"/>
              <w:rPr>
                <w:sz w:val="28"/>
              </w:rPr>
            </w:pPr>
            <w:r>
              <w:rPr>
                <w:sz w:val="28"/>
              </w:rPr>
              <w:t>2</w:t>
            </w:r>
          </w:p>
        </w:tc>
        <w:tc>
          <w:tcPr>
            <w:tcW w:w="616" w:type="dxa"/>
          </w:tcPr>
          <w:p w14:paraId="3192BCF0" w14:textId="77777777" w:rsidR="0025417A" w:rsidRDefault="0025417A" w:rsidP="0025417A">
            <w:pPr>
              <w:pStyle w:val="TableParagraph"/>
              <w:spacing w:line="319" w:lineRule="exact"/>
              <w:ind w:left="112" w:right="94"/>
              <w:jc w:val="center"/>
              <w:rPr>
                <w:b/>
                <w:sz w:val="28"/>
              </w:rPr>
            </w:pPr>
            <w:r>
              <w:rPr>
                <w:b/>
                <w:sz w:val="28"/>
              </w:rPr>
              <w:t>1,5</w:t>
            </w:r>
          </w:p>
        </w:tc>
        <w:tc>
          <w:tcPr>
            <w:tcW w:w="619" w:type="dxa"/>
          </w:tcPr>
          <w:p w14:paraId="65671708" w14:textId="77777777" w:rsidR="0025417A" w:rsidRDefault="0025417A" w:rsidP="0025417A">
            <w:pPr>
              <w:pStyle w:val="TableParagraph"/>
              <w:spacing w:line="315" w:lineRule="exact"/>
              <w:ind w:left="115" w:right="98"/>
              <w:jc w:val="center"/>
              <w:rPr>
                <w:sz w:val="28"/>
              </w:rPr>
            </w:pPr>
            <w:r>
              <w:rPr>
                <w:sz w:val="28"/>
              </w:rPr>
              <w:t>1,5</w:t>
            </w:r>
          </w:p>
        </w:tc>
        <w:tc>
          <w:tcPr>
            <w:tcW w:w="616" w:type="dxa"/>
          </w:tcPr>
          <w:p w14:paraId="3EEB7190" w14:textId="77777777" w:rsidR="0025417A" w:rsidRDefault="0025417A" w:rsidP="0025417A">
            <w:pPr>
              <w:pStyle w:val="TableParagraph"/>
              <w:spacing w:line="315" w:lineRule="exact"/>
              <w:ind w:left="21"/>
              <w:jc w:val="center"/>
              <w:rPr>
                <w:sz w:val="28"/>
              </w:rPr>
            </w:pPr>
            <w:r>
              <w:rPr>
                <w:sz w:val="28"/>
              </w:rPr>
              <w:t>1</w:t>
            </w:r>
          </w:p>
        </w:tc>
        <w:tc>
          <w:tcPr>
            <w:tcW w:w="981" w:type="dxa"/>
          </w:tcPr>
          <w:p w14:paraId="69706B1D" w14:textId="77777777" w:rsidR="0025417A" w:rsidRDefault="0025417A" w:rsidP="0025417A">
            <w:pPr>
              <w:pStyle w:val="TableParagraph"/>
              <w:spacing w:line="315" w:lineRule="exact"/>
              <w:ind w:left="23"/>
              <w:jc w:val="center"/>
              <w:rPr>
                <w:sz w:val="28"/>
              </w:rPr>
            </w:pPr>
            <w:r>
              <w:rPr>
                <w:sz w:val="28"/>
              </w:rPr>
              <w:t>1</w:t>
            </w:r>
          </w:p>
        </w:tc>
      </w:tr>
      <w:tr w:rsidR="0025417A" w14:paraId="5059B0FB" w14:textId="77777777" w:rsidTr="0025417A">
        <w:trPr>
          <w:trHeight w:val="323"/>
        </w:trPr>
        <w:tc>
          <w:tcPr>
            <w:tcW w:w="542" w:type="dxa"/>
          </w:tcPr>
          <w:p w14:paraId="204D84E5" w14:textId="77777777" w:rsidR="0025417A" w:rsidRDefault="0025417A" w:rsidP="0025417A">
            <w:pPr>
              <w:pStyle w:val="TableParagraph"/>
              <w:spacing w:line="304" w:lineRule="exact"/>
              <w:ind w:left="144" w:right="133"/>
              <w:jc w:val="center"/>
              <w:rPr>
                <w:sz w:val="28"/>
              </w:rPr>
            </w:pPr>
            <w:r>
              <w:rPr>
                <w:sz w:val="28"/>
              </w:rPr>
              <w:t>4.</w:t>
            </w:r>
          </w:p>
        </w:tc>
        <w:tc>
          <w:tcPr>
            <w:tcW w:w="5657" w:type="dxa"/>
          </w:tcPr>
          <w:p w14:paraId="58F00FF8" w14:textId="77777777" w:rsidR="0025417A" w:rsidRDefault="0025417A" w:rsidP="0025417A">
            <w:pPr>
              <w:pStyle w:val="TableParagraph"/>
              <w:spacing w:line="304" w:lineRule="exact"/>
              <w:ind w:left="7"/>
              <w:rPr>
                <w:sz w:val="28"/>
              </w:rPr>
            </w:pPr>
            <w:r>
              <w:rPr>
                <w:sz w:val="28"/>
              </w:rPr>
              <w:t>Обувьваляная</w:t>
            </w:r>
          </w:p>
        </w:tc>
        <w:tc>
          <w:tcPr>
            <w:tcW w:w="618" w:type="dxa"/>
          </w:tcPr>
          <w:p w14:paraId="0CA18193" w14:textId="77777777" w:rsidR="0025417A" w:rsidRDefault="0025417A" w:rsidP="0025417A">
            <w:pPr>
              <w:pStyle w:val="TableParagraph"/>
              <w:rPr>
                <w:sz w:val="24"/>
              </w:rPr>
            </w:pPr>
          </w:p>
        </w:tc>
        <w:tc>
          <w:tcPr>
            <w:tcW w:w="616" w:type="dxa"/>
          </w:tcPr>
          <w:p w14:paraId="2AF4AE22" w14:textId="77777777" w:rsidR="0025417A" w:rsidRDefault="0025417A" w:rsidP="0025417A">
            <w:pPr>
              <w:pStyle w:val="TableParagraph"/>
              <w:spacing w:line="304" w:lineRule="exact"/>
              <w:ind w:left="18"/>
              <w:jc w:val="center"/>
              <w:rPr>
                <w:b/>
                <w:sz w:val="28"/>
              </w:rPr>
            </w:pPr>
            <w:r>
              <w:rPr>
                <w:b/>
                <w:sz w:val="28"/>
              </w:rPr>
              <w:t>3</w:t>
            </w:r>
          </w:p>
        </w:tc>
        <w:tc>
          <w:tcPr>
            <w:tcW w:w="619" w:type="dxa"/>
          </w:tcPr>
          <w:p w14:paraId="07C91E01" w14:textId="77777777" w:rsidR="0025417A" w:rsidRDefault="0025417A" w:rsidP="0025417A">
            <w:pPr>
              <w:pStyle w:val="TableParagraph"/>
              <w:spacing w:line="304" w:lineRule="exact"/>
              <w:ind w:left="17"/>
              <w:jc w:val="center"/>
              <w:rPr>
                <w:sz w:val="28"/>
              </w:rPr>
            </w:pPr>
            <w:r>
              <w:rPr>
                <w:sz w:val="28"/>
              </w:rPr>
              <w:t>3</w:t>
            </w:r>
          </w:p>
        </w:tc>
        <w:tc>
          <w:tcPr>
            <w:tcW w:w="616" w:type="dxa"/>
          </w:tcPr>
          <w:p w14:paraId="4990C310" w14:textId="77777777" w:rsidR="0025417A" w:rsidRDefault="0025417A" w:rsidP="0025417A">
            <w:pPr>
              <w:pStyle w:val="TableParagraph"/>
              <w:spacing w:line="304" w:lineRule="exact"/>
              <w:ind w:left="21"/>
              <w:jc w:val="center"/>
              <w:rPr>
                <w:sz w:val="28"/>
              </w:rPr>
            </w:pPr>
            <w:r>
              <w:rPr>
                <w:sz w:val="28"/>
              </w:rPr>
              <w:t>2</w:t>
            </w:r>
          </w:p>
        </w:tc>
        <w:tc>
          <w:tcPr>
            <w:tcW w:w="981" w:type="dxa"/>
          </w:tcPr>
          <w:p w14:paraId="51980737" w14:textId="77777777" w:rsidR="0025417A" w:rsidRDefault="0025417A" w:rsidP="0025417A">
            <w:pPr>
              <w:pStyle w:val="TableParagraph"/>
              <w:spacing w:line="304" w:lineRule="exact"/>
              <w:ind w:left="23"/>
              <w:jc w:val="center"/>
              <w:rPr>
                <w:sz w:val="28"/>
              </w:rPr>
            </w:pPr>
            <w:r>
              <w:rPr>
                <w:sz w:val="28"/>
              </w:rPr>
              <w:t>2</w:t>
            </w:r>
          </w:p>
        </w:tc>
      </w:tr>
      <w:tr w:rsidR="0025417A" w14:paraId="7A5B7B10" w14:textId="77777777" w:rsidTr="0025417A">
        <w:trPr>
          <w:trHeight w:val="645"/>
        </w:trPr>
        <w:tc>
          <w:tcPr>
            <w:tcW w:w="542" w:type="dxa"/>
          </w:tcPr>
          <w:p w14:paraId="1BE76B85" w14:textId="77777777" w:rsidR="0025417A" w:rsidRDefault="0025417A" w:rsidP="0025417A">
            <w:pPr>
              <w:pStyle w:val="TableParagraph"/>
              <w:spacing w:line="315" w:lineRule="exact"/>
              <w:ind w:left="144" w:right="133"/>
              <w:jc w:val="center"/>
              <w:rPr>
                <w:sz w:val="28"/>
              </w:rPr>
            </w:pPr>
            <w:r>
              <w:rPr>
                <w:sz w:val="28"/>
              </w:rPr>
              <w:t>5.</w:t>
            </w:r>
          </w:p>
        </w:tc>
        <w:tc>
          <w:tcPr>
            <w:tcW w:w="5657" w:type="dxa"/>
          </w:tcPr>
          <w:p w14:paraId="18149B18" w14:textId="77777777" w:rsidR="0025417A" w:rsidRDefault="0025417A" w:rsidP="0025417A">
            <w:pPr>
              <w:pStyle w:val="TableParagraph"/>
              <w:spacing w:line="314" w:lineRule="exact"/>
              <w:ind w:left="7"/>
              <w:rPr>
                <w:sz w:val="28"/>
              </w:rPr>
            </w:pPr>
            <w:r>
              <w:rPr>
                <w:sz w:val="28"/>
              </w:rPr>
              <w:t>Головнойубордлязащитыотпониженных</w:t>
            </w:r>
          </w:p>
          <w:p w14:paraId="698EB006" w14:textId="77777777" w:rsidR="0025417A" w:rsidRDefault="0025417A" w:rsidP="0025417A">
            <w:pPr>
              <w:pStyle w:val="TableParagraph"/>
              <w:spacing w:line="311" w:lineRule="exact"/>
              <w:ind w:left="7"/>
              <w:rPr>
                <w:sz w:val="28"/>
              </w:rPr>
            </w:pPr>
            <w:r>
              <w:rPr>
                <w:sz w:val="28"/>
              </w:rPr>
              <w:t>температур</w:t>
            </w:r>
          </w:p>
        </w:tc>
        <w:tc>
          <w:tcPr>
            <w:tcW w:w="618" w:type="dxa"/>
          </w:tcPr>
          <w:p w14:paraId="2203BAE3" w14:textId="77777777" w:rsidR="0025417A" w:rsidRDefault="0025417A" w:rsidP="0025417A">
            <w:pPr>
              <w:pStyle w:val="TableParagraph"/>
              <w:spacing w:line="315" w:lineRule="exact"/>
              <w:ind w:left="14"/>
              <w:jc w:val="center"/>
              <w:rPr>
                <w:sz w:val="28"/>
              </w:rPr>
            </w:pPr>
            <w:r>
              <w:rPr>
                <w:sz w:val="28"/>
              </w:rPr>
              <w:t>3</w:t>
            </w:r>
          </w:p>
        </w:tc>
        <w:tc>
          <w:tcPr>
            <w:tcW w:w="616" w:type="dxa"/>
          </w:tcPr>
          <w:p w14:paraId="04254EBD" w14:textId="77777777" w:rsidR="0025417A" w:rsidRDefault="0025417A" w:rsidP="0025417A">
            <w:pPr>
              <w:pStyle w:val="TableParagraph"/>
              <w:spacing w:line="319" w:lineRule="exact"/>
              <w:ind w:left="18"/>
              <w:jc w:val="center"/>
              <w:rPr>
                <w:b/>
                <w:sz w:val="28"/>
              </w:rPr>
            </w:pPr>
            <w:r>
              <w:rPr>
                <w:b/>
                <w:sz w:val="28"/>
              </w:rPr>
              <w:t>3</w:t>
            </w:r>
          </w:p>
        </w:tc>
        <w:tc>
          <w:tcPr>
            <w:tcW w:w="619" w:type="dxa"/>
          </w:tcPr>
          <w:p w14:paraId="264A6BF3" w14:textId="77777777" w:rsidR="0025417A" w:rsidRDefault="0025417A" w:rsidP="0025417A">
            <w:pPr>
              <w:pStyle w:val="TableParagraph"/>
              <w:spacing w:line="315" w:lineRule="exact"/>
              <w:ind w:left="17"/>
              <w:jc w:val="center"/>
              <w:rPr>
                <w:sz w:val="28"/>
              </w:rPr>
            </w:pPr>
            <w:r>
              <w:rPr>
                <w:sz w:val="28"/>
              </w:rPr>
              <w:t>2</w:t>
            </w:r>
          </w:p>
        </w:tc>
        <w:tc>
          <w:tcPr>
            <w:tcW w:w="616" w:type="dxa"/>
          </w:tcPr>
          <w:p w14:paraId="101C011A" w14:textId="77777777" w:rsidR="0025417A" w:rsidRDefault="0025417A" w:rsidP="0025417A">
            <w:pPr>
              <w:pStyle w:val="TableParagraph"/>
              <w:spacing w:line="315" w:lineRule="exact"/>
              <w:ind w:left="21"/>
              <w:jc w:val="center"/>
              <w:rPr>
                <w:sz w:val="28"/>
              </w:rPr>
            </w:pPr>
            <w:r>
              <w:rPr>
                <w:sz w:val="28"/>
              </w:rPr>
              <w:t>2</w:t>
            </w:r>
          </w:p>
        </w:tc>
        <w:tc>
          <w:tcPr>
            <w:tcW w:w="981" w:type="dxa"/>
          </w:tcPr>
          <w:p w14:paraId="1D630249" w14:textId="77777777" w:rsidR="0025417A" w:rsidRDefault="0025417A" w:rsidP="0025417A">
            <w:pPr>
              <w:pStyle w:val="TableParagraph"/>
              <w:spacing w:line="315" w:lineRule="exact"/>
              <w:ind w:left="23"/>
              <w:jc w:val="center"/>
              <w:rPr>
                <w:sz w:val="28"/>
              </w:rPr>
            </w:pPr>
            <w:r>
              <w:rPr>
                <w:sz w:val="28"/>
              </w:rPr>
              <w:t>2</w:t>
            </w:r>
          </w:p>
        </w:tc>
      </w:tr>
    </w:tbl>
    <w:p w14:paraId="228D1F22" w14:textId="77777777" w:rsidR="0025417A" w:rsidRDefault="0025417A" w:rsidP="0025417A">
      <w:pPr>
        <w:spacing w:line="315" w:lineRule="exact"/>
        <w:rPr>
          <w:b/>
          <w:bCs/>
        </w:rPr>
      </w:pPr>
    </w:p>
    <w:p w14:paraId="1AF01AD2" w14:textId="77777777" w:rsidR="0025417A" w:rsidRDefault="0025417A" w:rsidP="0025417A">
      <w:pPr>
        <w:spacing w:line="315" w:lineRule="exact"/>
        <w:rPr>
          <w:b/>
          <w:bCs/>
        </w:rPr>
      </w:pPr>
    </w:p>
    <w:p w14:paraId="08419800" w14:textId="77777777" w:rsidR="0025417A" w:rsidRPr="006B26D9" w:rsidRDefault="0025417A" w:rsidP="0025417A">
      <w:pPr>
        <w:spacing w:line="315" w:lineRule="exact"/>
      </w:pPr>
      <w:r w:rsidRPr="006B26D9">
        <w:rPr>
          <w:bCs/>
        </w:rPr>
        <w:t>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14:paraId="5770E3D5" w14:textId="77777777" w:rsidR="0025417A" w:rsidRPr="006B26D9" w:rsidRDefault="0025417A" w:rsidP="0025417A">
      <w:pPr>
        <w:spacing w:line="315" w:lineRule="exact"/>
      </w:pPr>
      <w:r w:rsidRPr="006B26D9">
        <w:rPr>
          <w:bCs/>
        </w:rPr>
        <w:t xml:space="preserve"> Выдаваемые СИЗ должны учитывать специфику производственной деятельности работодателя, на территории которого проводятся работы.</w:t>
      </w:r>
    </w:p>
    <w:p w14:paraId="20E14630" w14:textId="77777777" w:rsidR="0025417A" w:rsidRPr="006B26D9" w:rsidRDefault="0025417A" w:rsidP="0025417A">
      <w:pPr>
        <w:spacing w:line="315" w:lineRule="exact"/>
      </w:pPr>
      <w:r w:rsidRPr="006B26D9">
        <w:rPr>
          <w:bCs/>
        </w:rPr>
        <w:t>Информацию для подбора СИЗ по запросу предоставляет работодатель, на территории которого проводятся работы.</w:t>
      </w:r>
    </w:p>
    <w:p w14:paraId="7D4E50D0" w14:textId="77777777" w:rsidR="0025417A" w:rsidRPr="006B26D9" w:rsidRDefault="0025417A" w:rsidP="0025417A">
      <w:pPr>
        <w:spacing w:line="315" w:lineRule="exact"/>
      </w:pPr>
      <w:r w:rsidRPr="006B26D9">
        <w:rPr>
          <w:bCs/>
        </w:rPr>
        <w:lastRenderedPageBreak/>
        <w:t xml:space="preserve"> Выдача, учет выданных СИЗ, а также мероприятия по уходу и ремонту осуществляются работодателем сторонней организации.</w:t>
      </w:r>
    </w:p>
    <w:p w14:paraId="407F304D" w14:textId="77777777" w:rsidR="0025417A" w:rsidRPr="006B26D9" w:rsidRDefault="0025417A" w:rsidP="0025417A">
      <w:pPr>
        <w:spacing w:line="315" w:lineRule="exact"/>
      </w:pPr>
      <w:r w:rsidRPr="006B26D9">
        <w:rPr>
          <w:bC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14:paraId="6A6CD3CF" w14:textId="77777777" w:rsidR="0025417A" w:rsidRDefault="0025417A" w:rsidP="0025417A">
      <w:pPr>
        <w:spacing w:line="315" w:lineRule="exact"/>
        <w:jc w:val="center"/>
        <w:rPr>
          <w:sz w:val="28"/>
        </w:rPr>
      </w:pPr>
    </w:p>
    <w:p w14:paraId="6C06A43B" w14:textId="77777777" w:rsidR="0025417A" w:rsidRDefault="0025417A" w:rsidP="0025417A">
      <w:pPr>
        <w:spacing w:line="315" w:lineRule="exact"/>
        <w:jc w:val="center"/>
        <w:rPr>
          <w:sz w:val="28"/>
        </w:rPr>
      </w:pPr>
    </w:p>
    <w:p w14:paraId="55D76B2F" w14:textId="77777777" w:rsidR="0025417A" w:rsidRDefault="0025417A" w:rsidP="0025417A">
      <w:pPr>
        <w:spacing w:line="315" w:lineRule="exact"/>
        <w:jc w:val="center"/>
        <w:rPr>
          <w:sz w:val="28"/>
        </w:rPr>
      </w:pPr>
    </w:p>
    <w:p w14:paraId="4437DEBD" w14:textId="77777777" w:rsidR="0025417A" w:rsidRPr="006D3A54" w:rsidRDefault="0025417A" w:rsidP="0025417A">
      <w:pPr>
        <w:spacing w:line="315" w:lineRule="exact"/>
        <w:jc w:val="center"/>
        <w:rPr>
          <w:b/>
          <w:sz w:val="28"/>
        </w:rPr>
      </w:pPr>
      <w:r w:rsidRPr="006D3A54">
        <w:rPr>
          <w:b/>
          <w:sz w:val="28"/>
        </w:rPr>
        <w:t xml:space="preserve">Перечень профессий  и должностей работников </w:t>
      </w:r>
    </w:p>
    <w:p w14:paraId="2E68CB62" w14:textId="77777777" w:rsidR="0025417A" w:rsidRPr="006D3A54" w:rsidRDefault="0025417A" w:rsidP="0025417A">
      <w:pPr>
        <w:spacing w:line="315" w:lineRule="exact"/>
        <w:jc w:val="center"/>
        <w:rPr>
          <w:b/>
          <w:sz w:val="28"/>
        </w:rPr>
      </w:pPr>
      <w:r w:rsidRPr="006D3A54">
        <w:rPr>
          <w:b/>
          <w:sz w:val="28"/>
        </w:rPr>
        <w:t xml:space="preserve">МБОУ </w:t>
      </w:r>
      <w:r w:rsidRPr="00C65DE4">
        <w:rPr>
          <w:rFonts w:eastAsia="Calibri"/>
          <w:b/>
          <w:bCs/>
          <w:spacing w:val="-2"/>
        </w:rPr>
        <w:t>«</w:t>
      </w:r>
      <w:r w:rsidRPr="00624317">
        <w:rPr>
          <w:b/>
          <w:bCs/>
          <w:sz w:val="28"/>
          <w:szCs w:val="28"/>
        </w:rPr>
        <w:t>Лицей №5» Вахитовского района г.</w:t>
      </w:r>
      <w:r w:rsidRPr="00624317">
        <w:rPr>
          <w:b/>
          <w:sz w:val="28"/>
          <w:szCs w:val="28"/>
        </w:rPr>
        <w:t xml:space="preserve"> Казани</w:t>
      </w:r>
      <w:r w:rsidRPr="006D3A54">
        <w:rPr>
          <w:b/>
          <w:sz w:val="28"/>
        </w:rPr>
        <w:t xml:space="preserve">, имеющих право </w:t>
      </w:r>
    </w:p>
    <w:p w14:paraId="054F3676" w14:textId="77777777" w:rsidR="0025417A" w:rsidRPr="006D3A54" w:rsidRDefault="0025417A" w:rsidP="0025417A">
      <w:pPr>
        <w:spacing w:line="315" w:lineRule="exact"/>
        <w:jc w:val="center"/>
        <w:rPr>
          <w:b/>
          <w:sz w:val="28"/>
        </w:rPr>
      </w:pPr>
      <w:r w:rsidRPr="006D3A54">
        <w:rPr>
          <w:b/>
          <w:sz w:val="28"/>
        </w:rPr>
        <w:t>на обеспечение специальной одеждой, обувью и другими средствами</w:t>
      </w:r>
    </w:p>
    <w:p w14:paraId="4AE907C3" w14:textId="77777777" w:rsidR="0025417A" w:rsidRPr="006D3A54" w:rsidRDefault="0025417A" w:rsidP="0025417A">
      <w:pPr>
        <w:spacing w:line="315" w:lineRule="exact"/>
        <w:jc w:val="center"/>
        <w:rPr>
          <w:b/>
          <w:sz w:val="28"/>
        </w:rPr>
      </w:pPr>
      <w:r w:rsidRPr="006D3A54">
        <w:rPr>
          <w:b/>
          <w:sz w:val="28"/>
        </w:rPr>
        <w:t xml:space="preserve"> индивидуальной защиты, а также смывающими  средствами</w:t>
      </w:r>
    </w:p>
    <w:p w14:paraId="68DB94D6" w14:textId="77777777" w:rsidR="0025417A" w:rsidRDefault="0025417A" w:rsidP="0025417A">
      <w:pPr>
        <w:tabs>
          <w:tab w:val="left" w:pos="1902"/>
          <w:tab w:val="center" w:pos="5605"/>
        </w:tabs>
        <w:spacing w:line="315" w:lineRule="exact"/>
        <w:rPr>
          <w:b/>
          <w:sz w:val="28"/>
        </w:rPr>
      </w:pPr>
    </w:p>
    <w:p w14:paraId="4AE9BD25" w14:textId="77777777" w:rsidR="0025417A" w:rsidRDefault="0025417A" w:rsidP="0025417A">
      <w:pPr>
        <w:tabs>
          <w:tab w:val="left" w:pos="1902"/>
          <w:tab w:val="center" w:pos="5605"/>
        </w:tabs>
        <w:spacing w:line="315" w:lineRule="exact"/>
        <w:rPr>
          <w:sz w:val="28"/>
          <w:szCs w:val="28"/>
        </w:rPr>
      </w:pPr>
      <w:r w:rsidRPr="006D3A54">
        <w:rPr>
          <w:sz w:val="28"/>
        </w:rPr>
        <w:t xml:space="preserve">1.  </w:t>
      </w:r>
      <w:r w:rsidRPr="006D3A54">
        <w:rPr>
          <w:sz w:val="28"/>
          <w:szCs w:val="28"/>
        </w:rPr>
        <w:t>Рабочий покомплексномуобслуживаниюиремонтузданий</w:t>
      </w:r>
      <w:r>
        <w:rPr>
          <w:sz w:val="28"/>
          <w:szCs w:val="28"/>
        </w:rPr>
        <w:t>.</w:t>
      </w:r>
    </w:p>
    <w:p w14:paraId="040A0166" w14:textId="77777777" w:rsidR="0025417A" w:rsidRDefault="0025417A" w:rsidP="0025417A">
      <w:pPr>
        <w:tabs>
          <w:tab w:val="left" w:pos="543"/>
          <w:tab w:val="left" w:pos="1902"/>
          <w:tab w:val="center" w:pos="5605"/>
        </w:tabs>
        <w:spacing w:line="315" w:lineRule="exact"/>
        <w:rPr>
          <w:sz w:val="28"/>
          <w:szCs w:val="28"/>
        </w:rPr>
      </w:pPr>
      <w:r w:rsidRPr="006D3A54">
        <w:rPr>
          <w:sz w:val="28"/>
          <w:szCs w:val="28"/>
        </w:rPr>
        <w:tab/>
      </w:r>
      <w:r>
        <w:rPr>
          <w:sz w:val="28"/>
          <w:szCs w:val="28"/>
        </w:rPr>
        <w:t>2. Дворник</w:t>
      </w:r>
    </w:p>
    <w:p w14:paraId="0EE44813" w14:textId="77777777" w:rsidR="0025417A" w:rsidRDefault="0025417A" w:rsidP="0025417A">
      <w:pPr>
        <w:tabs>
          <w:tab w:val="left" w:pos="543"/>
          <w:tab w:val="left" w:pos="1902"/>
          <w:tab w:val="center" w:pos="5605"/>
        </w:tabs>
        <w:spacing w:line="315" w:lineRule="exact"/>
        <w:rPr>
          <w:sz w:val="28"/>
          <w:szCs w:val="28"/>
        </w:rPr>
      </w:pPr>
      <w:r>
        <w:rPr>
          <w:sz w:val="28"/>
          <w:szCs w:val="28"/>
        </w:rPr>
        <w:t xml:space="preserve">        3. Повар</w:t>
      </w:r>
    </w:p>
    <w:p w14:paraId="66ADC635" w14:textId="77777777" w:rsidR="0025417A" w:rsidRDefault="0025417A" w:rsidP="0025417A">
      <w:pPr>
        <w:tabs>
          <w:tab w:val="left" w:pos="543"/>
          <w:tab w:val="left" w:pos="1902"/>
          <w:tab w:val="center" w:pos="5605"/>
        </w:tabs>
        <w:spacing w:line="315" w:lineRule="exact"/>
        <w:rPr>
          <w:sz w:val="28"/>
          <w:szCs w:val="28"/>
        </w:rPr>
      </w:pPr>
      <w:r>
        <w:rPr>
          <w:sz w:val="28"/>
          <w:szCs w:val="28"/>
        </w:rPr>
        <w:t xml:space="preserve">        4. Уборщик служебных помещений</w:t>
      </w:r>
    </w:p>
    <w:p w14:paraId="3399E022" w14:textId="77777777" w:rsidR="0025417A" w:rsidRDefault="0025417A" w:rsidP="0025417A">
      <w:pPr>
        <w:tabs>
          <w:tab w:val="left" w:pos="543"/>
          <w:tab w:val="left" w:pos="1902"/>
          <w:tab w:val="center" w:pos="5605"/>
        </w:tabs>
        <w:spacing w:line="315" w:lineRule="exact"/>
        <w:rPr>
          <w:sz w:val="28"/>
          <w:szCs w:val="28"/>
        </w:rPr>
      </w:pPr>
      <w:r>
        <w:rPr>
          <w:sz w:val="28"/>
          <w:szCs w:val="28"/>
        </w:rPr>
        <w:t xml:space="preserve">        5. Младший воспитатель</w:t>
      </w:r>
    </w:p>
    <w:p w14:paraId="31383C03" w14:textId="77777777" w:rsidR="0025417A" w:rsidRDefault="0025417A" w:rsidP="0025417A">
      <w:pPr>
        <w:tabs>
          <w:tab w:val="left" w:pos="543"/>
          <w:tab w:val="left" w:pos="1902"/>
          <w:tab w:val="center" w:pos="5605"/>
        </w:tabs>
        <w:spacing w:line="315" w:lineRule="exact"/>
        <w:rPr>
          <w:sz w:val="28"/>
          <w:szCs w:val="28"/>
        </w:rPr>
      </w:pPr>
      <w:r>
        <w:rPr>
          <w:sz w:val="28"/>
          <w:szCs w:val="28"/>
        </w:rPr>
        <w:t xml:space="preserve">        6. Гардеробщик</w:t>
      </w:r>
    </w:p>
    <w:p w14:paraId="556319C1" w14:textId="77777777" w:rsidR="0025417A" w:rsidRDefault="0025417A" w:rsidP="0025417A">
      <w:pPr>
        <w:tabs>
          <w:tab w:val="left" w:pos="543"/>
          <w:tab w:val="left" w:pos="1902"/>
          <w:tab w:val="center" w:pos="5605"/>
        </w:tabs>
        <w:spacing w:line="315" w:lineRule="exact"/>
        <w:rPr>
          <w:sz w:val="28"/>
          <w:szCs w:val="28"/>
        </w:rPr>
      </w:pPr>
      <w:r>
        <w:rPr>
          <w:sz w:val="28"/>
          <w:szCs w:val="28"/>
        </w:rPr>
        <w:t xml:space="preserve">        7. Учитель химии.</w:t>
      </w:r>
    </w:p>
    <w:p w14:paraId="55DFD2B6" w14:textId="77777777" w:rsidR="0025417A" w:rsidRDefault="0025417A" w:rsidP="0025417A">
      <w:pPr>
        <w:tabs>
          <w:tab w:val="left" w:pos="543"/>
          <w:tab w:val="left" w:pos="1902"/>
          <w:tab w:val="center" w:pos="5605"/>
        </w:tabs>
        <w:spacing w:line="315" w:lineRule="exact"/>
        <w:rPr>
          <w:sz w:val="28"/>
          <w:szCs w:val="28"/>
        </w:rPr>
      </w:pPr>
      <w:r>
        <w:rPr>
          <w:sz w:val="28"/>
          <w:szCs w:val="28"/>
        </w:rPr>
        <w:t xml:space="preserve">        8. Учитель физики</w:t>
      </w:r>
    </w:p>
    <w:p w14:paraId="06A3628B" w14:textId="77777777" w:rsidR="0025417A" w:rsidRPr="006D3A54" w:rsidRDefault="0025417A" w:rsidP="0025417A">
      <w:pPr>
        <w:tabs>
          <w:tab w:val="left" w:pos="543"/>
          <w:tab w:val="left" w:pos="1902"/>
          <w:tab w:val="center" w:pos="5605"/>
        </w:tabs>
        <w:spacing w:line="315" w:lineRule="exact"/>
        <w:rPr>
          <w:sz w:val="28"/>
          <w:szCs w:val="28"/>
        </w:rPr>
      </w:pPr>
      <w:r>
        <w:rPr>
          <w:sz w:val="28"/>
          <w:szCs w:val="28"/>
        </w:rPr>
        <w:tab/>
        <w:t>9. Лаборант</w:t>
      </w:r>
    </w:p>
    <w:p w14:paraId="45081A7B" w14:textId="77777777" w:rsidR="0025417A" w:rsidRDefault="0025417A" w:rsidP="0025417A">
      <w:pPr>
        <w:rPr>
          <w:sz w:val="28"/>
        </w:rPr>
      </w:pPr>
    </w:p>
    <w:p w14:paraId="62ECAC0F" w14:textId="77777777" w:rsidR="0025417A" w:rsidRDefault="0025417A" w:rsidP="0025417A">
      <w:pPr>
        <w:rPr>
          <w:sz w:val="28"/>
        </w:rPr>
      </w:pPr>
    </w:p>
    <w:p w14:paraId="2C91B150" w14:textId="77777777" w:rsidR="0025417A" w:rsidRPr="0090189B" w:rsidRDefault="0025417A" w:rsidP="0025417A">
      <w:pPr>
        <w:rPr>
          <w:sz w:val="28"/>
        </w:rPr>
        <w:sectPr w:rsidR="0025417A" w:rsidRPr="0090189B">
          <w:pgSz w:w="11910" w:h="16840"/>
          <w:pgMar w:top="1040" w:right="60" w:bottom="280" w:left="640" w:header="720" w:footer="720" w:gutter="0"/>
          <w:cols w:space="720"/>
        </w:sectPr>
      </w:pPr>
    </w:p>
    <w:p w14:paraId="6C4C192F" w14:textId="77777777" w:rsidR="0025417A" w:rsidRPr="00B72A96" w:rsidRDefault="0025417A" w:rsidP="0025417A">
      <w:pPr>
        <w:spacing w:before="1"/>
        <w:ind w:left="855" w:right="801" w:hanging="334"/>
        <w:jc w:val="center"/>
        <w:rPr>
          <w:b/>
          <w:sz w:val="28"/>
          <w:szCs w:val="28"/>
        </w:rPr>
      </w:pPr>
      <w:r w:rsidRPr="00B72A96">
        <w:rPr>
          <w:b/>
          <w:sz w:val="28"/>
          <w:szCs w:val="28"/>
        </w:rPr>
        <w:lastRenderedPageBreak/>
        <w:t>Нормы</w:t>
      </w:r>
    </w:p>
    <w:p w14:paraId="3E6F1915" w14:textId="77777777" w:rsidR="0025417A" w:rsidRDefault="0025417A" w:rsidP="0025417A">
      <w:pPr>
        <w:spacing w:line="322" w:lineRule="exact"/>
        <w:ind w:left="579" w:right="592"/>
        <w:jc w:val="center"/>
        <w:rPr>
          <w:b/>
          <w:sz w:val="28"/>
        </w:rPr>
      </w:pPr>
      <w:r>
        <w:rPr>
          <w:b/>
          <w:sz w:val="28"/>
        </w:rPr>
        <w:t>выдачисредствиндивидуальнойзащиты(СИЗ)</w:t>
      </w:r>
    </w:p>
    <w:p w14:paraId="472221F4" w14:textId="77777777" w:rsidR="0025417A" w:rsidRDefault="0025417A" w:rsidP="0025417A">
      <w:pPr>
        <w:pStyle w:val="211"/>
        <w:spacing w:line="240" w:lineRule="auto"/>
        <w:ind w:left="1417" w:right="1436" w:firstLine="4"/>
        <w:jc w:val="center"/>
        <w:rPr>
          <w:b w:val="0"/>
          <w:sz w:val="30"/>
        </w:rPr>
      </w:pPr>
      <w:r>
        <w:t>в  МБОУ __________________________________________</w:t>
      </w:r>
    </w:p>
    <w:p w14:paraId="037D79FE" w14:textId="77777777" w:rsidR="0025417A" w:rsidRDefault="0025417A" w:rsidP="0025417A">
      <w:pPr>
        <w:pStyle w:val="af"/>
        <w:rPr>
          <w:b/>
          <w:sz w:val="30"/>
        </w:rPr>
      </w:pPr>
    </w:p>
    <w:p w14:paraId="7FBDAB69" w14:textId="77777777" w:rsidR="0025417A" w:rsidRDefault="0025417A" w:rsidP="0025417A">
      <w:pPr>
        <w:ind w:left="778"/>
        <w:rPr>
          <w:b/>
          <w:sz w:val="28"/>
        </w:rPr>
      </w:pPr>
      <w:r>
        <w:rPr>
          <w:b/>
          <w:sz w:val="28"/>
        </w:rPr>
        <w:t>Введенывдействиес ________________  20_____</w:t>
      </w:r>
    </w:p>
    <w:p w14:paraId="2A65C672" w14:textId="77777777" w:rsidR="0025417A" w:rsidRDefault="0025417A" w:rsidP="0025417A">
      <w:pPr>
        <w:pStyle w:val="af"/>
        <w:spacing w:before="149"/>
        <w:ind w:left="778" w:right="942" w:firstLine="707"/>
        <w:rPr>
          <w:sz w:val="30"/>
        </w:rPr>
      </w:pPr>
      <w:r>
        <w:t>Нормы разработаны согласно приказа Министерства труда и социальнойзащиты Российской Федерации от 29 октября 2021 г. №767н «Об утвержденииединых типовых норм выдачи средств индивидуальной защиты и смывающихсредств»</w:t>
      </w:r>
    </w:p>
    <w:tbl>
      <w:tblPr>
        <w:tblStyle w:val="TableNormal"/>
        <w:tblW w:w="1576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2720"/>
        <w:gridCol w:w="4483"/>
        <w:gridCol w:w="3118"/>
        <w:gridCol w:w="2038"/>
      </w:tblGrid>
      <w:tr w:rsidR="0025417A" w:rsidRPr="00016A33" w14:paraId="75C11665" w14:textId="77777777" w:rsidTr="0025417A">
        <w:trPr>
          <w:trHeight w:val="2484"/>
        </w:trPr>
        <w:tc>
          <w:tcPr>
            <w:tcW w:w="569" w:type="dxa"/>
          </w:tcPr>
          <w:p w14:paraId="1D7ABB17" w14:textId="77777777" w:rsidR="0025417A" w:rsidRPr="0025417A" w:rsidRDefault="0025417A" w:rsidP="0025417A">
            <w:pPr>
              <w:pStyle w:val="TableParagraph"/>
              <w:spacing w:line="273" w:lineRule="exact"/>
              <w:ind w:left="12"/>
              <w:jc w:val="center"/>
              <w:rPr>
                <w:b/>
                <w:sz w:val="24"/>
                <w:szCs w:val="24"/>
                <w:lang w:val="ru-RU"/>
              </w:rPr>
            </w:pPr>
          </w:p>
          <w:p w14:paraId="08681343" w14:textId="77777777" w:rsidR="0025417A" w:rsidRPr="00016A33" w:rsidRDefault="0025417A" w:rsidP="0025417A">
            <w:pPr>
              <w:pStyle w:val="TableParagraph"/>
              <w:ind w:left="95" w:right="80"/>
              <w:jc w:val="center"/>
              <w:rPr>
                <w:b/>
                <w:sz w:val="24"/>
                <w:szCs w:val="24"/>
              </w:rPr>
            </w:pPr>
            <w:r w:rsidRPr="00016A33">
              <w:rPr>
                <w:b/>
                <w:sz w:val="24"/>
                <w:szCs w:val="24"/>
              </w:rPr>
              <w:t>п/п</w:t>
            </w:r>
          </w:p>
        </w:tc>
        <w:tc>
          <w:tcPr>
            <w:tcW w:w="2835" w:type="dxa"/>
          </w:tcPr>
          <w:p w14:paraId="1BB7A3C5" w14:textId="77777777" w:rsidR="0025417A" w:rsidRPr="00016A33" w:rsidRDefault="0025417A" w:rsidP="0025417A">
            <w:pPr>
              <w:pStyle w:val="TableParagraph"/>
              <w:ind w:left="146" w:right="127" w:firstLine="468"/>
              <w:rPr>
                <w:b/>
                <w:sz w:val="24"/>
                <w:szCs w:val="24"/>
              </w:rPr>
            </w:pPr>
            <w:r w:rsidRPr="00016A33">
              <w:rPr>
                <w:b/>
                <w:sz w:val="24"/>
                <w:szCs w:val="24"/>
              </w:rPr>
              <w:t>Наименованиепрофессии(должности)</w:t>
            </w:r>
          </w:p>
        </w:tc>
        <w:tc>
          <w:tcPr>
            <w:tcW w:w="2720" w:type="dxa"/>
          </w:tcPr>
          <w:p w14:paraId="6F127968" w14:textId="77777777" w:rsidR="0025417A" w:rsidRPr="00016A33" w:rsidRDefault="0025417A" w:rsidP="0025417A">
            <w:pPr>
              <w:pStyle w:val="TableParagraph"/>
              <w:spacing w:line="273" w:lineRule="exact"/>
              <w:ind w:left="191" w:right="182"/>
              <w:jc w:val="center"/>
              <w:rPr>
                <w:b/>
                <w:sz w:val="24"/>
                <w:szCs w:val="24"/>
              </w:rPr>
            </w:pPr>
            <w:r w:rsidRPr="00016A33">
              <w:rPr>
                <w:b/>
                <w:sz w:val="24"/>
                <w:szCs w:val="24"/>
              </w:rPr>
              <w:t>ТипСИЗ</w:t>
            </w:r>
          </w:p>
        </w:tc>
        <w:tc>
          <w:tcPr>
            <w:tcW w:w="4483" w:type="dxa"/>
          </w:tcPr>
          <w:p w14:paraId="32C87781" w14:textId="77777777" w:rsidR="0025417A" w:rsidRPr="0025417A" w:rsidRDefault="0025417A" w:rsidP="0025417A">
            <w:pPr>
              <w:pStyle w:val="TableParagraph"/>
              <w:ind w:left="160" w:right="146"/>
              <w:jc w:val="center"/>
              <w:rPr>
                <w:b/>
                <w:sz w:val="24"/>
                <w:szCs w:val="24"/>
                <w:lang w:val="ru-RU"/>
              </w:rPr>
            </w:pPr>
            <w:r w:rsidRPr="0025417A">
              <w:rPr>
                <w:b/>
                <w:sz w:val="24"/>
                <w:szCs w:val="24"/>
                <w:lang w:val="ru-RU"/>
              </w:rPr>
              <w:t>Наименование СИЗ (с указаниемконкретных данных оконструкции,классе</w:t>
            </w:r>
          </w:p>
          <w:p w14:paraId="4F9D58EB" w14:textId="77777777" w:rsidR="0025417A" w:rsidRPr="00016A33" w:rsidRDefault="0025417A" w:rsidP="0025417A">
            <w:pPr>
              <w:pStyle w:val="TableParagraph"/>
              <w:ind w:left="863" w:right="852" w:firstLine="1"/>
              <w:jc w:val="center"/>
              <w:rPr>
                <w:b/>
                <w:sz w:val="24"/>
                <w:szCs w:val="24"/>
              </w:rPr>
            </w:pPr>
            <w:r w:rsidRPr="00016A33">
              <w:rPr>
                <w:b/>
                <w:sz w:val="24"/>
                <w:szCs w:val="24"/>
              </w:rPr>
              <w:t>защиты, категорияхэффективностии/или</w:t>
            </w:r>
          </w:p>
          <w:p w14:paraId="62690D08" w14:textId="77777777" w:rsidR="0025417A" w:rsidRPr="00016A33" w:rsidRDefault="0025417A" w:rsidP="0025417A">
            <w:pPr>
              <w:pStyle w:val="TableParagraph"/>
              <w:ind w:left="160" w:right="149"/>
              <w:jc w:val="center"/>
              <w:rPr>
                <w:b/>
                <w:sz w:val="24"/>
                <w:szCs w:val="24"/>
              </w:rPr>
            </w:pPr>
            <w:r w:rsidRPr="00016A33">
              <w:rPr>
                <w:b/>
                <w:sz w:val="24"/>
                <w:szCs w:val="24"/>
              </w:rPr>
              <w:t>эксплуатационныхуровнях)</w:t>
            </w:r>
          </w:p>
        </w:tc>
        <w:tc>
          <w:tcPr>
            <w:tcW w:w="3118" w:type="dxa"/>
          </w:tcPr>
          <w:p w14:paraId="7325C7B1" w14:textId="77777777" w:rsidR="0025417A" w:rsidRPr="0025417A" w:rsidRDefault="0025417A" w:rsidP="0025417A">
            <w:pPr>
              <w:pStyle w:val="TableParagraph"/>
              <w:ind w:left="458" w:right="437" w:firstLine="703"/>
              <w:rPr>
                <w:b/>
                <w:sz w:val="24"/>
                <w:szCs w:val="24"/>
                <w:lang w:val="ru-RU"/>
              </w:rPr>
            </w:pPr>
            <w:r w:rsidRPr="0025417A">
              <w:rPr>
                <w:b/>
                <w:sz w:val="24"/>
                <w:szCs w:val="24"/>
                <w:lang w:val="ru-RU"/>
              </w:rPr>
              <w:t>Нормывыдачисуказанием</w:t>
            </w:r>
          </w:p>
          <w:p w14:paraId="0B6ABEB3" w14:textId="77777777" w:rsidR="0025417A" w:rsidRPr="0025417A" w:rsidRDefault="0025417A" w:rsidP="0025417A">
            <w:pPr>
              <w:pStyle w:val="TableParagraph"/>
              <w:ind w:left="299" w:right="289" w:hanging="5"/>
              <w:jc w:val="center"/>
              <w:rPr>
                <w:b/>
                <w:sz w:val="24"/>
                <w:szCs w:val="24"/>
                <w:lang w:val="ru-RU"/>
              </w:rPr>
            </w:pPr>
            <w:r w:rsidRPr="0025417A">
              <w:rPr>
                <w:b/>
                <w:sz w:val="24"/>
                <w:szCs w:val="24"/>
                <w:lang w:val="ru-RU"/>
              </w:rPr>
              <w:t>периодичностивыдачи, количества напериод,единицы</w:t>
            </w:r>
          </w:p>
          <w:p w14:paraId="19229400" w14:textId="77777777" w:rsidR="0025417A" w:rsidRPr="0025417A" w:rsidRDefault="0025417A" w:rsidP="0025417A">
            <w:pPr>
              <w:pStyle w:val="TableParagraph"/>
              <w:ind w:left="175" w:right="165"/>
              <w:jc w:val="center"/>
              <w:rPr>
                <w:b/>
                <w:sz w:val="24"/>
                <w:szCs w:val="24"/>
                <w:lang w:val="ru-RU"/>
              </w:rPr>
            </w:pPr>
            <w:r w:rsidRPr="0025417A">
              <w:rPr>
                <w:b/>
                <w:sz w:val="24"/>
                <w:szCs w:val="24"/>
                <w:lang w:val="ru-RU"/>
              </w:rPr>
              <w:t>измерения(штуки,пары,комплекты,г,мл.)</w:t>
            </w:r>
          </w:p>
        </w:tc>
        <w:tc>
          <w:tcPr>
            <w:tcW w:w="2038" w:type="dxa"/>
          </w:tcPr>
          <w:p w14:paraId="5E94759A" w14:textId="77777777" w:rsidR="0025417A" w:rsidRPr="0025417A" w:rsidRDefault="0025417A" w:rsidP="0025417A">
            <w:pPr>
              <w:pStyle w:val="TableParagraph"/>
              <w:ind w:left="108" w:right="94" w:hanging="2"/>
              <w:jc w:val="center"/>
              <w:rPr>
                <w:b/>
                <w:sz w:val="24"/>
                <w:szCs w:val="24"/>
                <w:lang w:val="ru-RU"/>
              </w:rPr>
            </w:pPr>
            <w:r w:rsidRPr="0025417A">
              <w:rPr>
                <w:b/>
                <w:sz w:val="24"/>
                <w:szCs w:val="24"/>
                <w:lang w:val="ru-RU"/>
              </w:rPr>
              <w:t>ОснованиевыдачиСИЗ(пунктыЕдиныхтиповыхнорм,правилпоохране труда ииных</w:t>
            </w:r>
          </w:p>
          <w:p w14:paraId="0070783B" w14:textId="77777777" w:rsidR="0025417A" w:rsidRPr="0038351D" w:rsidRDefault="0025417A" w:rsidP="0025417A">
            <w:pPr>
              <w:pStyle w:val="TableParagraph"/>
              <w:spacing w:line="259" w:lineRule="exact"/>
              <w:ind w:left="222" w:right="215"/>
              <w:jc w:val="center"/>
              <w:rPr>
                <w:b/>
                <w:sz w:val="24"/>
                <w:szCs w:val="24"/>
                <w:lang w:val="ru-RU"/>
              </w:rPr>
            </w:pPr>
            <w:r w:rsidRPr="0038351D">
              <w:rPr>
                <w:b/>
                <w:sz w:val="24"/>
                <w:szCs w:val="24"/>
                <w:lang w:val="ru-RU"/>
              </w:rPr>
              <w:t>документов)</w:t>
            </w:r>
          </w:p>
        </w:tc>
      </w:tr>
      <w:tr w:rsidR="0025417A" w:rsidRPr="00016A33" w14:paraId="40BEA5DC" w14:textId="77777777" w:rsidTr="0025417A">
        <w:trPr>
          <w:trHeight w:val="275"/>
        </w:trPr>
        <w:tc>
          <w:tcPr>
            <w:tcW w:w="569" w:type="dxa"/>
          </w:tcPr>
          <w:p w14:paraId="0B850BEB" w14:textId="77777777" w:rsidR="0025417A" w:rsidRPr="00016A33" w:rsidRDefault="0025417A" w:rsidP="0025417A">
            <w:pPr>
              <w:pStyle w:val="TableParagraph"/>
              <w:spacing w:line="256" w:lineRule="exact"/>
              <w:ind w:left="11"/>
              <w:jc w:val="center"/>
              <w:rPr>
                <w:b/>
                <w:sz w:val="24"/>
                <w:szCs w:val="24"/>
              </w:rPr>
            </w:pPr>
            <w:r w:rsidRPr="00016A33">
              <w:rPr>
                <w:b/>
                <w:sz w:val="24"/>
                <w:szCs w:val="24"/>
              </w:rPr>
              <w:t>1</w:t>
            </w:r>
          </w:p>
        </w:tc>
        <w:tc>
          <w:tcPr>
            <w:tcW w:w="2835" w:type="dxa"/>
          </w:tcPr>
          <w:p w14:paraId="0A26F2B1" w14:textId="77777777" w:rsidR="0025417A" w:rsidRPr="00016A33" w:rsidRDefault="0025417A" w:rsidP="0025417A">
            <w:pPr>
              <w:pStyle w:val="TableParagraph"/>
              <w:spacing w:line="256" w:lineRule="exact"/>
              <w:ind w:left="11"/>
              <w:jc w:val="center"/>
              <w:rPr>
                <w:b/>
                <w:sz w:val="24"/>
                <w:szCs w:val="24"/>
              </w:rPr>
            </w:pPr>
            <w:r w:rsidRPr="00016A33">
              <w:rPr>
                <w:b/>
                <w:sz w:val="24"/>
                <w:szCs w:val="24"/>
              </w:rPr>
              <w:t>2</w:t>
            </w:r>
          </w:p>
        </w:tc>
        <w:tc>
          <w:tcPr>
            <w:tcW w:w="2720" w:type="dxa"/>
          </w:tcPr>
          <w:p w14:paraId="13392C3F" w14:textId="77777777" w:rsidR="0025417A" w:rsidRPr="00016A33" w:rsidRDefault="0025417A" w:rsidP="0025417A">
            <w:pPr>
              <w:pStyle w:val="TableParagraph"/>
              <w:spacing w:line="256" w:lineRule="exact"/>
              <w:ind w:left="8"/>
              <w:jc w:val="center"/>
              <w:rPr>
                <w:b/>
                <w:sz w:val="24"/>
                <w:szCs w:val="24"/>
              </w:rPr>
            </w:pPr>
            <w:r w:rsidRPr="00016A33">
              <w:rPr>
                <w:b/>
                <w:sz w:val="24"/>
                <w:szCs w:val="24"/>
              </w:rPr>
              <w:t>3</w:t>
            </w:r>
          </w:p>
        </w:tc>
        <w:tc>
          <w:tcPr>
            <w:tcW w:w="4483" w:type="dxa"/>
          </w:tcPr>
          <w:p w14:paraId="13632C5B" w14:textId="77777777" w:rsidR="0025417A" w:rsidRPr="00016A33" w:rsidRDefault="0025417A" w:rsidP="0025417A">
            <w:pPr>
              <w:pStyle w:val="TableParagraph"/>
              <w:spacing w:line="256" w:lineRule="exact"/>
              <w:ind w:left="11"/>
              <w:jc w:val="center"/>
              <w:rPr>
                <w:b/>
                <w:sz w:val="24"/>
                <w:szCs w:val="24"/>
              </w:rPr>
            </w:pPr>
            <w:r w:rsidRPr="00016A33">
              <w:rPr>
                <w:b/>
                <w:sz w:val="24"/>
                <w:szCs w:val="24"/>
              </w:rPr>
              <w:t>4</w:t>
            </w:r>
          </w:p>
        </w:tc>
        <w:tc>
          <w:tcPr>
            <w:tcW w:w="3118" w:type="dxa"/>
          </w:tcPr>
          <w:p w14:paraId="5EA94CC3" w14:textId="77777777" w:rsidR="0025417A" w:rsidRPr="00016A33" w:rsidRDefault="0025417A" w:rsidP="0025417A">
            <w:pPr>
              <w:pStyle w:val="TableParagraph"/>
              <w:spacing w:line="256" w:lineRule="exact"/>
              <w:ind w:left="6"/>
              <w:jc w:val="center"/>
              <w:rPr>
                <w:b/>
                <w:sz w:val="24"/>
                <w:szCs w:val="24"/>
              </w:rPr>
            </w:pPr>
            <w:r w:rsidRPr="00016A33">
              <w:rPr>
                <w:b/>
                <w:sz w:val="24"/>
                <w:szCs w:val="24"/>
              </w:rPr>
              <w:t>5</w:t>
            </w:r>
          </w:p>
        </w:tc>
        <w:tc>
          <w:tcPr>
            <w:tcW w:w="2038" w:type="dxa"/>
          </w:tcPr>
          <w:p w14:paraId="1FF2CD67" w14:textId="77777777" w:rsidR="0025417A" w:rsidRPr="00016A33" w:rsidRDefault="0025417A" w:rsidP="0025417A">
            <w:pPr>
              <w:pStyle w:val="TableParagraph"/>
              <w:spacing w:line="256" w:lineRule="exact"/>
              <w:ind w:left="10"/>
              <w:jc w:val="center"/>
              <w:rPr>
                <w:b/>
                <w:sz w:val="24"/>
                <w:szCs w:val="24"/>
              </w:rPr>
            </w:pPr>
            <w:r w:rsidRPr="00016A33">
              <w:rPr>
                <w:b/>
                <w:sz w:val="24"/>
                <w:szCs w:val="24"/>
              </w:rPr>
              <w:t>6</w:t>
            </w:r>
          </w:p>
        </w:tc>
      </w:tr>
      <w:tr w:rsidR="0025417A" w:rsidRPr="006B26D9" w14:paraId="5CA4EA4A" w14:textId="77777777" w:rsidTr="0025417A">
        <w:trPr>
          <w:trHeight w:val="321"/>
        </w:trPr>
        <w:tc>
          <w:tcPr>
            <w:tcW w:w="569" w:type="dxa"/>
            <w:vMerge w:val="restart"/>
          </w:tcPr>
          <w:p w14:paraId="6CEDC0A9" w14:textId="77777777" w:rsidR="0025417A" w:rsidRPr="006B26D9" w:rsidRDefault="0025417A" w:rsidP="0025417A">
            <w:pPr>
              <w:pStyle w:val="TableParagraph"/>
              <w:ind w:left="222"/>
              <w:rPr>
                <w:sz w:val="24"/>
                <w:szCs w:val="24"/>
              </w:rPr>
            </w:pPr>
            <w:r w:rsidRPr="006B26D9">
              <w:rPr>
                <w:sz w:val="24"/>
                <w:szCs w:val="24"/>
              </w:rPr>
              <w:t>1.</w:t>
            </w:r>
          </w:p>
        </w:tc>
        <w:tc>
          <w:tcPr>
            <w:tcW w:w="2835" w:type="dxa"/>
            <w:vMerge w:val="restart"/>
          </w:tcPr>
          <w:p w14:paraId="78050821" w14:textId="77777777" w:rsidR="0025417A" w:rsidRPr="006B26D9" w:rsidRDefault="0025417A" w:rsidP="0025417A">
            <w:pPr>
              <w:pStyle w:val="TableParagraph"/>
              <w:ind w:left="357" w:right="340" w:hanging="1"/>
              <w:jc w:val="center"/>
              <w:rPr>
                <w:b/>
                <w:sz w:val="24"/>
                <w:szCs w:val="24"/>
              </w:rPr>
            </w:pPr>
            <w:r w:rsidRPr="006B26D9">
              <w:rPr>
                <w:b/>
                <w:sz w:val="24"/>
                <w:szCs w:val="24"/>
              </w:rPr>
              <w:t>Рабочийпокомплексномуобслуживаниюиремонтузданий</w:t>
            </w:r>
          </w:p>
        </w:tc>
        <w:tc>
          <w:tcPr>
            <w:tcW w:w="10321" w:type="dxa"/>
            <w:gridSpan w:val="3"/>
          </w:tcPr>
          <w:p w14:paraId="7415DA30" w14:textId="77777777" w:rsidR="0025417A" w:rsidRPr="006B26D9" w:rsidRDefault="0025417A" w:rsidP="0025417A">
            <w:pPr>
              <w:pStyle w:val="TableParagraph"/>
              <w:rPr>
                <w:sz w:val="24"/>
                <w:szCs w:val="24"/>
              </w:rPr>
            </w:pPr>
          </w:p>
        </w:tc>
        <w:tc>
          <w:tcPr>
            <w:tcW w:w="2038" w:type="dxa"/>
            <w:vMerge w:val="restart"/>
          </w:tcPr>
          <w:p w14:paraId="05605B8D" w14:textId="77777777" w:rsidR="0025417A" w:rsidRPr="006B26D9" w:rsidRDefault="0025417A" w:rsidP="0025417A">
            <w:pPr>
              <w:pStyle w:val="TableParagraph"/>
              <w:ind w:left="620" w:right="612"/>
              <w:jc w:val="center"/>
              <w:rPr>
                <w:b/>
                <w:sz w:val="24"/>
                <w:szCs w:val="24"/>
              </w:rPr>
            </w:pPr>
            <w:r w:rsidRPr="006B26D9">
              <w:rPr>
                <w:b/>
                <w:sz w:val="24"/>
                <w:szCs w:val="24"/>
              </w:rPr>
              <w:t>4030</w:t>
            </w:r>
          </w:p>
        </w:tc>
      </w:tr>
      <w:tr w:rsidR="0025417A" w:rsidRPr="006B26D9" w14:paraId="6493D223" w14:textId="77777777" w:rsidTr="0025417A">
        <w:trPr>
          <w:trHeight w:val="966"/>
        </w:trPr>
        <w:tc>
          <w:tcPr>
            <w:tcW w:w="569" w:type="dxa"/>
            <w:vMerge/>
            <w:tcBorders>
              <w:top w:val="nil"/>
            </w:tcBorders>
          </w:tcPr>
          <w:p w14:paraId="3DBD1052" w14:textId="77777777" w:rsidR="0025417A" w:rsidRPr="006B26D9" w:rsidRDefault="0025417A" w:rsidP="0025417A"/>
        </w:tc>
        <w:tc>
          <w:tcPr>
            <w:tcW w:w="2835" w:type="dxa"/>
            <w:vMerge/>
            <w:tcBorders>
              <w:top w:val="nil"/>
            </w:tcBorders>
          </w:tcPr>
          <w:p w14:paraId="1927E1CC" w14:textId="77777777" w:rsidR="0025417A" w:rsidRPr="006B26D9" w:rsidRDefault="0025417A" w:rsidP="0025417A"/>
        </w:tc>
        <w:tc>
          <w:tcPr>
            <w:tcW w:w="2720" w:type="dxa"/>
          </w:tcPr>
          <w:p w14:paraId="2A0E17F1" w14:textId="77777777" w:rsidR="0025417A" w:rsidRPr="006B26D9" w:rsidRDefault="0025417A" w:rsidP="0025417A">
            <w:pPr>
              <w:pStyle w:val="TableParagraph"/>
              <w:ind w:left="990" w:right="283" w:hanging="684"/>
              <w:jc w:val="center"/>
              <w:rPr>
                <w:sz w:val="24"/>
                <w:szCs w:val="24"/>
              </w:rPr>
            </w:pPr>
            <w:r w:rsidRPr="006B26D9">
              <w:rPr>
                <w:sz w:val="24"/>
                <w:szCs w:val="24"/>
              </w:rPr>
              <w:t>Одеждаспециальнаязащитная</w:t>
            </w:r>
          </w:p>
        </w:tc>
        <w:tc>
          <w:tcPr>
            <w:tcW w:w="4483" w:type="dxa"/>
          </w:tcPr>
          <w:p w14:paraId="79B9414E" w14:textId="77777777" w:rsidR="0025417A" w:rsidRPr="0025417A" w:rsidRDefault="0025417A" w:rsidP="0025417A">
            <w:pPr>
              <w:pStyle w:val="TableParagraph"/>
              <w:ind w:left="431" w:right="411" w:firstLine="237"/>
              <w:jc w:val="center"/>
              <w:rPr>
                <w:sz w:val="24"/>
                <w:szCs w:val="24"/>
                <w:lang w:val="ru-RU"/>
              </w:rPr>
            </w:pPr>
            <w:r w:rsidRPr="0025417A">
              <w:rPr>
                <w:sz w:val="24"/>
                <w:szCs w:val="24"/>
                <w:lang w:val="ru-RU"/>
              </w:rPr>
              <w:t>Костюм для защиты отмеханическихвоздействий</w:t>
            </w:r>
          </w:p>
          <w:p w14:paraId="530B357C" w14:textId="77777777" w:rsidR="0025417A" w:rsidRPr="0025417A" w:rsidRDefault="0025417A" w:rsidP="0025417A">
            <w:pPr>
              <w:pStyle w:val="TableParagraph"/>
              <w:ind w:left="1333"/>
              <w:jc w:val="center"/>
              <w:rPr>
                <w:sz w:val="24"/>
                <w:szCs w:val="24"/>
                <w:lang w:val="ru-RU"/>
              </w:rPr>
            </w:pPr>
            <w:r w:rsidRPr="0025417A">
              <w:rPr>
                <w:sz w:val="24"/>
                <w:szCs w:val="24"/>
                <w:lang w:val="ru-RU"/>
              </w:rPr>
              <w:t>(истирания)</w:t>
            </w:r>
          </w:p>
        </w:tc>
        <w:tc>
          <w:tcPr>
            <w:tcW w:w="3118" w:type="dxa"/>
          </w:tcPr>
          <w:p w14:paraId="700FC277" w14:textId="77777777" w:rsidR="0025417A" w:rsidRPr="006B26D9" w:rsidRDefault="0025417A" w:rsidP="0025417A">
            <w:pPr>
              <w:pStyle w:val="TableParagraph"/>
              <w:ind w:left="172" w:right="165"/>
              <w:jc w:val="center"/>
              <w:rPr>
                <w:sz w:val="24"/>
                <w:szCs w:val="24"/>
              </w:rPr>
            </w:pPr>
            <w:r w:rsidRPr="006B26D9">
              <w:rPr>
                <w:sz w:val="24"/>
                <w:szCs w:val="24"/>
              </w:rPr>
              <w:t>1 шт.</w:t>
            </w:r>
          </w:p>
        </w:tc>
        <w:tc>
          <w:tcPr>
            <w:tcW w:w="2038" w:type="dxa"/>
            <w:vMerge/>
            <w:tcBorders>
              <w:top w:val="nil"/>
            </w:tcBorders>
          </w:tcPr>
          <w:p w14:paraId="27A44911" w14:textId="77777777" w:rsidR="0025417A" w:rsidRPr="006B26D9" w:rsidRDefault="0025417A" w:rsidP="0025417A"/>
        </w:tc>
      </w:tr>
      <w:tr w:rsidR="0025417A" w:rsidRPr="006B26D9" w14:paraId="402EF318" w14:textId="77777777" w:rsidTr="0025417A">
        <w:trPr>
          <w:trHeight w:val="645"/>
        </w:trPr>
        <w:tc>
          <w:tcPr>
            <w:tcW w:w="569" w:type="dxa"/>
            <w:vMerge/>
            <w:tcBorders>
              <w:top w:val="nil"/>
            </w:tcBorders>
          </w:tcPr>
          <w:p w14:paraId="15F17510" w14:textId="77777777" w:rsidR="0025417A" w:rsidRPr="006B26D9" w:rsidRDefault="0025417A" w:rsidP="0025417A"/>
        </w:tc>
        <w:tc>
          <w:tcPr>
            <w:tcW w:w="2835" w:type="dxa"/>
            <w:vMerge/>
            <w:tcBorders>
              <w:top w:val="nil"/>
            </w:tcBorders>
          </w:tcPr>
          <w:p w14:paraId="6B24B350" w14:textId="77777777" w:rsidR="0025417A" w:rsidRPr="006B26D9" w:rsidRDefault="0025417A" w:rsidP="0025417A"/>
        </w:tc>
        <w:tc>
          <w:tcPr>
            <w:tcW w:w="2720" w:type="dxa"/>
          </w:tcPr>
          <w:p w14:paraId="79FFEF5B" w14:textId="77777777" w:rsidR="0025417A" w:rsidRPr="006B26D9" w:rsidRDefault="0025417A" w:rsidP="0025417A">
            <w:pPr>
              <w:pStyle w:val="TableParagraph"/>
              <w:jc w:val="center"/>
              <w:rPr>
                <w:sz w:val="24"/>
                <w:szCs w:val="24"/>
              </w:rPr>
            </w:pPr>
          </w:p>
        </w:tc>
        <w:tc>
          <w:tcPr>
            <w:tcW w:w="4483" w:type="dxa"/>
          </w:tcPr>
          <w:p w14:paraId="6A8E7A74" w14:textId="77777777" w:rsidR="0025417A" w:rsidRPr="006B26D9" w:rsidRDefault="0025417A" w:rsidP="0025417A">
            <w:pPr>
              <w:pStyle w:val="TableParagraph"/>
              <w:ind w:left="160" w:right="149"/>
              <w:jc w:val="center"/>
              <w:rPr>
                <w:sz w:val="24"/>
                <w:szCs w:val="24"/>
              </w:rPr>
            </w:pPr>
            <w:r w:rsidRPr="006B26D9">
              <w:rPr>
                <w:sz w:val="24"/>
                <w:szCs w:val="24"/>
              </w:rPr>
              <w:t>Пальто,полупальто,плащ</w:t>
            </w:r>
          </w:p>
          <w:p w14:paraId="76FCB2D7" w14:textId="77777777" w:rsidR="0025417A" w:rsidRPr="006B26D9" w:rsidRDefault="0025417A" w:rsidP="0025417A">
            <w:pPr>
              <w:pStyle w:val="TableParagraph"/>
              <w:ind w:left="160" w:right="147"/>
              <w:jc w:val="center"/>
              <w:rPr>
                <w:sz w:val="24"/>
                <w:szCs w:val="24"/>
              </w:rPr>
            </w:pPr>
            <w:r w:rsidRPr="006B26D9">
              <w:rPr>
                <w:sz w:val="24"/>
                <w:szCs w:val="24"/>
              </w:rPr>
              <w:t>длязащитыотводы</w:t>
            </w:r>
          </w:p>
        </w:tc>
        <w:tc>
          <w:tcPr>
            <w:tcW w:w="3118" w:type="dxa"/>
          </w:tcPr>
          <w:p w14:paraId="5765E83A" w14:textId="77777777" w:rsidR="0025417A" w:rsidRPr="006B26D9" w:rsidRDefault="0025417A" w:rsidP="0025417A">
            <w:pPr>
              <w:pStyle w:val="TableParagraph"/>
              <w:ind w:left="170" w:right="165"/>
              <w:jc w:val="center"/>
              <w:rPr>
                <w:sz w:val="24"/>
                <w:szCs w:val="24"/>
              </w:rPr>
            </w:pPr>
            <w:r w:rsidRPr="006B26D9">
              <w:rPr>
                <w:sz w:val="24"/>
                <w:szCs w:val="24"/>
              </w:rPr>
              <w:t>1шт.на</w:t>
            </w:r>
          </w:p>
          <w:p w14:paraId="7B8AD84D" w14:textId="77777777" w:rsidR="0025417A" w:rsidRPr="006B26D9" w:rsidRDefault="0025417A" w:rsidP="0025417A">
            <w:pPr>
              <w:pStyle w:val="TableParagraph"/>
              <w:ind w:left="175" w:right="165"/>
              <w:jc w:val="center"/>
              <w:rPr>
                <w:sz w:val="24"/>
                <w:szCs w:val="24"/>
              </w:rPr>
            </w:pPr>
            <w:r w:rsidRPr="006B26D9">
              <w:rPr>
                <w:sz w:val="24"/>
                <w:szCs w:val="24"/>
              </w:rPr>
              <w:t>2 года</w:t>
            </w:r>
          </w:p>
        </w:tc>
        <w:tc>
          <w:tcPr>
            <w:tcW w:w="2038" w:type="dxa"/>
            <w:vMerge/>
            <w:tcBorders>
              <w:top w:val="nil"/>
            </w:tcBorders>
          </w:tcPr>
          <w:p w14:paraId="1898FD02" w14:textId="77777777" w:rsidR="0025417A" w:rsidRPr="006B26D9" w:rsidRDefault="0025417A" w:rsidP="0025417A"/>
        </w:tc>
      </w:tr>
      <w:tr w:rsidR="0025417A" w:rsidRPr="006B26D9" w14:paraId="2BD69F39" w14:textId="77777777" w:rsidTr="0025417A">
        <w:trPr>
          <w:trHeight w:val="1286"/>
        </w:trPr>
        <w:tc>
          <w:tcPr>
            <w:tcW w:w="569" w:type="dxa"/>
            <w:vMerge/>
            <w:tcBorders>
              <w:top w:val="nil"/>
            </w:tcBorders>
          </w:tcPr>
          <w:p w14:paraId="6430B07D" w14:textId="77777777" w:rsidR="0025417A" w:rsidRPr="006B26D9" w:rsidRDefault="0025417A" w:rsidP="0025417A"/>
        </w:tc>
        <w:tc>
          <w:tcPr>
            <w:tcW w:w="2835" w:type="dxa"/>
            <w:vMerge/>
            <w:tcBorders>
              <w:top w:val="nil"/>
            </w:tcBorders>
          </w:tcPr>
          <w:p w14:paraId="3AEFA445" w14:textId="77777777" w:rsidR="0025417A" w:rsidRPr="006B26D9" w:rsidRDefault="0025417A" w:rsidP="0025417A"/>
        </w:tc>
        <w:tc>
          <w:tcPr>
            <w:tcW w:w="2720" w:type="dxa"/>
          </w:tcPr>
          <w:p w14:paraId="167DC462" w14:textId="77777777" w:rsidR="0025417A" w:rsidRPr="006B26D9" w:rsidRDefault="0025417A" w:rsidP="0025417A">
            <w:pPr>
              <w:pStyle w:val="TableParagraph"/>
              <w:ind w:left="861" w:right="848" w:firstLine="144"/>
              <w:jc w:val="center"/>
              <w:rPr>
                <w:sz w:val="24"/>
                <w:szCs w:val="24"/>
              </w:rPr>
            </w:pPr>
            <w:r w:rsidRPr="006B26D9">
              <w:rPr>
                <w:sz w:val="24"/>
                <w:szCs w:val="24"/>
              </w:rPr>
              <w:t>Средствазащитыног</w:t>
            </w:r>
          </w:p>
        </w:tc>
        <w:tc>
          <w:tcPr>
            <w:tcW w:w="4483" w:type="dxa"/>
          </w:tcPr>
          <w:p w14:paraId="71E3AADB" w14:textId="77777777" w:rsidR="0025417A" w:rsidRPr="0025417A" w:rsidRDefault="0025417A" w:rsidP="0025417A">
            <w:pPr>
              <w:pStyle w:val="TableParagraph"/>
              <w:ind w:left="160" w:right="149"/>
              <w:jc w:val="center"/>
              <w:rPr>
                <w:sz w:val="24"/>
                <w:szCs w:val="24"/>
                <w:lang w:val="ru-RU"/>
              </w:rPr>
            </w:pPr>
            <w:r w:rsidRPr="0025417A">
              <w:rPr>
                <w:sz w:val="24"/>
                <w:szCs w:val="24"/>
                <w:lang w:val="ru-RU"/>
              </w:rPr>
              <w:t>Обувь специальная для защитыот</w:t>
            </w:r>
          </w:p>
          <w:p w14:paraId="461E89CC" w14:textId="77777777" w:rsidR="0025417A" w:rsidRPr="0025417A" w:rsidRDefault="0025417A" w:rsidP="0025417A">
            <w:pPr>
              <w:pStyle w:val="TableParagraph"/>
              <w:ind w:left="160" w:right="149"/>
              <w:jc w:val="center"/>
              <w:rPr>
                <w:sz w:val="24"/>
                <w:szCs w:val="24"/>
                <w:lang w:val="ru-RU"/>
              </w:rPr>
            </w:pPr>
            <w:r w:rsidRPr="0025417A">
              <w:rPr>
                <w:sz w:val="24"/>
                <w:szCs w:val="24"/>
                <w:lang w:val="ru-RU"/>
              </w:rPr>
              <w:t>механических воздействий(ударов)</w:t>
            </w:r>
          </w:p>
        </w:tc>
        <w:tc>
          <w:tcPr>
            <w:tcW w:w="3118" w:type="dxa"/>
          </w:tcPr>
          <w:p w14:paraId="1C9922DD" w14:textId="77777777" w:rsidR="0025417A" w:rsidRPr="006B26D9" w:rsidRDefault="0025417A" w:rsidP="0025417A">
            <w:pPr>
              <w:pStyle w:val="TableParagraph"/>
              <w:ind w:left="173" w:right="165"/>
              <w:jc w:val="center"/>
              <w:rPr>
                <w:sz w:val="24"/>
                <w:szCs w:val="24"/>
              </w:rPr>
            </w:pPr>
            <w:r w:rsidRPr="006B26D9">
              <w:rPr>
                <w:sz w:val="24"/>
                <w:szCs w:val="24"/>
              </w:rPr>
              <w:t>1 пара</w:t>
            </w:r>
          </w:p>
        </w:tc>
        <w:tc>
          <w:tcPr>
            <w:tcW w:w="2038" w:type="dxa"/>
            <w:vMerge/>
            <w:tcBorders>
              <w:top w:val="nil"/>
            </w:tcBorders>
          </w:tcPr>
          <w:p w14:paraId="39DB4443" w14:textId="77777777" w:rsidR="0025417A" w:rsidRPr="006B26D9" w:rsidRDefault="0025417A" w:rsidP="0025417A"/>
        </w:tc>
      </w:tr>
      <w:tr w:rsidR="0025417A" w:rsidRPr="006B26D9" w14:paraId="7C81AA59" w14:textId="77777777" w:rsidTr="0025417A">
        <w:trPr>
          <w:trHeight w:val="965"/>
        </w:trPr>
        <w:tc>
          <w:tcPr>
            <w:tcW w:w="569" w:type="dxa"/>
            <w:vMerge/>
            <w:tcBorders>
              <w:top w:val="nil"/>
            </w:tcBorders>
          </w:tcPr>
          <w:p w14:paraId="63A72239" w14:textId="77777777" w:rsidR="0025417A" w:rsidRPr="006B26D9" w:rsidRDefault="0025417A" w:rsidP="0025417A"/>
        </w:tc>
        <w:tc>
          <w:tcPr>
            <w:tcW w:w="2835" w:type="dxa"/>
            <w:vMerge/>
            <w:tcBorders>
              <w:top w:val="nil"/>
            </w:tcBorders>
          </w:tcPr>
          <w:p w14:paraId="1DD8E0B7" w14:textId="77777777" w:rsidR="0025417A" w:rsidRPr="006B26D9" w:rsidRDefault="0025417A" w:rsidP="0025417A"/>
        </w:tc>
        <w:tc>
          <w:tcPr>
            <w:tcW w:w="2720" w:type="dxa"/>
          </w:tcPr>
          <w:p w14:paraId="24319790" w14:textId="77777777" w:rsidR="0025417A" w:rsidRPr="006B26D9" w:rsidRDefault="0025417A" w:rsidP="0025417A">
            <w:pPr>
              <w:pStyle w:val="TableParagraph"/>
              <w:ind w:left="856" w:right="844" w:firstLine="148"/>
              <w:rPr>
                <w:sz w:val="24"/>
                <w:szCs w:val="24"/>
              </w:rPr>
            </w:pPr>
            <w:r w:rsidRPr="006B26D9">
              <w:rPr>
                <w:sz w:val="24"/>
                <w:szCs w:val="24"/>
              </w:rPr>
              <w:t>Средствазащитырук</w:t>
            </w:r>
          </w:p>
        </w:tc>
        <w:tc>
          <w:tcPr>
            <w:tcW w:w="4483" w:type="dxa"/>
          </w:tcPr>
          <w:p w14:paraId="1D9022F1" w14:textId="77777777" w:rsidR="0025417A" w:rsidRPr="0025417A" w:rsidRDefault="0025417A" w:rsidP="0025417A">
            <w:pPr>
              <w:pStyle w:val="TableParagraph"/>
              <w:ind w:left="431" w:right="411" w:firstLine="146"/>
              <w:rPr>
                <w:sz w:val="24"/>
                <w:szCs w:val="24"/>
                <w:lang w:val="ru-RU"/>
              </w:rPr>
            </w:pPr>
            <w:r w:rsidRPr="0025417A">
              <w:rPr>
                <w:sz w:val="24"/>
                <w:szCs w:val="24"/>
                <w:lang w:val="ru-RU"/>
              </w:rPr>
              <w:t>Перчатки для защиты отмеханическихвоздействий</w:t>
            </w:r>
          </w:p>
          <w:p w14:paraId="3D9930CC" w14:textId="77777777" w:rsidR="0025417A" w:rsidRPr="0025417A" w:rsidRDefault="0025417A" w:rsidP="0025417A">
            <w:pPr>
              <w:pStyle w:val="TableParagraph"/>
              <w:ind w:left="1333"/>
              <w:rPr>
                <w:sz w:val="24"/>
                <w:szCs w:val="24"/>
                <w:lang w:val="ru-RU"/>
              </w:rPr>
            </w:pPr>
            <w:r w:rsidRPr="0025417A">
              <w:rPr>
                <w:sz w:val="24"/>
                <w:szCs w:val="24"/>
                <w:lang w:val="ru-RU"/>
              </w:rPr>
              <w:t>(истирания)</w:t>
            </w:r>
          </w:p>
        </w:tc>
        <w:tc>
          <w:tcPr>
            <w:tcW w:w="3118" w:type="dxa"/>
          </w:tcPr>
          <w:p w14:paraId="38F1D342" w14:textId="77777777" w:rsidR="0025417A" w:rsidRPr="006B26D9" w:rsidRDefault="0025417A" w:rsidP="0025417A">
            <w:pPr>
              <w:pStyle w:val="TableParagraph"/>
              <w:ind w:left="171" w:right="165"/>
              <w:jc w:val="center"/>
              <w:rPr>
                <w:sz w:val="24"/>
                <w:szCs w:val="24"/>
              </w:rPr>
            </w:pPr>
            <w:r w:rsidRPr="006B26D9">
              <w:rPr>
                <w:sz w:val="24"/>
                <w:szCs w:val="24"/>
              </w:rPr>
              <w:t>12пар</w:t>
            </w:r>
          </w:p>
        </w:tc>
        <w:tc>
          <w:tcPr>
            <w:tcW w:w="2038" w:type="dxa"/>
            <w:vMerge/>
            <w:tcBorders>
              <w:top w:val="nil"/>
            </w:tcBorders>
          </w:tcPr>
          <w:p w14:paraId="304259F4" w14:textId="77777777" w:rsidR="0025417A" w:rsidRPr="006B26D9" w:rsidRDefault="0025417A" w:rsidP="0025417A"/>
        </w:tc>
      </w:tr>
      <w:tr w:rsidR="0025417A" w:rsidRPr="006B26D9" w14:paraId="55A1D5CB" w14:textId="77777777" w:rsidTr="0025417A">
        <w:trPr>
          <w:trHeight w:val="966"/>
        </w:trPr>
        <w:tc>
          <w:tcPr>
            <w:tcW w:w="569" w:type="dxa"/>
            <w:vMerge/>
            <w:tcBorders>
              <w:top w:val="nil"/>
            </w:tcBorders>
          </w:tcPr>
          <w:p w14:paraId="157107D4" w14:textId="77777777" w:rsidR="0025417A" w:rsidRPr="006B26D9" w:rsidRDefault="0025417A" w:rsidP="0025417A"/>
        </w:tc>
        <w:tc>
          <w:tcPr>
            <w:tcW w:w="2835" w:type="dxa"/>
            <w:vMerge/>
            <w:tcBorders>
              <w:top w:val="nil"/>
            </w:tcBorders>
          </w:tcPr>
          <w:p w14:paraId="2C460E48" w14:textId="77777777" w:rsidR="0025417A" w:rsidRPr="006B26D9" w:rsidRDefault="0025417A" w:rsidP="0025417A"/>
        </w:tc>
        <w:tc>
          <w:tcPr>
            <w:tcW w:w="2720" w:type="dxa"/>
          </w:tcPr>
          <w:p w14:paraId="169EB7D3" w14:textId="77777777" w:rsidR="0025417A" w:rsidRPr="006B26D9" w:rsidRDefault="0025417A" w:rsidP="0025417A">
            <w:pPr>
              <w:pStyle w:val="TableParagraph"/>
              <w:ind w:left="635" w:right="623" w:firstLine="369"/>
              <w:rPr>
                <w:sz w:val="24"/>
                <w:szCs w:val="24"/>
              </w:rPr>
            </w:pPr>
            <w:r w:rsidRPr="006B26D9">
              <w:rPr>
                <w:sz w:val="24"/>
                <w:szCs w:val="24"/>
              </w:rPr>
              <w:t>Средствазащитыголовы</w:t>
            </w:r>
          </w:p>
        </w:tc>
        <w:tc>
          <w:tcPr>
            <w:tcW w:w="4483" w:type="dxa"/>
          </w:tcPr>
          <w:p w14:paraId="61FEE10F" w14:textId="77777777" w:rsidR="0025417A" w:rsidRPr="0025417A" w:rsidRDefault="0025417A" w:rsidP="0025417A">
            <w:pPr>
              <w:pStyle w:val="TableParagraph"/>
              <w:ind w:left="1653" w:right="225" w:hanging="1397"/>
              <w:rPr>
                <w:sz w:val="24"/>
                <w:szCs w:val="24"/>
                <w:lang w:val="ru-RU"/>
              </w:rPr>
            </w:pPr>
            <w:r w:rsidRPr="0025417A">
              <w:rPr>
                <w:sz w:val="24"/>
                <w:szCs w:val="24"/>
                <w:lang w:val="ru-RU"/>
              </w:rPr>
              <w:t>Головной убор для защиты отобщих</w:t>
            </w:r>
          </w:p>
          <w:p w14:paraId="0A0CDA43" w14:textId="77777777" w:rsidR="0025417A" w:rsidRPr="0025417A" w:rsidRDefault="0025417A" w:rsidP="0025417A">
            <w:pPr>
              <w:pStyle w:val="TableParagraph"/>
              <w:ind w:left="167"/>
              <w:rPr>
                <w:sz w:val="24"/>
                <w:szCs w:val="24"/>
                <w:lang w:val="ru-RU"/>
              </w:rPr>
            </w:pPr>
            <w:r w:rsidRPr="0025417A">
              <w:rPr>
                <w:sz w:val="24"/>
                <w:szCs w:val="24"/>
                <w:lang w:val="ru-RU"/>
              </w:rPr>
              <w:t>производственныхзагрязнений</w:t>
            </w:r>
          </w:p>
        </w:tc>
        <w:tc>
          <w:tcPr>
            <w:tcW w:w="3118" w:type="dxa"/>
          </w:tcPr>
          <w:p w14:paraId="2A1DFFB4" w14:textId="77777777" w:rsidR="0025417A" w:rsidRPr="006B26D9" w:rsidRDefault="0025417A" w:rsidP="0025417A">
            <w:pPr>
              <w:pStyle w:val="TableParagraph"/>
              <w:ind w:left="172" w:right="165"/>
              <w:jc w:val="center"/>
              <w:rPr>
                <w:sz w:val="24"/>
                <w:szCs w:val="24"/>
              </w:rPr>
            </w:pPr>
            <w:r w:rsidRPr="006B26D9">
              <w:rPr>
                <w:sz w:val="24"/>
                <w:szCs w:val="24"/>
              </w:rPr>
              <w:t>1 шт.</w:t>
            </w:r>
          </w:p>
        </w:tc>
        <w:tc>
          <w:tcPr>
            <w:tcW w:w="2038" w:type="dxa"/>
            <w:vMerge/>
            <w:tcBorders>
              <w:top w:val="nil"/>
            </w:tcBorders>
          </w:tcPr>
          <w:p w14:paraId="5BE75B2E" w14:textId="77777777" w:rsidR="0025417A" w:rsidRPr="006B26D9" w:rsidRDefault="0025417A" w:rsidP="0025417A"/>
        </w:tc>
      </w:tr>
      <w:tr w:rsidR="0025417A" w:rsidRPr="006B26D9" w14:paraId="5C6C46E4" w14:textId="77777777" w:rsidTr="0025417A">
        <w:trPr>
          <w:trHeight w:val="964"/>
        </w:trPr>
        <w:tc>
          <w:tcPr>
            <w:tcW w:w="569" w:type="dxa"/>
            <w:vMerge/>
            <w:tcBorders>
              <w:top w:val="nil"/>
            </w:tcBorders>
          </w:tcPr>
          <w:p w14:paraId="3C939DAB" w14:textId="77777777" w:rsidR="0025417A" w:rsidRPr="006B26D9" w:rsidRDefault="0025417A" w:rsidP="0025417A"/>
        </w:tc>
        <w:tc>
          <w:tcPr>
            <w:tcW w:w="2835" w:type="dxa"/>
            <w:vMerge/>
            <w:tcBorders>
              <w:top w:val="nil"/>
            </w:tcBorders>
          </w:tcPr>
          <w:p w14:paraId="0614898F" w14:textId="77777777" w:rsidR="0025417A" w:rsidRPr="006B26D9" w:rsidRDefault="0025417A" w:rsidP="0025417A"/>
        </w:tc>
        <w:tc>
          <w:tcPr>
            <w:tcW w:w="2720" w:type="dxa"/>
          </w:tcPr>
          <w:p w14:paraId="5CEDDDA8" w14:textId="77777777" w:rsidR="0025417A" w:rsidRPr="006B26D9" w:rsidRDefault="0025417A" w:rsidP="0025417A">
            <w:pPr>
              <w:pStyle w:val="TableParagraph"/>
              <w:rPr>
                <w:sz w:val="24"/>
                <w:szCs w:val="24"/>
              </w:rPr>
            </w:pPr>
          </w:p>
        </w:tc>
        <w:tc>
          <w:tcPr>
            <w:tcW w:w="4483" w:type="dxa"/>
          </w:tcPr>
          <w:p w14:paraId="2C5D6467" w14:textId="77777777" w:rsidR="0025417A" w:rsidRPr="006B26D9" w:rsidRDefault="0025417A" w:rsidP="0025417A">
            <w:pPr>
              <w:pStyle w:val="TableParagraph"/>
              <w:ind w:left="160" w:right="148"/>
              <w:jc w:val="center"/>
              <w:rPr>
                <w:sz w:val="24"/>
                <w:szCs w:val="24"/>
              </w:rPr>
            </w:pPr>
            <w:r w:rsidRPr="006B26D9">
              <w:rPr>
                <w:sz w:val="24"/>
                <w:szCs w:val="24"/>
              </w:rPr>
              <w:t>Каскетказащитнаяот</w:t>
            </w:r>
          </w:p>
          <w:p w14:paraId="15E18C40" w14:textId="77777777" w:rsidR="0025417A" w:rsidRPr="006B26D9" w:rsidRDefault="0025417A" w:rsidP="0025417A">
            <w:pPr>
              <w:pStyle w:val="TableParagraph"/>
              <w:ind w:left="630" w:right="616"/>
              <w:jc w:val="center"/>
              <w:rPr>
                <w:sz w:val="24"/>
                <w:szCs w:val="24"/>
              </w:rPr>
            </w:pPr>
            <w:r w:rsidRPr="006B26D9">
              <w:rPr>
                <w:sz w:val="24"/>
                <w:szCs w:val="24"/>
              </w:rPr>
              <w:t>механическихвоздействий</w:t>
            </w:r>
          </w:p>
        </w:tc>
        <w:tc>
          <w:tcPr>
            <w:tcW w:w="3118" w:type="dxa"/>
          </w:tcPr>
          <w:p w14:paraId="08CE3C02" w14:textId="77777777" w:rsidR="0025417A" w:rsidRPr="006B26D9" w:rsidRDefault="0025417A" w:rsidP="0025417A">
            <w:pPr>
              <w:pStyle w:val="TableParagraph"/>
              <w:ind w:left="170" w:right="165"/>
              <w:jc w:val="center"/>
              <w:rPr>
                <w:sz w:val="24"/>
                <w:szCs w:val="24"/>
              </w:rPr>
            </w:pPr>
            <w:r w:rsidRPr="006B26D9">
              <w:rPr>
                <w:sz w:val="24"/>
                <w:szCs w:val="24"/>
              </w:rPr>
              <w:t>1шт.на</w:t>
            </w:r>
          </w:p>
          <w:p w14:paraId="6AE0DA83" w14:textId="77777777" w:rsidR="0025417A" w:rsidRPr="006B26D9" w:rsidRDefault="0025417A" w:rsidP="0025417A">
            <w:pPr>
              <w:pStyle w:val="TableParagraph"/>
              <w:ind w:left="175" w:right="165"/>
              <w:jc w:val="center"/>
              <w:rPr>
                <w:sz w:val="24"/>
                <w:szCs w:val="24"/>
              </w:rPr>
            </w:pPr>
            <w:r w:rsidRPr="006B26D9">
              <w:rPr>
                <w:sz w:val="24"/>
                <w:szCs w:val="24"/>
              </w:rPr>
              <w:t>2 года</w:t>
            </w:r>
          </w:p>
        </w:tc>
        <w:tc>
          <w:tcPr>
            <w:tcW w:w="2038" w:type="dxa"/>
            <w:vMerge/>
            <w:tcBorders>
              <w:top w:val="nil"/>
            </w:tcBorders>
          </w:tcPr>
          <w:p w14:paraId="4F2BBFDC" w14:textId="77777777" w:rsidR="0025417A" w:rsidRPr="006B26D9" w:rsidRDefault="0025417A" w:rsidP="0025417A"/>
        </w:tc>
      </w:tr>
    </w:tbl>
    <w:p w14:paraId="40E88F37" w14:textId="77777777" w:rsidR="0025417A" w:rsidRPr="006B26D9" w:rsidRDefault="0025417A" w:rsidP="0025417A">
      <w:pPr>
        <w:pStyle w:val="af"/>
        <w:rPr>
          <w:b/>
        </w:rPr>
      </w:pPr>
    </w:p>
    <w:p w14:paraId="34CB0A85" w14:textId="77777777" w:rsidR="0025417A" w:rsidRPr="006B26D9" w:rsidRDefault="0025417A" w:rsidP="0025417A">
      <w:pPr>
        <w:pStyle w:val="af"/>
        <w:rPr>
          <w:b/>
        </w:rPr>
      </w:pPr>
    </w:p>
    <w:p w14:paraId="6C5F6C7A" w14:textId="77777777" w:rsidR="0025417A" w:rsidRPr="006B26D9" w:rsidRDefault="0025417A" w:rsidP="0025417A">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25417A" w:rsidRPr="006B26D9" w14:paraId="3C51024F" w14:textId="77777777" w:rsidTr="0025417A">
        <w:trPr>
          <w:trHeight w:val="321"/>
        </w:trPr>
        <w:tc>
          <w:tcPr>
            <w:tcW w:w="569" w:type="dxa"/>
            <w:vMerge w:val="restart"/>
          </w:tcPr>
          <w:p w14:paraId="23D16E32" w14:textId="77777777" w:rsidR="0025417A" w:rsidRPr="006B26D9" w:rsidRDefault="0025417A" w:rsidP="0025417A">
            <w:pPr>
              <w:pStyle w:val="TableParagraph"/>
              <w:ind w:left="222"/>
              <w:rPr>
                <w:sz w:val="24"/>
                <w:szCs w:val="24"/>
              </w:rPr>
            </w:pPr>
            <w:r w:rsidRPr="006B26D9">
              <w:rPr>
                <w:sz w:val="24"/>
                <w:szCs w:val="24"/>
              </w:rPr>
              <w:t>2.</w:t>
            </w:r>
          </w:p>
        </w:tc>
        <w:tc>
          <w:tcPr>
            <w:tcW w:w="2835" w:type="dxa"/>
            <w:vMerge w:val="restart"/>
          </w:tcPr>
          <w:p w14:paraId="347D40F7" w14:textId="77777777" w:rsidR="0025417A" w:rsidRPr="006B26D9" w:rsidRDefault="0025417A" w:rsidP="0025417A">
            <w:pPr>
              <w:pStyle w:val="TableParagraph"/>
              <w:ind w:left="112" w:right="93" w:firstLine="706"/>
              <w:rPr>
                <w:b/>
                <w:sz w:val="24"/>
                <w:szCs w:val="24"/>
              </w:rPr>
            </w:pPr>
            <w:r w:rsidRPr="006B26D9">
              <w:rPr>
                <w:b/>
                <w:sz w:val="24"/>
                <w:szCs w:val="24"/>
              </w:rPr>
              <w:t>Уборщикпроизводственныхи</w:t>
            </w:r>
          </w:p>
          <w:p w14:paraId="4432248A" w14:textId="77777777" w:rsidR="0025417A" w:rsidRPr="006B26D9" w:rsidRDefault="0025417A" w:rsidP="0025417A">
            <w:pPr>
              <w:pStyle w:val="TableParagraph"/>
              <w:ind w:left="688" w:right="656" w:firstLine="24"/>
              <w:rPr>
                <w:b/>
                <w:sz w:val="24"/>
                <w:szCs w:val="24"/>
              </w:rPr>
            </w:pPr>
            <w:r w:rsidRPr="006B26D9">
              <w:rPr>
                <w:b/>
                <w:sz w:val="24"/>
                <w:szCs w:val="24"/>
              </w:rPr>
              <w:t>служебныхпомещений</w:t>
            </w:r>
          </w:p>
        </w:tc>
        <w:tc>
          <w:tcPr>
            <w:tcW w:w="10321" w:type="dxa"/>
            <w:gridSpan w:val="3"/>
          </w:tcPr>
          <w:p w14:paraId="52B08FAF" w14:textId="77777777" w:rsidR="0025417A" w:rsidRPr="006B26D9" w:rsidRDefault="0025417A" w:rsidP="0025417A">
            <w:pPr>
              <w:pStyle w:val="TableParagraph"/>
              <w:rPr>
                <w:sz w:val="24"/>
                <w:szCs w:val="24"/>
              </w:rPr>
            </w:pPr>
          </w:p>
        </w:tc>
        <w:tc>
          <w:tcPr>
            <w:tcW w:w="1843" w:type="dxa"/>
            <w:vMerge w:val="restart"/>
          </w:tcPr>
          <w:p w14:paraId="5A850656" w14:textId="77777777" w:rsidR="0025417A" w:rsidRPr="006B26D9" w:rsidRDefault="0025417A" w:rsidP="0025417A">
            <w:pPr>
              <w:pStyle w:val="TableParagraph"/>
              <w:ind w:left="620" w:right="612"/>
              <w:jc w:val="center"/>
              <w:rPr>
                <w:b/>
                <w:sz w:val="24"/>
                <w:szCs w:val="24"/>
              </w:rPr>
            </w:pPr>
            <w:r>
              <w:rPr>
                <w:b/>
                <w:sz w:val="24"/>
                <w:szCs w:val="24"/>
              </w:rPr>
              <w:t>4932</w:t>
            </w:r>
          </w:p>
        </w:tc>
      </w:tr>
      <w:tr w:rsidR="0025417A" w:rsidRPr="006B26D9" w14:paraId="36A708D4" w14:textId="77777777" w:rsidTr="0025417A">
        <w:trPr>
          <w:trHeight w:val="966"/>
        </w:trPr>
        <w:tc>
          <w:tcPr>
            <w:tcW w:w="569" w:type="dxa"/>
            <w:vMerge/>
            <w:tcBorders>
              <w:top w:val="nil"/>
            </w:tcBorders>
          </w:tcPr>
          <w:p w14:paraId="0AD26E37" w14:textId="77777777" w:rsidR="0025417A" w:rsidRPr="006B26D9" w:rsidRDefault="0025417A" w:rsidP="0025417A"/>
        </w:tc>
        <w:tc>
          <w:tcPr>
            <w:tcW w:w="2835" w:type="dxa"/>
            <w:vMerge/>
            <w:tcBorders>
              <w:top w:val="nil"/>
            </w:tcBorders>
          </w:tcPr>
          <w:p w14:paraId="45DADB78" w14:textId="77777777" w:rsidR="0025417A" w:rsidRPr="006B26D9" w:rsidRDefault="0025417A" w:rsidP="0025417A"/>
        </w:tc>
        <w:tc>
          <w:tcPr>
            <w:tcW w:w="3111" w:type="dxa"/>
          </w:tcPr>
          <w:p w14:paraId="782259DD" w14:textId="77777777" w:rsidR="0025417A" w:rsidRPr="006B26D9" w:rsidRDefault="0025417A" w:rsidP="0025417A">
            <w:pPr>
              <w:pStyle w:val="TableParagraph"/>
              <w:ind w:left="190" w:right="183"/>
              <w:jc w:val="center"/>
              <w:rPr>
                <w:sz w:val="24"/>
                <w:szCs w:val="24"/>
              </w:rPr>
            </w:pPr>
            <w:r w:rsidRPr="006B26D9">
              <w:rPr>
                <w:sz w:val="24"/>
                <w:szCs w:val="24"/>
              </w:rPr>
              <w:t>Одежда</w:t>
            </w:r>
          </w:p>
          <w:p w14:paraId="58DE7A3B" w14:textId="77777777" w:rsidR="0025417A" w:rsidRPr="006B26D9" w:rsidRDefault="0025417A" w:rsidP="0025417A">
            <w:pPr>
              <w:pStyle w:val="TableParagraph"/>
              <w:ind w:left="990" w:right="283" w:hanging="684"/>
              <w:rPr>
                <w:sz w:val="24"/>
                <w:szCs w:val="24"/>
              </w:rPr>
            </w:pPr>
            <w:r w:rsidRPr="006B26D9">
              <w:rPr>
                <w:sz w:val="24"/>
                <w:szCs w:val="24"/>
              </w:rPr>
              <w:t>специальнаязащитная</w:t>
            </w:r>
          </w:p>
        </w:tc>
        <w:tc>
          <w:tcPr>
            <w:tcW w:w="4092" w:type="dxa"/>
          </w:tcPr>
          <w:p w14:paraId="6A040884" w14:textId="77777777" w:rsidR="0025417A" w:rsidRPr="0025417A" w:rsidRDefault="0025417A" w:rsidP="0025417A">
            <w:pPr>
              <w:pStyle w:val="TableParagraph"/>
              <w:ind w:left="1206" w:right="640" w:hanging="538"/>
              <w:rPr>
                <w:sz w:val="24"/>
                <w:szCs w:val="24"/>
                <w:lang w:val="ru-RU"/>
              </w:rPr>
            </w:pPr>
            <w:r w:rsidRPr="0025417A">
              <w:rPr>
                <w:sz w:val="24"/>
                <w:szCs w:val="24"/>
                <w:lang w:val="ru-RU"/>
              </w:rPr>
              <w:t>Костюм для защиты отмеханических</w:t>
            </w:r>
          </w:p>
          <w:p w14:paraId="37C79D0D" w14:textId="77777777" w:rsidR="0025417A" w:rsidRPr="0025417A" w:rsidRDefault="0025417A" w:rsidP="0025417A">
            <w:pPr>
              <w:pStyle w:val="TableParagraph"/>
              <w:ind w:left="1333"/>
              <w:rPr>
                <w:sz w:val="24"/>
                <w:szCs w:val="24"/>
                <w:lang w:val="ru-RU"/>
              </w:rPr>
            </w:pPr>
            <w:r w:rsidRPr="0025417A">
              <w:rPr>
                <w:sz w:val="24"/>
                <w:szCs w:val="24"/>
                <w:lang w:val="ru-RU"/>
              </w:rPr>
              <w:t>воздействий(истирания)</w:t>
            </w:r>
          </w:p>
        </w:tc>
        <w:tc>
          <w:tcPr>
            <w:tcW w:w="3118" w:type="dxa"/>
          </w:tcPr>
          <w:p w14:paraId="7FE0C12D" w14:textId="77777777" w:rsidR="0025417A" w:rsidRPr="006B26D9" w:rsidRDefault="0025417A" w:rsidP="0025417A">
            <w:pPr>
              <w:pStyle w:val="TableParagraph"/>
              <w:ind w:left="172" w:right="165"/>
              <w:jc w:val="center"/>
              <w:rPr>
                <w:sz w:val="24"/>
                <w:szCs w:val="24"/>
              </w:rPr>
            </w:pPr>
            <w:r w:rsidRPr="006B26D9">
              <w:rPr>
                <w:sz w:val="24"/>
                <w:szCs w:val="24"/>
              </w:rPr>
              <w:t>1 шт.</w:t>
            </w:r>
          </w:p>
        </w:tc>
        <w:tc>
          <w:tcPr>
            <w:tcW w:w="1843" w:type="dxa"/>
            <w:vMerge/>
            <w:tcBorders>
              <w:top w:val="nil"/>
            </w:tcBorders>
          </w:tcPr>
          <w:p w14:paraId="6C5FEA29" w14:textId="77777777" w:rsidR="0025417A" w:rsidRPr="006B26D9" w:rsidRDefault="0025417A" w:rsidP="0025417A"/>
        </w:tc>
      </w:tr>
      <w:tr w:rsidR="0025417A" w:rsidRPr="006B26D9" w14:paraId="4D4D79BF" w14:textId="77777777" w:rsidTr="0025417A">
        <w:trPr>
          <w:trHeight w:val="1286"/>
        </w:trPr>
        <w:tc>
          <w:tcPr>
            <w:tcW w:w="569" w:type="dxa"/>
            <w:vMerge/>
            <w:tcBorders>
              <w:top w:val="nil"/>
            </w:tcBorders>
          </w:tcPr>
          <w:p w14:paraId="410A7014" w14:textId="77777777" w:rsidR="0025417A" w:rsidRPr="006B26D9" w:rsidRDefault="0025417A" w:rsidP="0025417A"/>
        </w:tc>
        <w:tc>
          <w:tcPr>
            <w:tcW w:w="2835" w:type="dxa"/>
            <w:vMerge/>
            <w:tcBorders>
              <w:top w:val="nil"/>
            </w:tcBorders>
          </w:tcPr>
          <w:p w14:paraId="487A788C" w14:textId="77777777" w:rsidR="0025417A" w:rsidRPr="006B26D9" w:rsidRDefault="0025417A" w:rsidP="0025417A"/>
        </w:tc>
        <w:tc>
          <w:tcPr>
            <w:tcW w:w="3111" w:type="dxa"/>
          </w:tcPr>
          <w:p w14:paraId="1D6F5F10" w14:textId="77777777" w:rsidR="0025417A" w:rsidRPr="006B26D9" w:rsidRDefault="0025417A" w:rsidP="0025417A">
            <w:pPr>
              <w:pStyle w:val="TableParagraph"/>
              <w:ind w:left="277"/>
              <w:rPr>
                <w:sz w:val="24"/>
                <w:szCs w:val="24"/>
              </w:rPr>
            </w:pPr>
            <w:r w:rsidRPr="006B26D9">
              <w:rPr>
                <w:sz w:val="24"/>
                <w:szCs w:val="24"/>
              </w:rPr>
              <w:t>Средствазащитыног</w:t>
            </w:r>
          </w:p>
        </w:tc>
        <w:tc>
          <w:tcPr>
            <w:tcW w:w="4092" w:type="dxa"/>
          </w:tcPr>
          <w:p w14:paraId="549EB83C" w14:textId="77777777" w:rsidR="0025417A" w:rsidRPr="0025417A" w:rsidRDefault="0025417A" w:rsidP="0025417A">
            <w:pPr>
              <w:pStyle w:val="TableParagraph"/>
              <w:ind w:left="160" w:right="149"/>
              <w:jc w:val="center"/>
              <w:rPr>
                <w:sz w:val="24"/>
                <w:szCs w:val="24"/>
                <w:lang w:val="ru-RU"/>
              </w:rPr>
            </w:pPr>
            <w:r w:rsidRPr="0025417A">
              <w:rPr>
                <w:sz w:val="24"/>
                <w:szCs w:val="24"/>
                <w:lang w:val="ru-RU"/>
              </w:rPr>
              <w:t>Обувь специальная для защитыот механических воздействий(ударов)</w:t>
            </w:r>
          </w:p>
          <w:p w14:paraId="680EC450" w14:textId="77777777" w:rsidR="0025417A" w:rsidRPr="006B26D9" w:rsidRDefault="0025417A" w:rsidP="0025417A">
            <w:pPr>
              <w:pStyle w:val="TableParagraph"/>
              <w:ind w:left="160" w:right="149"/>
              <w:jc w:val="center"/>
              <w:rPr>
                <w:sz w:val="24"/>
                <w:szCs w:val="24"/>
              </w:rPr>
            </w:pPr>
            <w:r w:rsidRPr="006B26D9">
              <w:rPr>
                <w:sz w:val="24"/>
                <w:szCs w:val="24"/>
              </w:rPr>
              <w:t>иотскольжения</w:t>
            </w:r>
          </w:p>
        </w:tc>
        <w:tc>
          <w:tcPr>
            <w:tcW w:w="3118" w:type="dxa"/>
          </w:tcPr>
          <w:p w14:paraId="198E2E32" w14:textId="77777777" w:rsidR="0025417A" w:rsidRPr="006B26D9" w:rsidRDefault="0025417A" w:rsidP="0025417A">
            <w:pPr>
              <w:pStyle w:val="TableParagraph"/>
              <w:ind w:left="173" w:right="165"/>
              <w:jc w:val="center"/>
              <w:rPr>
                <w:sz w:val="24"/>
                <w:szCs w:val="24"/>
              </w:rPr>
            </w:pPr>
            <w:r w:rsidRPr="006B26D9">
              <w:rPr>
                <w:sz w:val="24"/>
                <w:szCs w:val="24"/>
              </w:rPr>
              <w:t>1 пара</w:t>
            </w:r>
          </w:p>
        </w:tc>
        <w:tc>
          <w:tcPr>
            <w:tcW w:w="1843" w:type="dxa"/>
            <w:vMerge/>
            <w:tcBorders>
              <w:top w:val="nil"/>
            </w:tcBorders>
          </w:tcPr>
          <w:p w14:paraId="7E8EF4AD" w14:textId="77777777" w:rsidR="0025417A" w:rsidRPr="006B26D9" w:rsidRDefault="0025417A" w:rsidP="0025417A"/>
        </w:tc>
      </w:tr>
      <w:tr w:rsidR="0025417A" w:rsidRPr="006B26D9" w14:paraId="65DFCA8C" w14:textId="77777777" w:rsidTr="0025417A">
        <w:trPr>
          <w:trHeight w:val="965"/>
        </w:trPr>
        <w:tc>
          <w:tcPr>
            <w:tcW w:w="569" w:type="dxa"/>
            <w:vMerge/>
            <w:tcBorders>
              <w:top w:val="nil"/>
            </w:tcBorders>
          </w:tcPr>
          <w:p w14:paraId="3044799E" w14:textId="77777777" w:rsidR="0025417A" w:rsidRPr="006B26D9" w:rsidRDefault="0025417A" w:rsidP="0025417A"/>
        </w:tc>
        <w:tc>
          <w:tcPr>
            <w:tcW w:w="2835" w:type="dxa"/>
            <w:vMerge/>
            <w:tcBorders>
              <w:top w:val="nil"/>
            </w:tcBorders>
          </w:tcPr>
          <w:p w14:paraId="4DFA6516" w14:textId="77777777" w:rsidR="0025417A" w:rsidRPr="006B26D9" w:rsidRDefault="0025417A" w:rsidP="0025417A"/>
        </w:tc>
        <w:tc>
          <w:tcPr>
            <w:tcW w:w="3111" w:type="dxa"/>
          </w:tcPr>
          <w:p w14:paraId="1A04C9CC" w14:textId="77777777" w:rsidR="0025417A" w:rsidRPr="006B26D9" w:rsidRDefault="0025417A" w:rsidP="0025417A">
            <w:pPr>
              <w:pStyle w:val="TableParagraph"/>
              <w:ind w:left="270"/>
              <w:rPr>
                <w:sz w:val="24"/>
                <w:szCs w:val="24"/>
              </w:rPr>
            </w:pPr>
            <w:r w:rsidRPr="006B26D9">
              <w:rPr>
                <w:sz w:val="24"/>
                <w:szCs w:val="24"/>
              </w:rPr>
              <w:t>Средствазащитырук</w:t>
            </w:r>
          </w:p>
        </w:tc>
        <w:tc>
          <w:tcPr>
            <w:tcW w:w="4092" w:type="dxa"/>
          </w:tcPr>
          <w:p w14:paraId="44BE518E" w14:textId="77777777" w:rsidR="0025417A" w:rsidRPr="0025417A" w:rsidRDefault="0025417A" w:rsidP="0025417A">
            <w:pPr>
              <w:pStyle w:val="TableParagraph"/>
              <w:ind w:left="1206" w:right="551" w:hanging="629"/>
              <w:rPr>
                <w:sz w:val="24"/>
                <w:szCs w:val="24"/>
                <w:lang w:val="ru-RU"/>
              </w:rPr>
            </w:pPr>
            <w:r w:rsidRPr="0025417A">
              <w:rPr>
                <w:sz w:val="24"/>
                <w:szCs w:val="24"/>
                <w:lang w:val="ru-RU"/>
              </w:rPr>
              <w:t>Перчатки для защиты отмеханических</w:t>
            </w:r>
          </w:p>
          <w:p w14:paraId="544B8223" w14:textId="77777777" w:rsidR="0025417A" w:rsidRPr="0025417A" w:rsidRDefault="0025417A" w:rsidP="0025417A">
            <w:pPr>
              <w:pStyle w:val="TableParagraph"/>
              <w:ind w:left="561"/>
              <w:rPr>
                <w:sz w:val="24"/>
                <w:szCs w:val="24"/>
                <w:lang w:val="ru-RU"/>
              </w:rPr>
            </w:pPr>
            <w:r w:rsidRPr="0025417A">
              <w:rPr>
                <w:sz w:val="24"/>
                <w:szCs w:val="24"/>
                <w:lang w:val="ru-RU"/>
              </w:rPr>
              <w:t>воздействий(истирания)</w:t>
            </w:r>
          </w:p>
        </w:tc>
        <w:tc>
          <w:tcPr>
            <w:tcW w:w="3118" w:type="dxa"/>
          </w:tcPr>
          <w:p w14:paraId="6FCC527A" w14:textId="77777777" w:rsidR="0025417A" w:rsidRPr="006B26D9" w:rsidRDefault="0025417A" w:rsidP="0025417A">
            <w:pPr>
              <w:pStyle w:val="TableParagraph"/>
              <w:ind w:left="171" w:right="165"/>
              <w:jc w:val="center"/>
              <w:rPr>
                <w:sz w:val="24"/>
                <w:szCs w:val="24"/>
              </w:rPr>
            </w:pPr>
            <w:r w:rsidRPr="006B26D9">
              <w:rPr>
                <w:sz w:val="24"/>
                <w:szCs w:val="24"/>
              </w:rPr>
              <w:t>12пар</w:t>
            </w:r>
          </w:p>
        </w:tc>
        <w:tc>
          <w:tcPr>
            <w:tcW w:w="1843" w:type="dxa"/>
            <w:vMerge/>
            <w:tcBorders>
              <w:top w:val="nil"/>
            </w:tcBorders>
          </w:tcPr>
          <w:p w14:paraId="0C850364" w14:textId="77777777" w:rsidR="0025417A" w:rsidRPr="006B26D9" w:rsidRDefault="0025417A" w:rsidP="0025417A"/>
        </w:tc>
      </w:tr>
      <w:tr w:rsidR="0025417A" w:rsidRPr="006B26D9" w14:paraId="2E892C9C" w14:textId="77777777" w:rsidTr="0025417A">
        <w:trPr>
          <w:trHeight w:val="966"/>
        </w:trPr>
        <w:tc>
          <w:tcPr>
            <w:tcW w:w="569" w:type="dxa"/>
            <w:vMerge/>
            <w:tcBorders>
              <w:top w:val="nil"/>
            </w:tcBorders>
          </w:tcPr>
          <w:p w14:paraId="556A580A" w14:textId="77777777" w:rsidR="0025417A" w:rsidRPr="006B26D9" w:rsidRDefault="0025417A" w:rsidP="0025417A"/>
        </w:tc>
        <w:tc>
          <w:tcPr>
            <w:tcW w:w="2835" w:type="dxa"/>
            <w:vMerge/>
            <w:tcBorders>
              <w:top w:val="nil"/>
            </w:tcBorders>
          </w:tcPr>
          <w:p w14:paraId="6BC06926" w14:textId="77777777" w:rsidR="0025417A" w:rsidRPr="006B26D9" w:rsidRDefault="0025417A" w:rsidP="0025417A"/>
        </w:tc>
        <w:tc>
          <w:tcPr>
            <w:tcW w:w="3111" w:type="dxa"/>
          </w:tcPr>
          <w:p w14:paraId="4F8EB7C3" w14:textId="77777777" w:rsidR="0025417A" w:rsidRPr="006B26D9" w:rsidRDefault="0025417A" w:rsidP="0025417A">
            <w:pPr>
              <w:pStyle w:val="TableParagraph"/>
              <w:ind w:left="1127" w:right="491" w:hanging="615"/>
              <w:rPr>
                <w:sz w:val="24"/>
                <w:szCs w:val="24"/>
              </w:rPr>
            </w:pPr>
            <w:r w:rsidRPr="006B26D9">
              <w:rPr>
                <w:sz w:val="24"/>
                <w:szCs w:val="24"/>
              </w:rPr>
              <w:t>Средствазащитыголовы</w:t>
            </w:r>
          </w:p>
        </w:tc>
        <w:tc>
          <w:tcPr>
            <w:tcW w:w="4092" w:type="dxa"/>
          </w:tcPr>
          <w:p w14:paraId="312C8F7A" w14:textId="77777777" w:rsidR="0025417A" w:rsidRPr="0025417A" w:rsidRDefault="0025417A" w:rsidP="0025417A">
            <w:pPr>
              <w:pStyle w:val="TableParagraph"/>
              <w:ind w:left="1653" w:right="225" w:hanging="1397"/>
              <w:rPr>
                <w:sz w:val="24"/>
                <w:szCs w:val="24"/>
                <w:lang w:val="ru-RU"/>
              </w:rPr>
            </w:pPr>
            <w:r w:rsidRPr="0025417A">
              <w:rPr>
                <w:sz w:val="24"/>
                <w:szCs w:val="24"/>
                <w:lang w:val="ru-RU"/>
              </w:rPr>
              <w:t>Головной убор для защиты отобщих</w:t>
            </w:r>
          </w:p>
          <w:p w14:paraId="15891AC8" w14:textId="77777777" w:rsidR="0025417A" w:rsidRPr="0025417A" w:rsidRDefault="0025417A" w:rsidP="0025417A">
            <w:pPr>
              <w:pStyle w:val="TableParagraph"/>
              <w:ind w:left="167"/>
              <w:rPr>
                <w:sz w:val="24"/>
                <w:szCs w:val="24"/>
                <w:lang w:val="ru-RU"/>
              </w:rPr>
            </w:pPr>
            <w:r w:rsidRPr="0025417A">
              <w:rPr>
                <w:sz w:val="24"/>
                <w:szCs w:val="24"/>
                <w:lang w:val="ru-RU"/>
              </w:rPr>
              <w:t>производственныхзагрязнений</w:t>
            </w:r>
          </w:p>
        </w:tc>
        <w:tc>
          <w:tcPr>
            <w:tcW w:w="3118" w:type="dxa"/>
          </w:tcPr>
          <w:p w14:paraId="47D52DDE" w14:textId="77777777" w:rsidR="0025417A" w:rsidRPr="006B26D9" w:rsidRDefault="0025417A" w:rsidP="0025417A">
            <w:pPr>
              <w:pStyle w:val="TableParagraph"/>
              <w:ind w:left="172" w:right="165"/>
              <w:jc w:val="center"/>
              <w:rPr>
                <w:sz w:val="24"/>
                <w:szCs w:val="24"/>
              </w:rPr>
            </w:pPr>
            <w:r w:rsidRPr="006B26D9">
              <w:rPr>
                <w:sz w:val="24"/>
                <w:szCs w:val="24"/>
              </w:rPr>
              <w:t>1 шт.</w:t>
            </w:r>
          </w:p>
        </w:tc>
        <w:tc>
          <w:tcPr>
            <w:tcW w:w="1843" w:type="dxa"/>
            <w:vMerge/>
            <w:tcBorders>
              <w:top w:val="nil"/>
            </w:tcBorders>
          </w:tcPr>
          <w:p w14:paraId="584D74DD" w14:textId="77777777" w:rsidR="0025417A" w:rsidRPr="006B26D9" w:rsidRDefault="0025417A" w:rsidP="0025417A"/>
        </w:tc>
      </w:tr>
    </w:tbl>
    <w:p w14:paraId="5F812CD8" w14:textId="77777777" w:rsidR="0025417A" w:rsidRPr="006B26D9" w:rsidRDefault="0025417A" w:rsidP="0025417A">
      <w:pPr>
        <w:sectPr w:rsidR="0025417A" w:rsidRPr="006B26D9">
          <w:pgSz w:w="16840" w:h="11910" w:orient="landscape"/>
          <w:pgMar w:top="1100" w:right="560" w:bottom="280" w:left="480" w:header="720" w:footer="720" w:gutter="0"/>
          <w:cols w:space="720"/>
        </w:sectPr>
      </w:pPr>
    </w:p>
    <w:p w14:paraId="79A241F1" w14:textId="77777777" w:rsidR="0025417A" w:rsidRPr="006B26D9" w:rsidRDefault="0025417A" w:rsidP="0025417A">
      <w:pPr>
        <w:pStyle w:val="af"/>
        <w:rPr>
          <w:b/>
        </w:rPr>
      </w:pPr>
    </w:p>
    <w:p w14:paraId="60C8B4D5" w14:textId="77777777" w:rsidR="0025417A" w:rsidRPr="006B26D9" w:rsidRDefault="0025417A" w:rsidP="0025417A">
      <w:pPr>
        <w:pStyle w:val="af"/>
        <w:rPr>
          <w:b/>
        </w:rPr>
      </w:pPr>
    </w:p>
    <w:p w14:paraId="0ECE3A01" w14:textId="77777777" w:rsidR="0025417A" w:rsidRPr="006B26D9" w:rsidRDefault="0025417A" w:rsidP="0025417A">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25417A" w:rsidRPr="006B26D9" w14:paraId="0E07D465" w14:textId="77777777" w:rsidTr="0025417A">
        <w:trPr>
          <w:trHeight w:val="318"/>
        </w:trPr>
        <w:tc>
          <w:tcPr>
            <w:tcW w:w="569" w:type="dxa"/>
            <w:vMerge w:val="restart"/>
            <w:tcBorders>
              <w:bottom w:val="single" w:sz="6" w:space="0" w:color="000000"/>
            </w:tcBorders>
          </w:tcPr>
          <w:p w14:paraId="1893FE0D" w14:textId="77777777" w:rsidR="0025417A" w:rsidRPr="006B26D9" w:rsidRDefault="0025417A" w:rsidP="0025417A">
            <w:pPr>
              <w:pStyle w:val="TableParagraph"/>
              <w:ind w:left="222"/>
              <w:rPr>
                <w:sz w:val="24"/>
                <w:szCs w:val="24"/>
              </w:rPr>
            </w:pPr>
            <w:r>
              <w:rPr>
                <w:sz w:val="24"/>
                <w:szCs w:val="24"/>
              </w:rPr>
              <w:t>3</w:t>
            </w:r>
            <w:r w:rsidRPr="006B26D9">
              <w:rPr>
                <w:sz w:val="24"/>
                <w:szCs w:val="24"/>
              </w:rPr>
              <w:t>.</w:t>
            </w:r>
          </w:p>
        </w:tc>
        <w:tc>
          <w:tcPr>
            <w:tcW w:w="2835" w:type="dxa"/>
            <w:vMerge w:val="restart"/>
            <w:tcBorders>
              <w:bottom w:val="single" w:sz="6" w:space="0" w:color="000000"/>
            </w:tcBorders>
          </w:tcPr>
          <w:p w14:paraId="0085E95B" w14:textId="77777777" w:rsidR="0025417A" w:rsidRPr="006B26D9" w:rsidRDefault="0025417A" w:rsidP="0025417A">
            <w:pPr>
              <w:pStyle w:val="TableParagraph"/>
              <w:ind w:left="671" w:right="657"/>
              <w:jc w:val="center"/>
              <w:rPr>
                <w:b/>
                <w:sz w:val="24"/>
                <w:szCs w:val="24"/>
              </w:rPr>
            </w:pPr>
            <w:r w:rsidRPr="006B26D9">
              <w:rPr>
                <w:b/>
                <w:sz w:val="24"/>
                <w:szCs w:val="24"/>
              </w:rPr>
              <w:t>Уборщиктерриторий(дворник)</w:t>
            </w:r>
          </w:p>
        </w:tc>
        <w:tc>
          <w:tcPr>
            <w:tcW w:w="10321" w:type="dxa"/>
            <w:gridSpan w:val="3"/>
          </w:tcPr>
          <w:p w14:paraId="2C55F71D" w14:textId="77777777" w:rsidR="0025417A" w:rsidRPr="006B26D9" w:rsidRDefault="0025417A" w:rsidP="0025417A">
            <w:pPr>
              <w:pStyle w:val="TableParagraph"/>
              <w:rPr>
                <w:sz w:val="24"/>
                <w:szCs w:val="24"/>
              </w:rPr>
            </w:pPr>
          </w:p>
        </w:tc>
        <w:tc>
          <w:tcPr>
            <w:tcW w:w="1843" w:type="dxa"/>
            <w:vMerge w:val="restart"/>
            <w:tcBorders>
              <w:bottom w:val="single" w:sz="6" w:space="0" w:color="000000"/>
            </w:tcBorders>
          </w:tcPr>
          <w:p w14:paraId="78F5F012" w14:textId="77777777" w:rsidR="0025417A" w:rsidRPr="006B26D9" w:rsidRDefault="0025417A" w:rsidP="0025417A">
            <w:pPr>
              <w:pStyle w:val="TableParagraph"/>
              <w:ind w:left="620" w:right="612"/>
              <w:jc w:val="center"/>
              <w:rPr>
                <w:b/>
                <w:sz w:val="24"/>
                <w:szCs w:val="24"/>
              </w:rPr>
            </w:pPr>
            <w:r w:rsidRPr="006B26D9">
              <w:rPr>
                <w:b/>
                <w:sz w:val="24"/>
                <w:szCs w:val="24"/>
              </w:rPr>
              <w:t>4933</w:t>
            </w:r>
          </w:p>
        </w:tc>
      </w:tr>
      <w:tr w:rsidR="0025417A" w:rsidRPr="006B26D9" w14:paraId="6A689E17" w14:textId="77777777" w:rsidTr="0025417A">
        <w:trPr>
          <w:trHeight w:val="961"/>
        </w:trPr>
        <w:tc>
          <w:tcPr>
            <w:tcW w:w="569" w:type="dxa"/>
            <w:vMerge/>
            <w:tcBorders>
              <w:top w:val="nil"/>
              <w:bottom w:val="single" w:sz="6" w:space="0" w:color="000000"/>
            </w:tcBorders>
          </w:tcPr>
          <w:p w14:paraId="5D6BED7F" w14:textId="77777777" w:rsidR="0025417A" w:rsidRPr="006B26D9" w:rsidRDefault="0025417A" w:rsidP="0025417A"/>
        </w:tc>
        <w:tc>
          <w:tcPr>
            <w:tcW w:w="2835" w:type="dxa"/>
            <w:vMerge/>
            <w:tcBorders>
              <w:top w:val="nil"/>
              <w:bottom w:val="single" w:sz="6" w:space="0" w:color="000000"/>
            </w:tcBorders>
          </w:tcPr>
          <w:p w14:paraId="108313EE" w14:textId="77777777" w:rsidR="0025417A" w:rsidRPr="006B26D9" w:rsidRDefault="0025417A" w:rsidP="0025417A"/>
        </w:tc>
        <w:tc>
          <w:tcPr>
            <w:tcW w:w="3111" w:type="dxa"/>
          </w:tcPr>
          <w:p w14:paraId="0FA04F6E" w14:textId="77777777" w:rsidR="0025417A" w:rsidRPr="006B26D9" w:rsidRDefault="0025417A" w:rsidP="0025417A">
            <w:pPr>
              <w:pStyle w:val="TableParagraph"/>
              <w:ind w:left="990" w:right="283" w:hanging="684"/>
              <w:rPr>
                <w:sz w:val="24"/>
                <w:szCs w:val="24"/>
              </w:rPr>
            </w:pPr>
            <w:r w:rsidRPr="006B26D9">
              <w:rPr>
                <w:sz w:val="24"/>
                <w:szCs w:val="24"/>
              </w:rPr>
              <w:t>Одеждаспециальнаязащитная</w:t>
            </w:r>
          </w:p>
        </w:tc>
        <w:tc>
          <w:tcPr>
            <w:tcW w:w="4092" w:type="dxa"/>
          </w:tcPr>
          <w:p w14:paraId="1413EAC2" w14:textId="77777777" w:rsidR="0025417A" w:rsidRPr="006B26D9" w:rsidRDefault="0025417A" w:rsidP="0025417A">
            <w:pPr>
              <w:pStyle w:val="TableParagraph"/>
              <w:ind w:left="163" w:right="149"/>
              <w:jc w:val="center"/>
              <w:rPr>
                <w:sz w:val="24"/>
                <w:szCs w:val="24"/>
              </w:rPr>
            </w:pPr>
            <w:r w:rsidRPr="006B26D9">
              <w:rPr>
                <w:sz w:val="24"/>
                <w:szCs w:val="24"/>
              </w:rPr>
              <w:t>Жилетсигнальныйповышенной</w:t>
            </w:r>
          </w:p>
          <w:p w14:paraId="5B21C601" w14:textId="77777777" w:rsidR="0025417A" w:rsidRPr="006B26D9" w:rsidRDefault="0025417A" w:rsidP="0025417A">
            <w:pPr>
              <w:pStyle w:val="TableParagraph"/>
              <w:ind w:left="160" w:right="146"/>
              <w:jc w:val="center"/>
              <w:rPr>
                <w:sz w:val="24"/>
                <w:szCs w:val="24"/>
              </w:rPr>
            </w:pPr>
            <w:r w:rsidRPr="006B26D9">
              <w:rPr>
                <w:sz w:val="24"/>
                <w:szCs w:val="24"/>
              </w:rPr>
              <w:t>видимости</w:t>
            </w:r>
          </w:p>
        </w:tc>
        <w:tc>
          <w:tcPr>
            <w:tcW w:w="3118" w:type="dxa"/>
          </w:tcPr>
          <w:p w14:paraId="39B5F0AD" w14:textId="77777777" w:rsidR="0025417A" w:rsidRPr="006B26D9" w:rsidRDefault="0025417A" w:rsidP="0025417A">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14:paraId="13DEEE4C" w14:textId="77777777" w:rsidR="0025417A" w:rsidRPr="006B26D9" w:rsidRDefault="0025417A" w:rsidP="0025417A"/>
        </w:tc>
      </w:tr>
      <w:tr w:rsidR="0025417A" w:rsidRPr="006B26D9" w14:paraId="61DBD371" w14:textId="77777777" w:rsidTr="0025417A">
        <w:trPr>
          <w:trHeight w:val="960"/>
        </w:trPr>
        <w:tc>
          <w:tcPr>
            <w:tcW w:w="569" w:type="dxa"/>
            <w:vMerge/>
            <w:tcBorders>
              <w:top w:val="nil"/>
              <w:bottom w:val="single" w:sz="6" w:space="0" w:color="000000"/>
            </w:tcBorders>
          </w:tcPr>
          <w:p w14:paraId="4A85D94F" w14:textId="77777777" w:rsidR="0025417A" w:rsidRPr="006B26D9" w:rsidRDefault="0025417A" w:rsidP="0025417A"/>
        </w:tc>
        <w:tc>
          <w:tcPr>
            <w:tcW w:w="2835" w:type="dxa"/>
            <w:vMerge/>
            <w:tcBorders>
              <w:top w:val="nil"/>
              <w:bottom w:val="single" w:sz="6" w:space="0" w:color="000000"/>
            </w:tcBorders>
          </w:tcPr>
          <w:p w14:paraId="0BEE7655" w14:textId="77777777" w:rsidR="0025417A" w:rsidRPr="006B26D9" w:rsidRDefault="0025417A" w:rsidP="0025417A"/>
        </w:tc>
        <w:tc>
          <w:tcPr>
            <w:tcW w:w="3111" w:type="dxa"/>
          </w:tcPr>
          <w:p w14:paraId="563E4B0F" w14:textId="77777777" w:rsidR="0025417A" w:rsidRPr="006B26D9" w:rsidRDefault="0025417A" w:rsidP="0025417A">
            <w:pPr>
              <w:pStyle w:val="TableParagraph"/>
              <w:rPr>
                <w:sz w:val="24"/>
                <w:szCs w:val="24"/>
              </w:rPr>
            </w:pPr>
          </w:p>
        </w:tc>
        <w:tc>
          <w:tcPr>
            <w:tcW w:w="4092" w:type="dxa"/>
          </w:tcPr>
          <w:p w14:paraId="2ED2506C" w14:textId="77777777" w:rsidR="0025417A" w:rsidRPr="0025417A" w:rsidRDefault="0025417A" w:rsidP="0025417A">
            <w:pPr>
              <w:pStyle w:val="TableParagraph"/>
              <w:ind w:left="1206" w:right="640" w:hanging="538"/>
              <w:rPr>
                <w:sz w:val="24"/>
                <w:szCs w:val="24"/>
                <w:lang w:val="ru-RU"/>
              </w:rPr>
            </w:pPr>
            <w:r w:rsidRPr="0025417A">
              <w:rPr>
                <w:sz w:val="24"/>
                <w:szCs w:val="24"/>
                <w:lang w:val="ru-RU"/>
              </w:rPr>
              <w:t>Костюм для защиты отмеханических</w:t>
            </w:r>
          </w:p>
          <w:p w14:paraId="55640E22" w14:textId="77777777" w:rsidR="0025417A" w:rsidRPr="0025417A" w:rsidRDefault="0025417A" w:rsidP="0025417A">
            <w:pPr>
              <w:pStyle w:val="TableParagraph"/>
              <w:ind w:left="561"/>
              <w:rPr>
                <w:sz w:val="24"/>
                <w:szCs w:val="24"/>
                <w:lang w:val="ru-RU"/>
              </w:rPr>
            </w:pPr>
            <w:r w:rsidRPr="0025417A">
              <w:rPr>
                <w:sz w:val="24"/>
                <w:szCs w:val="24"/>
                <w:lang w:val="ru-RU"/>
              </w:rPr>
              <w:t>воздействий(истирания)</w:t>
            </w:r>
          </w:p>
        </w:tc>
        <w:tc>
          <w:tcPr>
            <w:tcW w:w="3118" w:type="dxa"/>
          </w:tcPr>
          <w:p w14:paraId="7A7F1274" w14:textId="77777777" w:rsidR="0025417A" w:rsidRPr="006B26D9" w:rsidRDefault="0025417A" w:rsidP="0025417A">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14:paraId="77F3DFC0" w14:textId="77777777" w:rsidR="0025417A" w:rsidRPr="006B26D9" w:rsidRDefault="0025417A" w:rsidP="0025417A"/>
        </w:tc>
      </w:tr>
      <w:tr w:rsidR="0025417A" w:rsidRPr="006B26D9" w14:paraId="20334F15" w14:textId="77777777" w:rsidTr="0025417A">
        <w:trPr>
          <w:trHeight w:val="640"/>
        </w:trPr>
        <w:tc>
          <w:tcPr>
            <w:tcW w:w="569" w:type="dxa"/>
            <w:vMerge/>
            <w:tcBorders>
              <w:top w:val="nil"/>
              <w:bottom w:val="single" w:sz="6" w:space="0" w:color="000000"/>
            </w:tcBorders>
          </w:tcPr>
          <w:p w14:paraId="494B7848" w14:textId="77777777" w:rsidR="0025417A" w:rsidRPr="006B26D9" w:rsidRDefault="0025417A" w:rsidP="0025417A"/>
        </w:tc>
        <w:tc>
          <w:tcPr>
            <w:tcW w:w="2835" w:type="dxa"/>
            <w:vMerge/>
            <w:tcBorders>
              <w:top w:val="nil"/>
              <w:bottom w:val="single" w:sz="6" w:space="0" w:color="000000"/>
            </w:tcBorders>
          </w:tcPr>
          <w:p w14:paraId="6F524103" w14:textId="77777777" w:rsidR="0025417A" w:rsidRPr="006B26D9" w:rsidRDefault="0025417A" w:rsidP="0025417A"/>
        </w:tc>
        <w:tc>
          <w:tcPr>
            <w:tcW w:w="3111" w:type="dxa"/>
          </w:tcPr>
          <w:p w14:paraId="41950EA5" w14:textId="77777777" w:rsidR="0025417A" w:rsidRPr="006B26D9" w:rsidRDefault="0025417A" w:rsidP="0025417A">
            <w:pPr>
              <w:pStyle w:val="TableParagraph"/>
              <w:rPr>
                <w:sz w:val="24"/>
                <w:szCs w:val="24"/>
              </w:rPr>
            </w:pPr>
          </w:p>
        </w:tc>
        <w:tc>
          <w:tcPr>
            <w:tcW w:w="4092" w:type="dxa"/>
          </w:tcPr>
          <w:p w14:paraId="0E5FA1D7" w14:textId="77777777" w:rsidR="0025417A" w:rsidRPr="0025417A" w:rsidRDefault="0025417A" w:rsidP="0025417A">
            <w:pPr>
              <w:pStyle w:val="TableParagraph"/>
              <w:ind w:left="158" w:right="149"/>
              <w:jc w:val="center"/>
              <w:rPr>
                <w:sz w:val="24"/>
                <w:szCs w:val="24"/>
                <w:lang w:val="ru-RU"/>
              </w:rPr>
            </w:pPr>
            <w:r w:rsidRPr="0025417A">
              <w:rPr>
                <w:sz w:val="24"/>
                <w:szCs w:val="24"/>
                <w:lang w:val="ru-RU"/>
              </w:rPr>
              <w:t>Пальто,полупальто,плащ для</w:t>
            </w:r>
          </w:p>
          <w:p w14:paraId="05D07D0A" w14:textId="77777777" w:rsidR="0025417A" w:rsidRPr="0025417A" w:rsidRDefault="0025417A" w:rsidP="0025417A">
            <w:pPr>
              <w:pStyle w:val="TableParagraph"/>
              <w:ind w:left="160" w:right="149"/>
              <w:jc w:val="center"/>
              <w:rPr>
                <w:sz w:val="24"/>
                <w:szCs w:val="24"/>
                <w:lang w:val="ru-RU"/>
              </w:rPr>
            </w:pPr>
            <w:r w:rsidRPr="0025417A">
              <w:rPr>
                <w:sz w:val="24"/>
                <w:szCs w:val="24"/>
                <w:lang w:val="ru-RU"/>
              </w:rPr>
              <w:t>защитыотводы</w:t>
            </w:r>
          </w:p>
        </w:tc>
        <w:tc>
          <w:tcPr>
            <w:tcW w:w="3118" w:type="dxa"/>
          </w:tcPr>
          <w:p w14:paraId="2A59AA7F" w14:textId="77777777" w:rsidR="0025417A" w:rsidRPr="006B26D9" w:rsidRDefault="0025417A" w:rsidP="0025417A">
            <w:pPr>
              <w:pStyle w:val="TableParagraph"/>
              <w:ind w:left="170" w:right="165"/>
              <w:jc w:val="center"/>
              <w:rPr>
                <w:sz w:val="24"/>
                <w:szCs w:val="24"/>
              </w:rPr>
            </w:pPr>
            <w:r w:rsidRPr="006B26D9">
              <w:rPr>
                <w:sz w:val="24"/>
                <w:szCs w:val="24"/>
              </w:rPr>
              <w:t>1шт.на</w:t>
            </w:r>
          </w:p>
          <w:p w14:paraId="4CEE9703" w14:textId="77777777" w:rsidR="0025417A" w:rsidRPr="006B26D9" w:rsidRDefault="0025417A" w:rsidP="0025417A">
            <w:pPr>
              <w:pStyle w:val="TableParagraph"/>
              <w:ind w:left="175" w:right="165"/>
              <w:jc w:val="center"/>
              <w:rPr>
                <w:sz w:val="24"/>
                <w:szCs w:val="24"/>
              </w:rPr>
            </w:pPr>
            <w:r w:rsidRPr="006B26D9">
              <w:rPr>
                <w:sz w:val="24"/>
                <w:szCs w:val="24"/>
              </w:rPr>
              <w:t>2 года</w:t>
            </w:r>
          </w:p>
        </w:tc>
        <w:tc>
          <w:tcPr>
            <w:tcW w:w="1843" w:type="dxa"/>
            <w:vMerge/>
            <w:tcBorders>
              <w:top w:val="nil"/>
              <w:bottom w:val="single" w:sz="6" w:space="0" w:color="000000"/>
            </w:tcBorders>
          </w:tcPr>
          <w:p w14:paraId="782435DD" w14:textId="77777777" w:rsidR="0025417A" w:rsidRPr="006B26D9" w:rsidRDefault="0025417A" w:rsidP="0025417A"/>
        </w:tc>
      </w:tr>
      <w:tr w:rsidR="0025417A" w:rsidRPr="006B26D9" w14:paraId="15B43A22" w14:textId="77777777" w:rsidTr="0025417A">
        <w:trPr>
          <w:trHeight w:val="1283"/>
        </w:trPr>
        <w:tc>
          <w:tcPr>
            <w:tcW w:w="569" w:type="dxa"/>
            <w:vMerge/>
            <w:tcBorders>
              <w:top w:val="nil"/>
              <w:bottom w:val="single" w:sz="6" w:space="0" w:color="000000"/>
            </w:tcBorders>
          </w:tcPr>
          <w:p w14:paraId="6B6D8C67" w14:textId="77777777" w:rsidR="0025417A" w:rsidRPr="006B26D9" w:rsidRDefault="0025417A" w:rsidP="0025417A"/>
        </w:tc>
        <w:tc>
          <w:tcPr>
            <w:tcW w:w="2835" w:type="dxa"/>
            <w:vMerge/>
            <w:tcBorders>
              <w:top w:val="nil"/>
              <w:bottom w:val="single" w:sz="6" w:space="0" w:color="000000"/>
            </w:tcBorders>
          </w:tcPr>
          <w:p w14:paraId="64B038F6" w14:textId="77777777" w:rsidR="0025417A" w:rsidRPr="006B26D9" w:rsidRDefault="0025417A" w:rsidP="0025417A"/>
        </w:tc>
        <w:tc>
          <w:tcPr>
            <w:tcW w:w="3111" w:type="dxa"/>
          </w:tcPr>
          <w:p w14:paraId="578624C9" w14:textId="77777777" w:rsidR="0025417A" w:rsidRPr="006B26D9" w:rsidRDefault="0025417A" w:rsidP="0025417A">
            <w:pPr>
              <w:pStyle w:val="TableParagraph"/>
              <w:ind w:left="277"/>
              <w:rPr>
                <w:sz w:val="24"/>
                <w:szCs w:val="24"/>
              </w:rPr>
            </w:pPr>
            <w:r w:rsidRPr="006B26D9">
              <w:rPr>
                <w:sz w:val="24"/>
                <w:szCs w:val="24"/>
              </w:rPr>
              <w:t>Средствазащитыног</w:t>
            </w:r>
          </w:p>
        </w:tc>
        <w:tc>
          <w:tcPr>
            <w:tcW w:w="4092" w:type="dxa"/>
          </w:tcPr>
          <w:p w14:paraId="503E10AE" w14:textId="77777777" w:rsidR="0025417A" w:rsidRPr="0025417A" w:rsidRDefault="0025417A" w:rsidP="0025417A">
            <w:pPr>
              <w:pStyle w:val="TableParagraph"/>
              <w:ind w:left="160" w:right="149"/>
              <w:jc w:val="center"/>
              <w:rPr>
                <w:sz w:val="24"/>
                <w:szCs w:val="24"/>
                <w:lang w:val="ru-RU"/>
              </w:rPr>
            </w:pPr>
            <w:r w:rsidRPr="0025417A">
              <w:rPr>
                <w:sz w:val="24"/>
                <w:szCs w:val="24"/>
                <w:lang w:val="ru-RU"/>
              </w:rPr>
              <w:t>Обувь специальная для защитыот</w:t>
            </w:r>
          </w:p>
          <w:p w14:paraId="7812BEFF" w14:textId="77777777" w:rsidR="0025417A" w:rsidRPr="0025417A" w:rsidRDefault="0025417A" w:rsidP="0025417A">
            <w:pPr>
              <w:pStyle w:val="TableParagraph"/>
              <w:ind w:left="160" w:right="149"/>
              <w:jc w:val="center"/>
              <w:rPr>
                <w:sz w:val="24"/>
                <w:szCs w:val="24"/>
                <w:lang w:val="ru-RU"/>
              </w:rPr>
            </w:pPr>
            <w:r w:rsidRPr="0025417A">
              <w:rPr>
                <w:sz w:val="24"/>
                <w:szCs w:val="24"/>
                <w:lang w:val="ru-RU"/>
              </w:rPr>
              <w:t>механических воздействий(ударов)</w:t>
            </w:r>
          </w:p>
        </w:tc>
        <w:tc>
          <w:tcPr>
            <w:tcW w:w="3118" w:type="dxa"/>
          </w:tcPr>
          <w:p w14:paraId="02362A09" w14:textId="77777777" w:rsidR="0025417A" w:rsidRPr="006B26D9" w:rsidRDefault="0025417A" w:rsidP="0025417A">
            <w:pPr>
              <w:pStyle w:val="TableParagraph"/>
              <w:ind w:left="173" w:right="165"/>
              <w:jc w:val="center"/>
              <w:rPr>
                <w:sz w:val="24"/>
                <w:szCs w:val="24"/>
              </w:rPr>
            </w:pPr>
            <w:r w:rsidRPr="006B26D9">
              <w:rPr>
                <w:sz w:val="24"/>
                <w:szCs w:val="24"/>
              </w:rPr>
              <w:t>1 пара</w:t>
            </w:r>
          </w:p>
        </w:tc>
        <w:tc>
          <w:tcPr>
            <w:tcW w:w="1843" w:type="dxa"/>
            <w:vMerge/>
            <w:tcBorders>
              <w:top w:val="nil"/>
              <w:bottom w:val="single" w:sz="6" w:space="0" w:color="000000"/>
            </w:tcBorders>
          </w:tcPr>
          <w:p w14:paraId="72F7563C" w14:textId="77777777" w:rsidR="0025417A" w:rsidRPr="006B26D9" w:rsidRDefault="0025417A" w:rsidP="0025417A"/>
        </w:tc>
      </w:tr>
      <w:tr w:rsidR="0025417A" w:rsidRPr="006B26D9" w14:paraId="776EFEB3" w14:textId="77777777" w:rsidTr="0025417A">
        <w:trPr>
          <w:trHeight w:val="954"/>
        </w:trPr>
        <w:tc>
          <w:tcPr>
            <w:tcW w:w="569" w:type="dxa"/>
            <w:vMerge/>
            <w:tcBorders>
              <w:top w:val="nil"/>
              <w:bottom w:val="single" w:sz="6" w:space="0" w:color="000000"/>
            </w:tcBorders>
          </w:tcPr>
          <w:p w14:paraId="3E26D7FC" w14:textId="77777777" w:rsidR="0025417A" w:rsidRPr="006B26D9" w:rsidRDefault="0025417A" w:rsidP="0025417A"/>
        </w:tc>
        <w:tc>
          <w:tcPr>
            <w:tcW w:w="2835" w:type="dxa"/>
            <w:vMerge/>
            <w:tcBorders>
              <w:top w:val="nil"/>
              <w:bottom w:val="single" w:sz="6" w:space="0" w:color="000000"/>
            </w:tcBorders>
          </w:tcPr>
          <w:p w14:paraId="7338A9C6" w14:textId="77777777" w:rsidR="0025417A" w:rsidRPr="006B26D9" w:rsidRDefault="0025417A" w:rsidP="0025417A"/>
        </w:tc>
        <w:tc>
          <w:tcPr>
            <w:tcW w:w="3111" w:type="dxa"/>
          </w:tcPr>
          <w:p w14:paraId="5FD5F8DB" w14:textId="77777777" w:rsidR="0025417A" w:rsidRPr="006B26D9" w:rsidRDefault="0025417A" w:rsidP="0025417A">
            <w:pPr>
              <w:pStyle w:val="TableParagraph"/>
              <w:ind w:left="270"/>
              <w:rPr>
                <w:sz w:val="24"/>
                <w:szCs w:val="24"/>
              </w:rPr>
            </w:pPr>
            <w:r w:rsidRPr="006B26D9">
              <w:rPr>
                <w:sz w:val="24"/>
                <w:szCs w:val="24"/>
              </w:rPr>
              <w:t>Средствазащитырук</w:t>
            </w:r>
          </w:p>
        </w:tc>
        <w:tc>
          <w:tcPr>
            <w:tcW w:w="4092" w:type="dxa"/>
          </w:tcPr>
          <w:p w14:paraId="2EB8C100" w14:textId="77777777" w:rsidR="0025417A" w:rsidRPr="0025417A" w:rsidRDefault="0025417A" w:rsidP="0025417A">
            <w:pPr>
              <w:pStyle w:val="TableParagraph"/>
              <w:ind w:left="114" w:right="106"/>
              <w:jc w:val="center"/>
              <w:rPr>
                <w:sz w:val="24"/>
                <w:szCs w:val="24"/>
                <w:lang w:val="ru-RU"/>
              </w:rPr>
            </w:pPr>
            <w:r w:rsidRPr="0025417A">
              <w:rPr>
                <w:sz w:val="24"/>
                <w:szCs w:val="24"/>
                <w:lang w:val="ru-RU"/>
              </w:rPr>
              <w:t>Перчаткидлязащитыотводыи</w:t>
            </w:r>
          </w:p>
          <w:p w14:paraId="00D0F5DE" w14:textId="77777777" w:rsidR="0025417A" w:rsidRPr="0025417A" w:rsidRDefault="0025417A" w:rsidP="0025417A">
            <w:pPr>
              <w:pStyle w:val="TableParagraph"/>
              <w:ind w:left="630" w:right="618"/>
              <w:jc w:val="center"/>
              <w:rPr>
                <w:sz w:val="24"/>
                <w:szCs w:val="24"/>
                <w:lang w:val="ru-RU"/>
              </w:rPr>
            </w:pPr>
            <w:r w:rsidRPr="0025417A">
              <w:rPr>
                <w:sz w:val="24"/>
                <w:szCs w:val="24"/>
                <w:lang w:val="ru-RU"/>
              </w:rPr>
              <w:t>растворов нетоксичныхвеществ</w:t>
            </w:r>
          </w:p>
        </w:tc>
        <w:tc>
          <w:tcPr>
            <w:tcW w:w="3118" w:type="dxa"/>
          </w:tcPr>
          <w:p w14:paraId="6B750975" w14:textId="77777777" w:rsidR="0025417A" w:rsidRPr="006B26D9" w:rsidRDefault="0025417A" w:rsidP="0025417A">
            <w:pPr>
              <w:pStyle w:val="TableParagraph"/>
              <w:ind w:left="171" w:right="165"/>
              <w:jc w:val="center"/>
              <w:rPr>
                <w:sz w:val="24"/>
                <w:szCs w:val="24"/>
              </w:rPr>
            </w:pPr>
            <w:r w:rsidRPr="006B26D9">
              <w:rPr>
                <w:sz w:val="24"/>
                <w:szCs w:val="24"/>
              </w:rPr>
              <w:t>12пар</w:t>
            </w:r>
          </w:p>
        </w:tc>
        <w:tc>
          <w:tcPr>
            <w:tcW w:w="1843" w:type="dxa"/>
            <w:vMerge/>
            <w:tcBorders>
              <w:top w:val="nil"/>
              <w:bottom w:val="single" w:sz="6" w:space="0" w:color="000000"/>
            </w:tcBorders>
          </w:tcPr>
          <w:p w14:paraId="03F8B61C" w14:textId="77777777" w:rsidR="0025417A" w:rsidRPr="006B26D9" w:rsidRDefault="0025417A" w:rsidP="0025417A"/>
        </w:tc>
      </w:tr>
      <w:tr w:rsidR="0025417A" w:rsidRPr="006B26D9" w14:paraId="035F8DF8" w14:textId="77777777" w:rsidTr="0025417A">
        <w:trPr>
          <w:trHeight w:val="961"/>
        </w:trPr>
        <w:tc>
          <w:tcPr>
            <w:tcW w:w="569" w:type="dxa"/>
            <w:vMerge/>
            <w:tcBorders>
              <w:top w:val="nil"/>
              <w:bottom w:val="single" w:sz="6" w:space="0" w:color="000000"/>
            </w:tcBorders>
          </w:tcPr>
          <w:p w14:paraId="782E1182" w14:textId="77777777" w:rsidR="0025417A" w:rsidRPr="006B26D9" w:rsidRDefault="0025417A" w:rsidP="0025417A"/>
        </w:tc>
        <w:tc>
          <w:tcPr>
            <w:tcW w:w="2835" w:type="dxa"/>
            <w:vMerge/>
            <w:tcBorders>
              <w:top w:val="nil"/>
              <w:bottom w:val="single" w:sz="6" w:space="0" w:color="000000"/>
            </w:tcBorders>
          </w:tcPr>
          <w:p w14:paraId="1A62AB6E" w14:textId="77777777" w:rsidR="0025417A" w:rsidRPr="006B26D9" w:rsidRDefault="0025417A" w:rsidP="0025417A"/>
        </w:tc>
        <w:tc>
          <w:tcPr>
            <w:tcW w:w="3111" w:type="dxa"/>
          </w:tcPr>
          <w:p w14:paraId="56575089" w14:textId="77777777" w:rsidR="0025417A" w:rsidRPr="006B26D9" w:rsidRDefault="0025417A" w:rsidP="0025417A">
            <w:pPr>
              <w:pStyle w:val="TableParagraph"/>
              <w:rPr>
                <w:sz w:val="24"/>
                <w:szCs w:val="24"/>
              </w:rPr>
            </w:pPr>
          </w:p>
        </w:tc>
        <w:tc>
          <w:tcPr>
            <w:tcW w:w="4092" w:type="dxa"/>
          </w:tcPr>
          <w:p w14:paraId="6EB96CBC" w14:textId="77777777" w:rsidR="0025417A" w:rsidRPr="0025417A" w:rsidRDefault="0025417A" w:rsidP="0025417A">
            <w:pPr>
              <w:pStyle w:val="TableParagraph"/>
              <w:ind w:left="1206" w:right="551" w:hanging="629"/>
              <w:rPr>
                <w:sz w:val="24"/>
                <w:szCs w:val="24"/>
                <w:lang w:val="ru-RU"/>
              </w:rPr>
            </w:pPr>
            <w:r w:rsidRPr="0025417A">
              <w:rPr>
                <w:sz w:val="24"/>
                <w:szCs w:val="24"/>
                <w:lang w:val="ru-RU"/>
              </w:rPr>
              <w:t>Перчатки для защиты отмеханических</w:t>
            </w:r>
          </w:p>
          <w:p w14:paraId="5A8D67C0" w14:textId="77777777" w:rsidR="0025417A" w:rsidRPr="0025417A" w:rsidRDefault="0025417A" w:rsidP="0025417A">
            <w:pPr>
              <w:pStyle w:val="TableParagraph"/>
              <w:ind w:left="561"/>
              <w:rPr>
                <w:sz w:val="24"/>
                <w:szCs w:val="24"/>
                <w:lang w:val="ru-RU"/>
              </w:rPr>
            </w:pPr>
            <w:r w:rsidRPr="0025417A">
              <w:rPr>
                <w:sz w:val="24"/>
                <w:szCs w:val="24"/>
                <w:lang w:val="ru-RU"/>
              </w:rPr>
              <w:t>воздействий(истирания)</w:t>
            </w:r>
          </w:p>
        </w:tc>
        <w:tc>
          <w:tcPr>
            <w:tcW w:w="3118" w:type="dxa"/>
          </w:tcPr>
          <w:p w14:paraId="7DD20989" w14:textId="77777777" w:rsidR="0025417A" w:rsidRPr="006B26D9" w:rsidRDefault="0025417A" w:rsidP="0025417A">
            <w:pPr>
              <w:pStyle w:val="TableParagraph"/>
              <w:ind w:left="171" w:right="165"/>
              <w:jc w:val="center"/>
              <w:rPr>
                <w:sz w:val="24"/>
                <w:szCs w:val="24"/>
              </w:rPr>
            </w:pPr>
            <w:r w:rsidRPr="006B26D9">
              <w:rPr>
                <w:sz w:val="24"/>
                <w:szCs w:val="24"/>
              </w:rPr>
              <w:t>12пар</w:t>
            </w:r>
          </w:p>
        </w:tc>
        <w:tc>
          <w:tcPr>
            <w:tcW w:w="1843" w:type="dxa"/>
            <w:vMerge/>
            <w:tcBorders>
              <w:top w:val="nil"/>
              <w:bottom w:val="single" w:sz="6" w:space="0" w:color="000000"/>
            </w:tcBorders>
          </w:tcPr>
          <w:p w14:paraId="7DC4D656" w14:textId="77777777" w:rsidR="0025417A" w:rsidRPr="006B26D9" w:rsidRDefault="0025417A" w:rsidP="0025417A"/>
        </w:tc>
      </w:tr>
      <w:tr w:rsidR="0025417A" w:rsidRPr="006B26D9" w14:paraId="38BFC69C" w14:textId="77777777" w:rsidTr="0025417A">
        <w:trPr>
          <w:trHeight w:val="962"/>
        </w:trPr>
        <w:tc>
          <w:tcPr>
            <w:tcW w:w="569" w:type="dxa"/>
            <w:vMerge/>
            <w:tcBorders>
              <w:top w:val="nil"/>
              <w:bottom w:val="single" w:sz="6" w:space="0" w:color="000000"/>
            </w:tcBorders>
          </w:tcPr>
          <w:p w14:paraId="03D605CA" w14:textId="77777777" w:rsidR="0025417A" w:rsidRPr="006B26D9" w:rsidRDefault="0025417A" w:rsidP="0025417A"/>
        </w:tc>
        <w:tc>
          <w:tcPr>
            <w:tcW w:w="2835" w:type="dxa"/>
            <w:vMerge/>
            <w:tcBorders>
              <w:top w:val="nil"/>
              <w:bottom w:val="single" w:sz="6" w:space="0" w:color="000000"/>
            </w:tcBorders>
          </w:tcPr>
          <w:p w14:paraId="44A8CDAE" w14:textId="77777777" w:rsidR="0025417A" w:rsidRPr="006B26D9" w:rsidRDefault="0025417A" w:rsidP="0025417A"/>
        </w:tc>
        <w:tc>
          <w:tcPr>
            <w:tcW w:w="3111" w:type="dxa"/>
            <w:tcBorders>
              <w:bottom w:val="single" w:sz="6" w:space="0" w:color="000000"/>
            </w:tcBorders>
          </w:tcPr>
          <w:p w14:paraId="1AE76800" w14:textId="77777777" w:rsidR="0025417A" w:rsidRPr="006B26D9" w:rsidRDefault="0025417A" w:rsidP="0025417A">
            <w:pPr>
              <w:pStyle w:val="TableParagraph"/>
              <w:ind w:left="1127" w:right="491" w:hanging="615"/>
              <w:rPr>
                <w:sz w:val="24"/>
                <w:szCs w:val="24"/>
              </w:rPr>
            </w:pPr>
            <w:r w:rsidRPr="006B26D9">
              <w:rPr>
                <w:sz w:val="24"/>
                <w:szCs w:val="24"/>
              </w:rPr>
              <w:t>Средствазащитыголовы</w:t>
            </w:r>
          </w:p>
        </w:tc>
        <w:tc>
          <w:tcPr>
            <w:tcW w:w="4092" w:type="dxa"/>
            <w:tcBorders>
              <w:bottom w:val="single" w:sz="6" w:space="0" w:color="000000"/>
            </w:tcBorders>
          </w:tcPr>
          <w:p w14:paraId="3A8D8F08" w14:textId="77777777" w:rsidR="0025417A" w:rsidRPr="0025417A" w:rsidRDefault="0025417A" w:rsidP="0025417A">
            <w:pPr>
              <w:pStyle w:val="TableParagraph"/>
              <w:ind w:left="1653" w:right="225" w:hanging="1397"/>
              <w:rPr>
                <w:sz w:val="24"/>
                <w:szCs w:val="24"/>
                <w:lang w:val="ru-RU"/>
              </w:rPr>
            </w:pPr>
            <w:r w:rsidRPr="0025417A">
              <w:rPr>
                <w:sz w:val="24"/>
                <w:szCs w:val="24"/>
                <w:lang w:val="ru-RU"/>
              </w:rPr>
              <w:t>Головной убор для защиты отобщих</w:t>
            </w:r>
          </w:p>
          <w:p w14:paraId="63B5073C" w14:textId="77777777" w:rsidR="0025417A" w:rsidRPr="0025417A" w:rsidRDefault="0025417A" w:rsidP="0025417A">
            <w:pPr>
              <w:pStyle w:val="TableParagraph"/>
              <w:ind w:left="167"/>
              <w:rPr>
                <w:sz w:val="24"/>
                <w:szCs w:val="24"/>
                <w:lang w:val="ru-RU"/>
              </w:rPr>
            </w:pPr>
            <w:r w:rsidRPr="0025417A">
              <w:rPr>
                <w:sz w:val="24"/>
                <w:szCs w:val="24"/>
                <w:lang w:val="ru-RU"/>
              </w:rPr>
              <w:t>производственныхзагрязнений</w:t>
            </w:r>
          </w:p>
        </w:tc>
        <w:tc>
          <w:tcPr>
            <w:tcW w:w="3118" w:type="dxa"/>
            <w:tcBorders>
              <w:bottom w:val="single" w:sz="6" w:space="0" w:color="000000"/>
            </w:tcBorders>
          </w:tcPr>
          <w:p w14:paraId="32E38721" w14:textId="77777777" w:rsidR="0025417A" w:rsidRPr="006B26D9" w:rsidRDefault="0025417A" w:rsidP="0025417A">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14:paraId="5DC3B9E7" w14:textId="77777777" w:rsidR="0025417A" w:rsidRPr="006B26D9" w:rsidRDefault="0025417A" w:rsidP="0025417A"/>
        </w:tc>
      </w:tr>
    </w:tbl>
    <w:p w14:paraId="30331388" w14:textId="77777777" w:rsidR="0025417A" w:rsidRPr="006B26D9" w:rsidRDefault="0025417A" w:rsidP="0025417A">
      <w:pPr>
        <w:sectPr w:rsidR="0025417A" w:rsidRPr="006B26D9">
          <w:pgSz w:w="16840" w:h="11910" w:orient="landscape"/>
          <w:pgMar w:top="1100" w:right="560" w:bottom="280" w:left="480" w:header="720" w:footer="720" w:gutter="0"/>
          <w:cols w:space="720"/>
        </w:sectPr>
      </w:pPr>
    </w:p>
    <w:p w14:paraId="32811F79" w14:textId="77777777" w:rsidR="0025417A" w:rsidRDefault="0025417A" w:rsidP="0025417A">
      <w:pPr>
        <w:pStyle w:val="af"/>
        <w:rPr>
          <w:b/>
          <w:sz w:val="20"/>
        </w:rPr>
      </w:pPr>
    </w:p>
    <w:p w14:paraId="1EA14159" w14:textId="77777777" w:rsidR="0025417A" w:rsidRDefault="0025417A" w:rsidP="0025417A">
      <w:pPr>
        <w:pStyle w:val="af"/>
        <w:spacing w:before="2"/>
        <w:rPr>
          <w:b/>
        </w:rPr>
      </w:pPr>
    </w:p>
    <w:p w14:paraId="2B54A563" w14:textId="77777777" w:rsidR="0025417A" w:rsidRDefault="0025417A" w:rsidP="0025417A">
      <w:pPr>
        <w:pStyle w:val="110"/>
        <w:ind w:left="2107" w:right="121" w:hanging="1095"/>
        <w:jc w:val="left"/>
      </w:pPr>
      <w:r>
        <w:t>Срокинормативнойэксплуатацииодеждыспециальнойиобувиспециальнойдлязащитыотпониженныхтемпературсучетомклиматическихпоясов</w:t>
      </w:r>
    </w:p>
    <w:p w14:paraId="69598753" w14:textId="77777777" w:rsidR="0025417A" w:rsidRDefault="0025417A" w:rsidP="0025417A">
      <w:pPr>
        <w:pStyle w:val="af"/>
        <w:rPr>
          <w:b/>
          <w:sz w:val="20"/>
        </w:rPr>
      </w:pPr>
    </w:p>
    <w:p w14:paraId="2AA97C7B" w14:textId="77777777" w:rsidR="0025417A" w:rsidRDefault="0025417A" w:rsidP="0025417A">
      <w:pPr>
        <w:pStyle w:val="af"/>
        <w:spacing w:before="2"/>
        <w:rPr>
          <w:b/>
          <w:sz w:val="17"/>
        </w:rPr>
      </w:pPr>
    </w:p>
    <w:tbl>
      <w:tblPr>
        <w:tblStyle w:val="TableNormal"/>
        <w:tblW w:w="0" w:type="auto"/>
        <w:tblInd w:w="8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3"/>
        <w:gridCol w:w="8687"/>
        <w:gridCol w:w="528"/>
        <w:gridCol w:w="1985"/>
        <w:gridCol w:w="566"/>
        <w:gridCol w:w="566"/>
        <w:gridCol w:w="568"/>
      </w:tblGrid>
      <w:tr w:rsidR="0025417A" w14:paraId="5B184673" w14:textId="77777777" w:rsidTr="0025417A">
        <w:trPr>
          <w:trHeight w:val="551"/>
        </w:trPr>
        <w:tc>
          <w:tcPr>
            <w:tcW w:w="843" w:type="dxa"/>
            <w:vMerge w:val="restart"/>
          </w:tcPr>
          <w:p w14:paraId="431941CA" w14:textId="77777777" w:rsidR="0025417A" w:rsidRDefault="0025417A" w:rsidP="0025417A">
            <w:pPr>
              <w:pStyle w:val="TableParagraph"/>
              <w:spacing w:line="272" w:lineRule="exact"/>
              <w:ind w:left="11"/>
              <w:jc w:val="center"/>
              <w:rPr>
                <w:b/>
                <w:sz w:val="24"/>
              </w:rPr>
            </w:pPr>
            <w:r>
              <w:rPr>
                <w:b/>
                <w:w w:val="99"/>
                <w:sz w:val="24"/>
              </w:rPr>
              <w:t>N</w:t>
            </w:r>
          </w:p>
          <w:p w14:paraId="3AFDCAAF" w14:textId="77777777" w:rsidR="0025417A" w:rsidRDefault="0025417A" w:rsidP="0025417A">
            <w:pPr>
              <w:pStyle w:val="TableParagraph"/>
              <w:ind w:left="229" w:right="215"/>
              <w:jc w:val="center"/>
              <w:rPr>
                <w:b/>
                <w:sz w:val="24"/>
              </w:rPr>
            </w:pPr>
            <w:r>
              <w:rPr>
                <w:b/>
                <w:sz w:val="24"/>
              </w:rPr>
              <w:t>п/п</w:t>
            </w:r>
          </w:p>
        </w:tc>
        <w:tc>
          <w:tcPr>
            <w:tcW w:w="8687" w:type="dxa"/>
            <w:vMerge w:val="restart"/>
          </w:tcPr>
          <w:p w14:paraId="35556F6C" w14:textId="77777777" w:rsidR="0025417A" w:rsidRDefault="0025417A" w:rsidP="0025417A">
            <w:pPr>
              <w:pStyle w:val="TableParagraph"/>
              <w:ind w:left="2982" w:hanging="2633"/>
              <w:rPr>
                <w:b/>
                <w:sz w:val="24"/>
              </w:rPr>
            </w:pPr>
            <w:r>
              <w:rPr>
                <w:b/>
                <w:sz w:val="24"/>
              </w:rPr>
              <w:t>Наименованиеспециальнойодеждыиспециальнойобувидлязащитыотпониженныхтемператур</w:t>
            </w:r>
          </w:p>
        </w:tc>
        <w:tc>
          <w:tcPr>
            <w:tcW w:w="4213" w:type="dxa"/>
            <w:gridSpan w:val="5"/>
          </w:tcPr>
          <w:p w14:paraId="29A03F87" w14:textId="77777777" w:rsidR="0025417A" w:rsidRDefault="0025417A" w:rsidP="0025417A">
            <w:pPr>
              <w:pStyle w:val="TableParagraph"/>
              <w:spacing w:line="272" w:lineRule="exact"/>
              <w:ind w:left="76" w:right="63"/>
              <w:jc w:val="center"/>
              <w:rPr>
                <w:b/>
                <w:sz w:val="24"/>
              </w:rPr>
            </w:pPr>
            <w:r>
              <w:rPr>
                <w:b/>
                <w:sz w:val="24"/>
              </w:rPr>
              <w:t>Нормативныйсрокэксплуатациипо</w:t>
            </w:r>
          </w:p>
          <w:p w14:paraId="03B1E7DA" w14:textId="77777777" w:rsidR="0025417A" w:rsidRDefault="0025417A" w:rsidP="0025417A">
            <w:pPr>
              <w:pStyle w:val="TableParagraph"/>
              <w:spacing w:line="259" w:lineRule="exact"/>
              <w:ind w:left="71" w:right="63"/>
              <w:jc w:val="center"/>
              <w:rPr>
                <w:b/>
                <w:sz w:val="24"/>
              </w:rPr>
            </w:pPr>
            <w:r>
              <w:rPr>
                <w:b/>
                <w:sz w:val="24"/>
              </w:rPr>
              <w:t>климатическимпоясам(вгодах)</w:t>
            </w:r>
          </w:p>
        </w:tc>
      </w:tr>
      <w:tr w:rsidR="0025417A" w14:paraId="0FABA05E" w14:textId="77777777" w:rsidTr="0025417A">
        <w:trPr>
          <w:trHeight w:val="278"/>
        </w:trPr>
        <w:tc>
          <w:tcPr>
            <w:tcW w:w="843" w:type="dxa"/>
            <w:vMerge/>
            <w:tcBorders>
              <w:top w:val="nil"/>
            </w:tcBorders>
          </w:tcPr>
          <w:p w14:paraId="4D5382B7" w14:textId="77777777" w:rsidR="0025417A" w:rsidRDefault="0025417A" w:rsidP="0025417A">
            <w:pPr>
              <w:rPr>
                <w:sz w:val="2"/>
                <w:szCs w:val="2"/>
              </w:rPr>
            </w:pPr>
          </w:p>
        </w:tc>
        <w:tc>
          <w:tcPr>
            <w:tcW w:w="8687" w:type="dxa"/>
            <w:vMerge/>
            <w:tcBorders>
              <w:top w:val="nil"/>
            </w:tcBorders>
          </w:tcPr>
          <w:p w14:paraId="17CA97A0" w14:textId="77777777" w:rsidR="0025417A" w:rsidRDefault="0025417A" w:rsidP="0025417A">
            <w:pPr>
              <w:rPr>
                <w:sz w:val="2"/>
                <w:szCs w:val="2"/>
              </w:rPr>
            </w:pPr>
          </w:p>
        </w:tc>
        <w:tc>
          <w:tcPr>
            <w:tcW w:w="528" w:type="dxa"/>
          </w:tcPr>
          <w:p w14:paraId="5227933D" w14:textId="77777777" w:rsidR="0025417A" w:rsidRDefault="0025417A" w:rsidP="0025417A">
            <w:pPr>
              <w:pStyle w:val="TableParagraph"/>
              <w:rPr>
                <w:sz w:val="20"/>
              </w:rPr>
            </w:pPr>
          </w:p>
        </w:tc>
        <w:tc>
          <w:tcPr>
            <w:tcW w:w="1985" w:type="dxa"/>
          </w:tcPr>
          <w:p w14:paraId="53487B41" w14:textId="77777777" w:rsidR="0025417A" w:rsidRDefault="0025417A" w:rsidP="0025417A">
            <w:pPr>
              <w:pStyle w:val="TableParagraph"/>
              <w:spacing w:line="258" w:lineRule="exact"/>
              <w:ind w:left="797" w:right="782"/>
              <w:jc w:val="center"/>
              <w:rPr>
                <w:b/>
                <w:sz w:val="24"/>
              </w:rPr>
            </w:pPr>
            <w:r>
              <w:rPr>
                <w:b/>
                <w:sz w:val="24"/>
              </w:rPr>
              <w:t>II</w:t>
            </w:r>
          </w:p>
        </w:tc>
        <w:tc>
          <w:tcPr>
            <w:tcW w:w="566" w:type="dxa"/>
          </w:tcPr>
          <w:p w14:paraId="1EAD3C44" w14:textId="77777777" w:rsidR="0025417A" w:rsidRDefault="0025417A" w:rsidP="0025417A">
            <w:pPr>
              <w:pStyle w:val="TableParagraph"/>
              <w:rPr>
                <w:sz w:val="20"/>
              </w:rPr>
            </w:pPr>
          </w:p>
        </w:tc>
        <w:tc>
          <w:tcPr>
            <w:tcW w:w="566" w:type="dxa"/>
          </w:tcPr>
          <w:p w14:paraId="76EDB366" w14:textId="77777777" w:rsidR="0025417A" w:rsidRDefault="0025417A" w:rsidP="0025417A">
            <w:pPr>
              <w:pStyle w:val="TableParagraph"/>
              <w:rPr>
                <w:sz w:val="20"/>
              </w:rPr>
            </w:pPr>
          </w:p>
        </w:tc>
        <w:tc>
          <w:tcPr>
            <w:tcW w:w="568" w:type="dxa"/>
          </w:tcPr>
          <w:p w14:paraId="180840D3" w14:textId="77777777" w:rsidR="0025417A" w:rsidRDefault="0025417A" w:rsidP="0025417A">
            <w:pPr>
              <w:pStyle w:val="TableParagraph"/>
              <w:rPr>
                <w:sz w:val="20"/>
              </w:rPr>
            </w:pPr>
          </w:p>
        </w:tc>
      </w:tr>
      <w:tr w:rsidR="0025417A" w14:paraId="6DA910C3" w14:textId="77777777" w:rsidTr="0025417A">
        <w:trPr>
          <w:trHeight w:val="642"/>
        </w:trPr>
        <w:tc>
          <w:tcPr>
            <w:tcW w:w="843" w:type="dxa"/>
          </w:tcPr>
          <w:p w14:paraId="4633F517" w14:textId="77777777" w:rsidR="0025417A" w:rsidRDefault="0025417A" w:rsidP="0025417A">
            <w:pPr>
              <w:pStyle w:val="TableParagraph"/>
              <w:spacing w:line="315" w:lineRule="exact"/>
              <w:ind w:left="228" w:right="215"/>
              <w:jc w:val="center"/>
              <w:rPr>
                <w:sz w:val="28"/>
              </w:rPr>
            </w:pPr>
            <w:r>
              <w:rPr>
                <w:sz w:val="28"/>
              </w:rPr>
              <w:t>1.</w:t>
            </w:r>
          </w:p>
        </w:tc>
        <w:tc>
          <w:tcPr>
            <w:tcW w:w="8687" w:type="dxa"/>
          </w:tcPr>
          <w:p w14:paraId="524E3D02" w14:textId="77777777" w:rsidR="0025417A" w:rsidRDefault="0025417A" w:rsidP="0025417A">
            <w:pPr>
              <w:pStyle w:val="TableParagraph"/>
              <w:spacing w:line="315" w:lineRule="exact"/>
              <w:ind w:left="6"/>
              <w:rPr>
                <w:sz w:val="28"/>
              </w:rPr>
            </w:pPr>
            <w:r>
              <w:rPr>
                <w:sz w:val="28"/>
              </w:rPr>
              <w:t>Одеждаспециальнаяотпониженных температур1,2классазащиты</w:t>
            </w:r>
          </w:p>
        </w:tc>
        <w:tc>
          <w:tcPr>
            <w:tcW w:w="528" w:type="dxa"/>
          </w:tcPr>
          <w:p w14:paraId="1E8764C6" w14:textId="77777777" w:rsidR="0025417A" w:rsidRDefault="0025417A" w:rsidP="0025417A">
            <w:pPr>
              <w:pStyle w:val="TableParagraph"/>
              <w:rPr>
                <w:sz w:val="28"/>
              </w:rPr>
            </w:pPr>
          </w:p>
        </w:tc>
        <w:tc>
          <w:tcPr>
            <w:tcW w:w="1985" w:type="dxa"/>
          </w:tcPr>
          <w:p w14:paraId="4B31BABF" w14:textId="77777777" w:rsidR="0025417A" w:rsidRDefault="0025417A" w:rsidP="0025417A">
            <w:pPr>
              <w:pStyle w:val="TableParagraph"/>
              <w:spacing w:line="319" w:lineRule="exact"/>
              <w:ind w:left="16"/>
              <w:jc w:val="center"/>
              <w:rPr>
                <w:b/>
                <w:sz w:val="28"/>
              </w:rPr>
            </w:pPr>
            <w:r>
              <w:rPr>
                <w:b/>
                <w:sz w:val="28"/>
              </w:rPr>
              <w:t>2</w:t>
            </w:r>
          </w:p>
        </w:tc>
        <w:tc>
          <w:tcPr>
            <w:tcW w:w="566" w:type="dxa"/>
          </w:tcPr>
          <w:p w14:paraId="4DD621C7" w14:textId="77777777" w:rsidR="0025417A" w:rsidRDefault="0025417A" w:rsidP="0025417A">
            <w:pPr>
              <w:pStyle w:val="TableParagraph"/>
              <w:rPr>
                <w:sz w:val="28"/>
              </w:rPr>
            </w:pPr>
          </w:p>
        </w:tc>
        <w:tc>
          <w:tcPr>
            <w:tcW w:w="566" w:type="dxa"/>
          </w:tcPr>
          <w:p w14:paraId="2ADABAD1" w14:textId="77777777" w:rsidR="0025417A" w:rsidRDefault="0025417A" w:rsidP="0025417A">
            <w:pPr>
              <w:pStyle w:val="TableParagraph"/>
              <w:rPr>
                <w:sz w:val="28"/>
              </w:rPr>
            </w:pPr>
          </w:p>
        </w:tc>
        <w:tc>
          <w:tcPr>
            <w:tcW w:w="568" w:type="dxa"/>
          </w:tcPr>
          <w:p w14:paraId="243DB081" w14:textId="77777777" w:rsidR="0025417A" w:rsidRDefault="0025417A" w:rsidP="0025417A">
            <w:pPr>
              <w:pStyle w:val="TableParagraph"/>
              <w:rPr>
                <w:sz w:val="28"/>
              </w:rPr>
            </w:pPr>
          </w:p>
        </w:tc>
      </w:tr>
      <w:tr w:rsidR="0025417A" w14:paraId="4DF6B753" w14:textId="77777777" w:rsidTr="0025417A">
        <w:trPr>
          <w:trHeight w:val="645"/>
        </w:trPr>
        <w:tc>
          <w:tcPr>
            <w:tcW w:w="843" w:type="dxa"/>
          </w:tcPr>
          <w:p w14:paraId="09F5091F" w14:textId="77777777" w:rsidR="0025417A" w:rsidRDefault="0025417A" w:rsidP="0025417A">
            <w:pPr>
              <w:pStyle w:val="TableParagraph"/>
              <w:spacing w:line="315" w:lineRule="exact"/>
              <w:ind w:left="228" w:right="215"/>
              <w:jc w:val="center"/>
              <w:rPr>
                <w:sz w:val="28"/>
              </w:rPr>
            </w:pPr>
            <w:r>
              <w:rPr>
                <w:sz w:val="28"/>
              </w:rPr>
              <w:t>2.</w:t>
            </w:r>
          </w:p>
        </w:tc>
        <w:tc>
          <w:tcPr>
            <w:tcW w:w="8687" w:type="dxa"/>
          </w:tcPr>
          <w:p w14:paraId="186B9C8B" w14:textId="77777777" w:rsidR="0025417A" w:rsidRDefault="0025417A" w:rsidP="0025417A">
            <w:pPr>
              <w:pStyle w:val="TableParagraph"/>
              <w:spacing w:line="315" w:lineRule="exact"/>
              <w:ind w:left="6"/>
              <w:rPr>
                <w:sz w:val="28"/>
              </w:rPr>
            </w:pPr>
            <w:r>
              <w:rPr>
                <w:sz w:val="28"/>
              </w:rPr>
              <w:t>Одеждаспециальнаяотпониженныхтемператур3,4классазащиты</w:t>
            </w:r>
          </w:p>
        </w:tc>
        <w:tc>
          <w:tcPr>
            <w:tcW w:w="528" w:type="dxa"/>
          </w:tcPr>
          <w:p w14:paraId="73612F66" w14:textId="77777777" w:rsidR="0025417A" w:rsidRDefault="0025417A" w:rsidP="0025417A">
            <w:pPr>
              <w:pStyle w:val="TableParagraph"/>
              <w:rPr>
                <w:sz w:val="28"/>
              </w:rPr>
            </w:pPr>
          </w:p>
        </w:tc>
        <w:tc>
          <w:tcPr>
            <w:tcW w:w="1985" w:type="dxa"/>
          </w:tcPr>
          <w:p w14:paraId="72645104" w14:textId="77777777" w:rsidR="0025417A" w:rsidRDefault="0025417A" w:rsidP="0025417A">
            <w:pPr>
              <w:pStyle w:val="TableParagraph"/>
              <w:rPr>
                <w:sz w:val="28"/>
              </w:rPr>
            </w:pPr>
          </w:p>
        </w:tc>
        <w:tc>
          <w:tcPr>
            <w:tcW w:w="566" w:type="dxa"/>
          </w:tcPr>
          <w:p w14:paraId="0D84F520" w14:textId="77777777" w:rsidR="0025417A" w:rsidRDefault="0025417A" w:rsidP="0025417A">
            <w:pPr>
              <w:pStyle w:val="TableParagraph"/>
              <w:rPr>
                <w:sz w:val="28"/>
              </w:rPr>
            </w:pPr>
          </w:p>
        </w:tc>
        <w:tc>
          <w:tcPr>
            <w:tcW w:w="566" w:type="dxa"/>
          </w:tcPr>
          <w:p w14:paraId="40BC8B0A" w14:textId="77777777" w:rsidR="0025417A" w:rsidRDefault="0025417A" w:rsidP="0025417A">
            <w:pPr>
              <w:pStyle w:val="TableParagraph"/>
              <w:rPr>
                <w:sz w:val="28"/>
              </w:rPr>
            </w:pPr>
          </w:p>
        </w:tc>
        <w:tc>
          <w:tcPr>
            <w:tcW w:w="568" w:type="dxa"/>
          </w:tcPr>
          <w:p w14:paraId="1C2EE43D" w14:textId="77777777" w:rsidR="0025417A" w:rsidRDefault="0025417A" w:rsidP="0025417A">
            <w:pPr>
              <w:pStyle w:val="TableParagraph"/>
              <w:rPr>
                <w:sz w:val="28"/>
              </w:rPr>
            </w:pPr>
          </w:p>
        </w:tc>
      </w:tr>
      <w:tr w:rsidR="0025417A" w14:paraId="58454665" w14:textId="77777777" w:rsidTr="0025417A">
        <w:trPr>
          <w:trHeight w:val="642"/>
        </w:trPr>
        <w:tc>
          <w:tcPr>
            <w:tcW w:w="843" w:type="dxa"/>
          </w:tcPr>
          <w:p w14:paraId="0CE3C9B7" w14:textId="77777777" w:rsidR="0025417A" w:rsidRDefault="0025417A" w:rsidP="0025417A">
            <w:pPr>
              <w:pStyle w:val="TableParagraph"/>
              <w:spacing w:line="315" w:lineRule="exact"/>
              <w:ind w:left="228" w:right="215"/>
              <w:jc w:val="center"/>
              <w:rPr>
                <w:sz w:val="28"/>
              </w:rPr>
            </w:pPr>
            <w:r>
              <w:rPr>
                <w:sz w:val="28"/>
              </w:rPr>
              <w:t>3.</w:t>
            </w:r>
          </w:p>
        </w:tc>
        <w:tc>
          <w:tcPr>
            <w:tcW w:w="8687" w:type="dxa"/>
          </w:tcPr>
          <w:p w14:paraId="19BE2DCD" w14:textId="77777777" w:rsidR="0025417A" w:rsidRDefault="0025417A" w:rsidP="0025417A">
            <w:pPr>
              <w:pStyle w:val="TableParagraph"/>
              <w:spacing w:line="315" w:lineRule="exact"/>
              <w:ind w:left="6"/>
              <w:rPr>
                <w:sz w:val="28"/>
              </w:rPr>
            </w:pPr>
            <w:r>
              <w:rPr>
                <w:sz w:val="28"/>
              </w:rPr>
              <w:t>Обувьспециальнаядлязащитыотпониженныхтемператур (попоясам)</w:t>
            </w:r>
          </w:p>
        </w:tc>
        <w:tc>
          <w:tcPr>
            <w:tcW w:w="528" w:type="dxa"/>
          </w:tcPr>
          <w:p w14:paraId="2FEFCD6B" w14:textId="77777777" w:rsidR="0025417A" w:rsidRDefault="0025417A" w:rsidP="0025417A">
            <w:pPr>
              <w:pStyle w:val="TableParagraph"/>
              <w:rPr>
                <w:sz w:val="28"/>
              </w:rPr>
            </w:pPr>
          </w:p>
        </w:tc>
        <w:tc>
          <w:tcPr>
            <w:tcW w:w="1985" w:type="dxa"/>
          </w:tcPr>
          <w:p w14:paraId="1DA84156" w14:textId="77777777" w:rsidR="0025417A" w:rsidRDefault="0025417A" w:rsidP="0025417A">
            <w:pPr>
              <w:pStyle w:val="TableParagraph"/>
              <w:spacing w:line="319" w:lineRule="exact"/>
              <w:ind w:left="798" w:right="782"/>
              <w:jc w:val="center"/>
              <w:rPr>
                <w:b/>
                <w:sz w:val="28"/>
              </w:rPr>
            </w:pPr>
            <w:r>
              <w:rPr>
                <w:b/>
                <w:sz w:val="28"/>
              </w:rPr>
              <w:t>1,5</w:t>
            </w:r>
          </w:p>
        </w:tc>
        <w:tc>
          <w:tcPr>
            <w:tcW w:w="566" w:type="dxa"/>
          </w:tcPr>
          <w:p w14:paraId="5ADF544F" w14:textId="77777777" w:rsidR="0025417A" w:rsidRDefault="0025417A" w:rsidP="0025417A">
            <w:pPr>
              <w:pStyle w:val="TableParagraph"/>
              <w:rPr>
                <w:sz w:val="28"/>
              </w:rPr>
            </w:pPr>
          </w:p>
        </w:tc>
        <w:tc>
          <w:tcPr>
            <w:tcW w:w="566" w:type="dxa"/>
          </w:tcPr>
          <w:p w14:paraId="44B25342" w14:textId="77777777" w:rsidR="0025417A" w:rsidRDefault="0025417A" w:rsidP="0025417A">
            <w:pPr>
              <w:pStyle w:val="TableParagraph"/>
              <w:rPr>
                <w:sz w:val="28"/>
              </w:rPr>
            </w:pPr>
          </w:p>
        </w:tc>
        <w:tc>
          <w:tcPr>
            <w:tcW w:w="568" w:type="dxa"/>
          </w:tcPr>
          <w:p w14:paraId="0830EEC9" w14:textId="77777777" w:rsidR="0025417A" w:rsidRDefault="0025417A" w:rsidP="0025417A">
            <w:pPr>
              <w:pStyle w:val="TableParagraph"/>
              <w:rPr>
                <w:sz w:val="28"/>
              </w:rPr>
            </w:pPr>
          </w:p>
        </w:tc>
      </w:tr>
      <w:tr w:rsidR="0025417A" w14:paraId="1A32649C" w14:textId="77777777" w:rsidTr="0025417A">
        <w:trPr>
          <w:trHeight w:val="645"/>
        </w:trPr>
        <w:tc>
          <w:tcPr>
            <w:tcW w:w="843" w:type="dxa"/>
          </w:tcPr>
          <w:p w14:paraId="74AA856D" w14:textId="77777777" w:rsidR="0025417A" w:rsidRDefault="0025417A" w:rsidP="0025417A">
            <w:pPr>
              <w:pStyle w:val="TableParagraph"/>
              <w:spacing w:line="317" w:lineRule="exact"/>
              <w:ind w:left="228" w:right="215"/>
              <w:jc w:val="center"/>
              <w:rPr>
                <w:sz w:val="28"/>
              </w:rPr>
            </w:pPr>
            <w:r>
              <w:rPr>
                <w:sz w:val="28"/>
              </w:rPr>
              <w:t>4.</w:t>
            </w:r>
          </w:p>
        </w:tc>
        <w:tc>
          <w:tcPr>
            <w:tcW w:w="8687" w:type="dxa"/>
          </w:tcPr>
          <w:p w14:paraId="4CCDA6A6" w14:textId="77777777" w:rsidR="0025417A" w:rsidRDefault="0025417A" w:rsidP="0025417A">
            <w:pPr>
              <w:pStyle w:val="TableParagraph"/>
              <w:spacing w:line="317" w:lineRule="exact"/>
              <w:ind w:left="6"/>
              <w:rPr>
                <w:sz w:val="28"/>
              </w:rPr>
            </w:pPr>
            <w:r>
              <w:rPr>
                <w:sz w:val="28"/>
              </w:rPr>
              <w:t>Обувьваляная</w:t>
            </w:r>
          </w:p>
        </w:tc>
        <w:tc>
          <w:tcPr>
            <w:tcW w:w="528" w:type="dxa"/>
          </w:tcPr>
          <w:p w14:paraId="087F187B" w14:textId="77777777" w:rsidR="0025417A" w:rsidRDefault="0025417A" w:rsidP="0025417A">
            <w:pPr>
              <w:pStyle w:val="TableParagraph"/>
              <w:rPr>
                <w:sz w:val="28"/>
              </w:rPr>
            </w:pPr>
          </w:p>
        </w:tc>
        <w:tc>
          <w:tcPr>
            <w:tcW w:w="1985" w:type="dxa"/>
          </w:tcPr>
          <w:p w14:paraId="0EDAE8EC" w14:textId="77777777" w:rsidR="0025417A" w:rsidRDefault="0025417A" w:rsidP="0025417A">
            <w:pPr>
              <w:pStyle w:val="TableParagraph"/>
              <w:ind w:left="16"/>
              <w:jc w:val="center"/>
              <w:rPr>
                <w:b/>
                <w:sz w:val="28"/>
              </w:rPr>
            </w:pPr>
            <w:r>
              <w:rPr>
                <w:b/>
                <w:sz w:val="28"/>
              </w:rPr>
              <w:t>3</w:t>
            </w:r>
          </w:p>
        </w:tc>
        <w:tc>
          <w:tcPr>
            <w:tcW w:w="566" w:type="dxa"/>
          </w:tcPr>
          <w:p w14:paraId="7F266F16" w14:textId="77777777" w:rsidR="0025417A" w:rsidRDefault="0025417A" w:rsidP="0025417A">
            <w:pPr>
              <w:pStyle w:val="TableParagraph"/>
              <w:rPr>
                <w:sz w:val="28"/>
              </w:rPr>
            </w:pPr>
          </w:p>
        </w:tc>
        <w:tc>
          <w:tcPr>
            <w:tcW w:w="566" w:type="dxa"/>
          </w:tcPr>
          <w:p w14:paraId="00809888" w14:textId="77777777" w:rsidR="0025417A" w:rsidRDefault="0025417A" w:rsidP="0025417A">
            <w:pPr>
              <w:pStyle w:val="TableParagraph"/>
              <w:rPr>
                <w:sz w:val="28"/>
              </w:rPr>
            </w:pPr>
          </w:p>
        </w:tc>
        <w:tc>
          <w:tcPr>
            <w:tcW w:w="568" w:type="dxa"/>
          </w:tcPr>
          <w:p w14:paraId="60683E7E" w14:textId="77777777" w:rsidR="0025417A" w:rsidRDefault="0025417A" w:rsidP="0025417A">
            <w:pPr>
              <w:pStyle w:val="TableParagraph"/>
              <w:rPr>
                <w:sz w:val="28"/>
              </w:rPr>
            </w:pPr>
          </w:p>
        </w:tc>
      </w:tr>
      <w:tr w:rsidR="0025417A" w14:paraId="72B95D2F" w14:textId="77777777" w:rsidTr="0025417A">
        <w:trPr>
          <w:trHeight w:val="645"/>
        </w:trPr>
        <w:tc>
          <w:tcPr>
            <w:tcW w:w="843" w:type="dxa"/>
          </w:tcPr>
          <w:p w14:paraId="1A4A64C7" w14:textId="77777777" w:rsidR="0025417A" w:rsidRDefault="0025417A" w:rsidP="0025417A">
            <w:pPr>
              <w:pStyle w:val="TableParagraph"/>
              <w:spacing w:line="315" w:lineRule="exact"/>
              <w:ind w:left="228" w:right="215"/>
              <w:jc w:val="center"/>
              <w:rPr>
                <w:sz w:val="28"/>
              </w:rPr>
            </w:pPr>
            <w:r>
              <w:rPr>
                <w:sz w:val="28"/>
              </w:rPr>
              <w:t>5.</w:t>
            </w:r>
          </w:p>
        </w:tc>
        <w:tc>
          <w:tcPr>
            <w:tcW w:w="8687" w:type="dxa"/>
          </w:tcPr>
          <w:p w14:paraId="3308F14C" w14:textId="77777777" w:rsidR="0025417A" w:rsidRDefault="0025417A" w:rsidP="0025417A">
            <w:pPr>
              <w:pStyle w:val="TableParagraph"/>
              <w:spacing w:line="315" w:lineRule="exact"/>
              <w:ind w:left="6"/>
              <w:rPr>
                <w:sz w:val="28"/>
              </w:rPr>
            </w:pPr>
            <w:r>
              <w:rPr>
                <w:sz w:val="28"/>
              </w:rPr>
              <w:t>Головнойубордлязащитыотпониженныхтемператур</w:t>
            </w:r>
          </w:p>
        </w:tc>
        <w:tc>
          <w:tcPr>
            <w:tcW w:w="528" w:type="dxa"/>
          </w:tcPr>
          <w:p w14:paraId="791DC3A0" w14:textId="77777777" w:rsidR="0025417A" w:rsidRDefault="0025417A" w:rsidP="0025417A">
            <w:pPr>
              <w:pStyle w:val="TableParagraph"/>
              <w:rPr>
                <w:sz w:val="28"/>
              </w:rPr>
            </w:pPr>
          </w:p>
        </w:tc>
        <w:tc>
          <w:tcPr>
            <w:tcW w:w="1985" w:type="dxa"/>
          </w:tcPr>
          <w:p w14:paraId="05E6DB39" w14:textId="77777777" w:rsidR="0025417A" w:rsidRDefault="0025417A" w:rsidP="0025417A">
            <w:pPr>
              <w:pStyle w:val="TableParagraph"/>
              <w:spacing w:line="319" w:lineRule="exact"/>
              <w:ind w:left="16"/>
              <w:jc w:val="center"/>
              <w:rPr>
                <w:b/>
                <w:sz w:val="28"/>
              </w:rPr>
            </w:pPr>
            <w:r>
              <w:rPr>
                <w:b/>
                <w:sz w:val="28"/>
              </w:rPr>
              <w:t>3</w:t>
            </w:r>
          </w:p>
        </w:tc>
        <w:tc>
          <w:tcPr>
            <w:tcW w:w="566" w:type="dxa"/>
          </w:tcPr>
          <w:p w14:paraId="0474C432" w14:textId="77777777" w:rsidR="0025417A" w:rsidRDefault="0025417A" w:rsidP="0025417A">
            <w:pPr>
              <w:pStyle w:val="TableParagraph"/>
              <w:rPr>
                <w:sz w:val="28"/>
              </w:rPr>
            </w:pPr>
          </w:p>
        </w:tc>
        <w:tc>
          <w:tcPr>
            <w:tcW w:w="566" w:type="dxa"/>
          </w:tcPr>
          <w:p w14:paraId="0E976545" w14:textId="77777777" w:rsidR="0025417A" w:rsidRDefault="0025417A" w:rsidP="0025417A">
            <w:pPr>
              <w:pStyle w:val="TableParagraph"/>
              <w:rPr>
                <w:sz w:val="28"/>
              </w:rPr>
            </w:pPr>
          </w:p>
        </w:tc>
        <w:tc>
          <w:tcPr>
            <w:tcW w:w="568" w:type="dxa"/>
          </w:tcPr>
          <w:p w14:paraId="6114B6E5" w14:textId="77777777" w:rsidR="0025417A" w:rsidRDefault="0025417A" w:rsidP="0025417A">
            <w:pPr>
              <w:pStyle w:val="TableParagraph"/>
              <w:rPr>
                <w:sz w:val="28"/>
              </w:rPr>
            </w:pPr>
          </w:p>
        </w:tc>
      </w:tr>
    </w:tbl>
    <w:p w14:paraId="4C38C6CA" w14:textId="77777777" w:rsidR="0025417A" w:rsidRDefault="0025417A" w:rsidP="0025417A"/>
    <w:p w14:paraId="392F10D2" w14:textId="77777777" w:rsidR="0025417A" w:rsidRDefault="0025417A" w:rsidP="00DA17CE">
      <w:pPr>
        <w:rPr>
          <w:b/>
        </w:rPr>
      </w:pPr>
    </w:p>
    <w:p w14:paraId="5DA50F2B" w14:textId="77777777" w:rsidR="0025417A" w:rsidRDefault="0025417A" w:rsidP="00DA17CE">
      <w:pPr>
        <w:rPr>
          <w:b/>
        </w:rPr>
      </w:pPr>
    </w:p>
    <w:p w14:paraId="2043DE62" w14:textId="77777777" w:rsidR="0025417A" w:rsidRDefault="0025417A" w:rsidP="00DA17CE">
      <w:pPr>
        <w:rPr>
          <w:b/>
        </w:rPr>
      </w:pPr>
    </w:p>
    <w:p w14:paraId="66B70F72" w14:textId="77777777" w:rsidR="0025417A" w:rsidRDefault="0025417A" w:rsidP="00DA17CE">
      <w:pPr>
        <w:rPr>
          <w:b/>
        </w:rPr>
      </w:pPr>
    </w:p>
    <w:p w14:paraId="17D86AF3" w14:textId="77777777" w:rsidR="0025417A" w:rsidRDefault="0025417A" w:rsidP="00DA17CE">
      <w:pPr>
        <w:rPr>
          <w:b/>
        </w:rPr>
      </w:pPr>
    </w:p>
    <w:p w14:paraId="648B9A48" w14:textId="77777777" w:rsidR="0025417A" w:rsidRDefault="0025417A" w:rsidP="00DA17CE">
      <w:pPr>
        <w:rPr>
          <w:b/>
        </w:rPr>
      </w:pPr>
    </w:p>
    <w:p w14:paraId="5AAAAA39" w14:textId="77777777" w:rsidR="0025417A" w:rsidRDefault="0025417A" w:rsidP="00DA17CE">
      <w:pPr>
        <w:rPr>
          <w:b/>
        </w:rPr>
      </w:pPr>
    </w:p>
    <w:p w14:paraId="60514664" w14:textId="77777777" w:rsidR="0025417A" w:rsidRDefault="0025417A" w:rsidP="00DA17CE">
      <w:pPr>
        <w:rPr>
          <w:b/>
        </w:rPr>
      </w:pPr>
    </w:p>
    <w:p w14:paraId="29064392" w14:textId="77777777" w:rsidR="0025417A" w:rsidRDefault="0025417A" w:rsidP="00DA17CE">
      <w:pPr>
        <w:rPr>
          <w:b/>
        </w:rPr>
      </w:pPr>
    </w:p>
    <w:p w14:paraId="705AF853" w14:textId="77777777" w:rsidR="0025417A" w:rsidRDefault="0025417A" w:rsidP="00DA17CE">
      <w:pPr>
        <w:rPr>
          <w:b/>
        </w:rPr>
      </w:pPr>
    </w:p>
    <w:p w14:paraId="6CF58282" w14:textId="77777777" w:rsidR="0025417A" w:rsidRDefault="0025417A" w:rsidP="00DA17CE">
      <w:pPr>
        <w:rPr>
          <w:b/>
        </w:rPr>
      </w:pPr>
    </w:p>
    <w:p w14:paraId="219CA6E5" w14:textId="77777777" w:rsidR="0025417A" w:rsidRDefault="0025417A" w:rsidP="00DA17CE">
      <w:pPr>
        <w:rPr>
          <w:b/>
        </w:rPr>
      </w:pPr>
    </w:p>
    <w:p w14:paraId="11BB67CD" w14:textId="77777777" w:rsidR="0025417A" w:rsidRDefault="0025417A" w:rsidP="00DA17CE">
      <w:pPr>
        <w:rPr>
          <w:b/>
        </w:rPr>
      </w:pPr>
    </w:p>
    <w:p w14:paraId="5D89D752" w14:textId="77777777" w:rsidR="0025417A" w:rsidRDefault="0025417A" w:rsidP="00DA17CE">
      <w:pPr>
        <w:rPr>
          <w:b/>
        </w:rPr>
      </w:pPr>
    </w:p>
    <w:p w14:paraId="0C16594E" w14:textId="77777777" w:rsidR="0025417A" w:rsidRDefault="0025417A" w:rsidP="00DA17CE">
      <w:pPr>
        <w:rPr>
          <w:b/>
        </w:rPr>
      </w:pPr>
    </w:p>
    <w:p w14:paraId="506CCA1F" w14:textId="77777777" w:rsidR="0025417A" w:rsidRDefault="0025417A" w:rsidP="00DA17CE">
      <w:pPr>
        <w:rPr>
          <w:b/>
        </w:rPr>
      </w:pPr>
    </w:p>
    <w:p w14:paraId="7892D75B" w14:textId="77777777" w:rsidR="0025417A" w:rsidRDefault="0025417A" w:rsidP="00DA17CE">
      <w:pPr>
        <w:rPr>
          <w:b/>
        </w:rPr>
      </w:pPr>
    </w:p>
    <w:p w14:paraId="345CC4EE" w14:textId="77777777" w:rsidR="0025417A" w:rsidRDefault="0025417A" w:rsidP="00DA17CE">
      <w:pPr>
        <w:rPr>
          <w:b/>
        </w:rPr>
      </w:pPr>
    </w:p>
    <w:p w14:paraId="65FBB680" w14:textId="77777777" w:rsidR="0025417A" w:rsidRDefault="0025417A" w:rsidP="00DA17CE">
      <w:pPr>
        <w:rPr>
          <w:b/>
        </w:rPr>
      </w:pPr>
    </w:p>
    <w:p w14:paraId="049536C1" w14:textId="77777777" w:rsidR="0025417A" w:rsidRDefault="0025417A" w:rsidP="00DA17CE">
      <w:pPr>
        <w:rPr>
          <w:b/>
        </w:rPr>
      </w:pPr>
    </w:p>
    <w:p w14:paraId="6B622CF4" w14:textId="77777777" w:rsidR="0025417A" w:rsidRDefault="0025417A" w:rsidP="00DA17CE">
      <w:pPr>
        <w:rPr>
          <w:b/>
        </w:rPr>
      </w:pPr>
    </w:p>
    <w:p w14:paraId="3063783D" w14:textId="77777777" w:rsidR="0025417A" w:rsidRDefault="0025417A" w:rsidP="00DA17CE">
      <w:pPr>
        <w:rPr>
          <w:b/>
        </w:rPr>
      </w:pPr>
    </w:p>
    <w:p w14:paraId="73088FB4" w14:textId="77777777" w:rsidR="0025417A" w:rsidRDefault="0025417A" w:rsidP="00DA17CE">
      <w:pPr>
        <w:rPr>
          <w:b/>
        </w:rPr>
      </w:pPr>
    </w:p>
    <w:p w14:paraId="2A7DDA89" w14:textId="77777777" w:rsidR="0025417A" w:rsidRDefault="0025417A" w:rsidP="00DA17CE">
      <w:pPr>
        <w:rPr>
          <w:b/>
        </w:rPr>
      </w:pPr>
    </w:p>
    <w:p w14:paraId="39359435" w14:textId="77777777" w:rsidR="0025417A" w:rsidRDefault="0025417A" w:rsidP="00DA17CE">
      <w:pPr>
        <w:rPr>
          <w:b/>
        </w:rPr>
      </w:pPr>
    </w:p>
    <w:p w14:paraId="5783984F" w14:textId="77777777" w:rsidR="0025417A" w:rsidRDefault="0025417A" w:rsidP="00DA17CE">
      <w:pPr>
        <w:rPr>
          <w:b/>
        </w:rPr>
      </w:pPr>
    </w:p>
    <w:p w14:paraId="6E76ED7B" w14:textId="77777777" w:rsidR="0025417A" w:rsidRDefault="0025417A" w:rsidP="00DA17CE">
      <w:pPr>
        <w:rPr>
          <w:b/>
        </w:rPr>
      </w:pPr>
    </w:p>
    <w:p w14:paraId="63817F44" w14:textId="77777777" w:rsidR="0025417A" w:rsidRDefault="0025417A" w:rsidP="00DA17CE">
      <w:pPr>
        <w:rPr>
          <w:b/>
        </w:r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25417A" w14:paraId="22AF33DE" w14:textId="77777777" w:rsidTr="0025417A">
        <w:tc>
          <w:tcPr>
            <w:tcW w:w="4361" w:type="dxa"/>
          </w:tcPr>
          <w:p w14:paraId="79FC5002" w14:textId="77777777" w:rsidR="0025417A" w:rsidRDefault="0025417A" w:rsidP="0025417A">
            <w:pPr>
              <w:jc w:val="center"/>
              <w:rPr>
                <w:b/>
                <w:sz w:val="20"/>
                <w:szCs w:val="20"/>
              </w:rPr>
            </w:pPr>
            <w:r>
              <w:rPr>
                <w:b/>
                <w:sz w:val="20"/>
                <w:szCs w:val="20"/>
              </w:rPr>
              <w:lastRenderedPageBreak/>
              <w:t xml:space="preserve">СОГЛАСОВАНО </w:t>
            </w:r>
          </w:p>
        </w:tc>
        <w:tc>
          <w:tcPr>
            <w:tcW w:w="4961" w:type="dxa"/>
          </w:tcPr>
          <w:p w14:paraId="5F9643AD" w14:textId="77777777" w:rsidR="0025417A" w:rsidRDefault="0025417A" w:rsidP="0025417A">
            <w:pPr>
              <w:jc w:val="center"/>
              <w:rPr>
                <w:b/>
                <w:sz w:val="20"/>
                <w:szCs w:val="20"/>
              </w:rPr>
            </w:pPr>
            <w:r>
              <w:rPr>
                <w:b/>
                <w:sz w:val="20"/>
                <w:szCs w:val="20"/>
              </w:rPr>
              <w:t>УТВЕРЖДЕНО</w:t>
            </w:r>
          </w:p>
        </w:tc>
      </w:tr>
      <w:tr w:rsidR="0025417A" w14:paraId="1E36609C" w14:textId="77777777" w:rsidTr="0025417A">
        <w:tc>
          <w:tcPr>
            <w:tcW w:w="4361" w:type="dxa"/>
          </w:tcPr>
          <w:p w14:paraId="36659454" w14:textId="77777777" w:rsidR="0025417A" w:rsidRPr="00246AB3" w:rsidRDefault="0025417A" w:rsidP="00BF497B">
            <w:pPr>
              <w:jc w:val="center"/>
              <w:rPr>
                <w:b/>
                <w:sz w:val="20"/>
                <w:szCs w:val="20"/>
              </w:rPr>
            </w:pPr>
            <w:r w:rsidRPr="00246AB3">
              <w:rPr>
                <w:b/>
                <w:sz w:val="20"/>
                <w:szCs w:val="20"/>
              </w:rPr>
              <w:t xml:space="preserve">Председатель первичной профсоюзной организации МБОУ </w:t>
            </w:r>
            <w:r w:rsidRPr="00246AB3">
              <w:rPr>
                <w:b/>
                <w:bCs/>
                <w:spacing w:val="-2"/>
                <w:sz w:val="20"/>
                <w:szCs w:val="20"/>
              </w:rPr>
              <w:t>«</w:t>
            </w:r>
            <w:r w:rsidRPr="00246AB3">
              <w:rPr>
                <w:b/>
                <w:bCs/>
                <w:sz w:val="20"/>
                <w:szCs w:val="20"/>
              </w:rPr>
              <w:t>Лицей №5» Вахитовского района г.</w:t>
            </w:r>
            <w:r w:rsidRPr="00246AB3">
              <w:rPr>
                <w:b/>
                <w:sz w:val="20"/>
                <w:szCs w:val="20"/>
              </w:rPr>
              <w:t xml:space="preserve"> Казани Протокол от "_____" _________ 20</w:t>
            </w:r>
            <w:r>
              <w:rPr>
                <w:b/>
                <w:sz w:val="20"/>
                <w:szCs w:val="20"/>
              </w:rPr>
              <w:t>24</w:t>
            </w:r>
            <w:r w:rsidRPr="00246AB3">
              <w:rPr>
                <w:b/>
                <w:sz w:val="20"/>
                <w:szCs w:val="20"/>
              </w:rPr>
              <w:t xml:space="preserve"> г. № ___</w:t>
            </w:r>
          </w:p>
        </w:tc>
        <w:tc>
          <w:tcPr>
            <w:tcW w:w="4961" w:type="dxa"/>
          </w:tcPr>
          <w:p w14:paraId="71F83BB2" w14:textId="77777777" w:rsidR="0025417A" w:rsidRPr="00246AB3" w:rsidRDefault="0025417A" w:rsidP="0025417A">
            <w:pPr>
              <w:jc w:val="center"/>
              <w:rPr>
                <w:b/>
                <w:sz w:val="20"/>
                <w:szCs w:val="20"/>
              </w:rPr>
            </w:pPr>
            <w:r w:rsidRPr="00246AB3">
              <w:rPr>
                <w:b/>
                <w:sz w:val="20"/>
                <w:szCs w:val="20"/>
              </w:rPr>
              <w:t>Приказом директора  МБОУ</w:t>
            </w:r>
          </w:p>
          <w:p w14:paraId="5B170C0E" w14:textId="77777777" w:rsidR="0025417A" w:rsidRPr="00246AB3" w:rsidRDefault="0025417A" w:rsidP="00BF497B">
            <w:pPr>
              <w:jc w:val="center"/>
              <w:rPr>
                <w:b/>
                <w:sz w:val="20"/>
                <w:szCs w:val="20"/>
              </w:rPr>
            </w:pPr>
            <w:r w:rsidRPr="00246AB3">
              <w:rPr>
                <w:b/>
                <w:bCs/>
                <w:spacing w:val="-2"/>
                <w:sz w:val="20"/>
                <w:szCs w:val="20"/>
              </w:rPr>
              <w:t>«</w:t>
            </w:r>
            <w:r w:rsidRPr="00246AB3">
              <w:rPr>
                <w:b/>
                <w:bCs/>
                <w:sz w:val="20"/>
                <w:szCs w:val="20"/>
              </w:rPr>
              <w:t>Лицей №5» Вахитовского района г.</w:t>
            </w:r>
            <w:r w:rsidRPr="00246AB3">
              <w:rPr>
                <w:b/>
                <w:sz w:val="20"/>
                <w:szCs w:val="20"/>
              </w:rPr>
              <w:t xml:space="preserve"> Казани от "____" ______ 20</w:t>
            </w:r>
            <w:r>
              <w:rPr>
                <w:b/>
                <w:sz w:val="20"/>
                <w:szCs w:val="20"/>
              </w:rPr>
              <w:t>24</w:t>
            </w:r>
            <w:r w:rsidRPr="00246AB3">
              <w:rPr>
                <w:b/>
                <w:sz w:val="20"/>
                <w:szCs w:val="20"/>
              </w:rPr>
              <w:t xml:space="preserve"> г. № ___</w:t>
            </w:r>
          </w:p>
        </w:tc>
      </w:tr>
      <w:tr w:rsidR="0025417A" w14:paraId="34B333B3" w14:textId="77777777" w:rsidTr="0025417A">
        <w:tc>
          <w:tcPr>
            <w:tcW w:w="4361" w:type="dxa"/>
          </w:tcPr>
          <w:p w14:paraId="27250D40" w14:textId="77777777" w:rsidR="0025417A" w:rsidRDefault="0025417A" w:rsidP="0025417A">
            <w:pPr>
              <w:jc w:val="center"/>
              <w:rPr>
                <w:b/>
                <w:sz w:val="20"/>
                <w:szCs w:val="20"/>
              </w:rPr>
            </w:pPr>
          </w:p>
          <w:p w14:paraId="537A1C27" w14:textId="77777777" w:rsidR="0025417A" w:rsidRDefault="0025417A" w:rsidP="0025417A">
            <w:pPr>
              <w:jc w:val="center"/>
              <w:rPr>
                <w:b/>
                <w:sz w:val="20"/>
                <w:szCs w:val="20"/>
              </w:rPr>
            </w:pPr>
            <w:r>
              <w:rPr>
                <w:b/>
                <w:sz w:val="20"/>
                <w:szCs w:val="20"/>
              </w:rPr>
              <w:t>________________/Селиванова Г.В.</w:t>
            </w:r>
          </w:p>
          <w:p w14:paraId="0E96DE16" w14:textId="77777777" w:rsidR="0025417A" w:rsidRDefault="0025417A" w:rsidP="0025417A">
            <w:pPr>
              <w:rPr>
                <w:b/>
                <w:sz w:val="20"/>
                <w:szCs w:val="20"/>
              </w:rPr>
            </w:pPr>
            <w:r>
              <w:rPr>
                <w:b/>
                <w:sz w:val="20"/>
                <w:szCs w:val="20"/>
              </w:rPr>
              <w:t xml:space="preserve">               (подпись, ФИО) </w:t>
            </w:r>
          </w:p>
        </w:tc>
        <w:tc>
          <w:tcPr>
            <w:tcW w:w="4961" w:type="dxa"/>
          </w:tcPr>
          <w:p w14:paraId="4CD2A445" w14:textId="77777777" w:rsidR="0025417A" w:rsidRDefault="0025417A" w:rsidP="0025417A">
            <w:pPr>
              <w:jc w:val="center"/>
              <w:rPr>
                <w:b/>
                <w:sz w:val="20"/>
                <w:szCs w:val="20"/>
              </w:rPr>
            </w:pPr>
          </w:p>
          <w:p w14:paraId="47F4C056" w14:textId="77777777" w:rsidR="0025417A" w:rsidRDefault="0025417A" w:rsidP="0025417A">
            <w:pPr>
              <w:jc w:val="center"/>
              <w:rPr>
                <w:b/>
                <w:sz w:val="20"/>
                <w:szCs w:val="20"/>
              </w:rPr>
            </w:pPr>
            <w:r>
              <w:rPr>
                <w:b/>
                <w:sz w:val="20"/>
                <w:szCs w:val="20"/>
              </w:rPr>
              <w:t xml:space="preserve">________________/Рахматуллина Г.Г. </w:t>
            </w:r>
          </w:p>
          <w:p w14:paraId="138371D8" w14:textId="77777777" w:rsidR="0025417A" w:rsidRDefault="0025417A" w:rsidP="0025417A">
            <w:pPr>
              <w:rPr>
                <w:b/>
                <w:sz w:val="20"/>
                <w:szCs w:val="20"/>
              </w:rPr>
            </w:pPr>
            <w:r>
              <w:rPr>
                <w:b/>
                <w:sz w:val="20"/>
                <w:szCs w:val="20"/>
              </w:rPr>
              <w:t>( подпись, ФИО)</w:t>
            </w:r>
          </w:p>
        </w:tc>
      </w:tr>
    </w:tbl>
    <w:p w14:paraId="59D337C3" w14:textId="77777777" w:rsidR="0025417A" w:rsidRPr="007C29AC" w:rsidRDefault="007C29AC" w:rsidP="0025417A">
      <w:pPr>
        <w:jc w:val="right"/>
        <w:rPr>
          <w:b/>
          <w:bCs/>
          <w:i/>
          <w:iCs/>
        </w:rPr>
      </w:pPr>
      <w:r w:rsidRPr="007C29AC">
        <w:rPr>
          <w:b/>
          <w:bCs/>
          <w:i/>
          <w:iCs/>
        </w:rPr>
        <w:t>Приложение 26</w:t>
      </w:r>
    </w:p>
    <w:p w14:paraId="170F1699" w14:textId="77777777" w:rsidR="0025417A" w:rsidRPr="00B84395" w:rsidRDefault="0025417A" w:rsidP="0025417A">
      <w:pPr>
        <w:pStyle w:val="3c"/>
        <w:ind w:left="0" w:firstLine="567"/>
        <w:jc w:val="both"/>
        <w:rPr>
          <w:rFonts w:ascii="Bradley Hand ITC" w:hAnsi="Bradley Hand ITC"/>
        </w:rPr>
      </w:pPr>
    </w:p>
    <w:p w14:paraId="38E2AE7E" w14:textId="77777777" w:rsidR="0025417A" w:rsidRDefault="0025417A" w:rsidP="0025417A">
      <w:pPr>
        <w:jc w:val="center"/>
        <w:rPr>
          <w:b/>
        </w:rPr>
      </w:pPr>
      <w:r>
        <w:rPr>
          <w:b/>
        </w:rPr>
        <w:t xml:space="preserve">ПОЛОЖЕНИЕ </w:t>
      </w:r>
    </w:p>
    <w:p w14:paraId="6B4CF97A" w14:textId="77777777" w:rsidR="0025417A" w:rsidRDefault="0025417A" w:rsidP="0025417A">
      <w:pPr>
        <w:jc w:val="center"/>
        <w:rPr>
          <w:b/>
        </w:rPr>
      </w:pPr>
      <w:r>
        <w:rPr>
          <w:b/>
        </w:rPr>
        <w:t>О ПОРЯДКЕ И СРОКАХ ПРОВЕДЕНИЯ ОБЯЗАТЕЛЬНОГО ПРИ ПРИЕМЕ НА РАБОТУ И ПЕРИОДИЧЕСКИХ ПОВТОРНЫХ МЕДИЦИНСКИХ ОСМОТРОВ</w:t>
      </w:r>
    </w:p>
    <w:p w14:paraId="030BB822" w14:textId="77777777" w:rsidR="0025417A" w:rsidRDefault="0025417A" w:rsidP="0025417A">
      <w:pPr>
        <w:widowControl w:val="0"/>
        <w:suppressAutoHyphens/>
        <w:autoSpaceDE w:val="0"/>
        <w:jc w:val="center"/>
        <w:rPr>
          <w:b/>
          <w:bCs/>
          <w:color w:val="000000"/>
          <w:lang w:eastAsia="ar-SA"/>
        </w:rPr>
      </w:pPr>
    </w:p>
    <w:p w14:paraId="73A398BC" w14:textId="77777777" w:rsidR="0025417A" w:rsidRDefault="0025417A" w:rsidP="0025417A">
      <w:pPr>
        <w:widowControl w:val="0"/>
        <w:suppressAutoHyphens/>
        <w:autoSpaceDE w:val="0"/>
        <w:jc w:val="center"/>
        <w:rPr>
          <w:b/>
          <w:bCs/>
          <w:color w:val="000000"/>
          <w:lang w:eastAsia="ar-SA"/>
        </w:rPr>
      </w:pPr>
      <w:r w:rsidRPr="009E10F3">
        <w:rPr>
          <w:b/>
          <w:bCs/>
          <w:color w:val="000000"/>
          <w:lang w:eastAsia="ar-SA"/>
        </w:rPr>
        <w:t xml:space="preserve">Муниципального </w:t>
      </w:r>
      <w:r>
        <w:rPr>
          <w:b/>
          <w:bCs/>
          <w:color w:val="000000"/>
          <w:lang w:eastAsia="ar-SA"/>
        </w:rPr>
        <w:t>бюджетного</w:t>
      </w:r>
      <w:r w:rsidRPr="009E10F3">
        <w:rPr>
          <w:b/>
          <w:bCs/>
          <w:color w:val="000000"/>
          <w:lang w:eastAsia="ar-SA"/>
        </w:rPr>
        <w:t xml:space="preserve"> образовательног</w:t>
      </w:r>
      <w:r>
        <w:rPr>
          <w:b/>
          <w:bCs/>
          <w:color w:val="000000"/>
          <w:lang w:eastAsia="ar-SA"/>
        </w:rPr>
        <w:t>о учреждения</w:t>
      </w:r>
    </w:p>
    <w:p w14:paraId="662760D4" w14:textId="77777777" w:rsidR="0025417A" w:rsidRDefault="0025417A" w:rsidP="0025417A">
      <w:pPr>
        <w:widowControl w:val="0"/>
        <w:suppressAutoHyphens/>
        <w:autoSpaceDE w:val="0"/>
        <w:jc w:val="center"/>
        <w:rPr>
          <w:b/>
        </w:rPr>
      </w:pPr>
      <w:r w:rsidRPr="00C65DE4">
        <w:rPr>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p>
    <w:p w14:paraId="0FBA9197" w14:textId="77777777" w:rsidR="0025417A" w:rsidRDefault="0025417A" w:rsidP="0025417A">
      <w:pPr>
        <w:widowControl w:val="0"/>
        <w:suppressAutoHyphens/>
        <w:autoSpaceDE w:val="0"/>
        <w:jc w:val="center"/>
        <w:rPr>
          <w:b/>
        </w:rPr>
      </w:pPr>
    </w:p>
    <w:p w14:paraId="037008E7" w14:textId="77777777" w:rsidR="0025417A" w:rsidRDefault="0025417A" w:rsidP="0025417A">
      <w:pPr>
        <w:widowControl w:val="0"/>
        <w:suppressAutoHyphens/>
        <w:autoSpaceDE w:val="0"/>
        <w:jc w:val="center"/>
        <w:rPr>
          <w:b/>
        </w:rPr>
      </w:pPr>
      <w:r>
        <w:rPr>
          <w:b/>
          <w:lang w:val="en-US"/>
        </w:rPr>
        <w:t>I</w:t>
      </w:r>
      <w:r>
        <w:rPr>
          <w:b/>
        </w:rPr>
        <w:t>. ОБЩИЕ ПОЛОЖЕНИЯ.</w:t>
      </w:r>
    </w:p>
    <w:p w14:paraId="7C123E7C" w14:textId="77777777" w:rsidR="0025417A" w:rsidRDefault="0025417A" w:rsidP="0025417A">
      <w:pPr>
        <w:widowControl w:val="0"/>
        <w:shd w:val="clear" w:color="auto" w:fill="FFFFFF"/>
        <w:tabs>
          <w:tab w:val="left" w:pos="1109"/>
        </w:tabs>
        <w:autoSpaceDE w:val="0"/>
        <w:autoSpaceDN w:val="0"/>
        <w:adjustRightInd w:val="0"/>
        <w:jc w:val="center"/>
        <w:rPr>
          <w:b/>
          <w:spacing w:val="2"/>
        </w:rPr>
      </w:pPr>
    </w:p>
    <w:p w14:paraId="62F42091" w14:textId="77777777" w:rsidR="0025417A" w:rsidRPr="005659F7" w:rsidRDefault="0025417A" w:rsidP="0025417A">
      <w:pPr>
        <w:tabs>
          <w:tab w:val="left" w:pos="5624"/>
        </w:tabs>
        <w:ind w:firstLine="567"/>
        <w:jc w:val="both"/>
        <w:outlineLvl w:val="1"/>
        <w:rPr>
          <w:kern w:val="36"/>
        </w:rPr>
      </w:pPr>
      <w:r>
        <w:rPr>
          <w:kern w:val="36"/>
        </w:rPr>
        <w:t>1.1.</w:t>
      </w:r>
      <w:r w:rsidRPr="000A7D7D">
        <w:rPr>
          <w:kern w:val="36"/>
        </w:rPr>
        <w:t xml:space="preserve">Настоящее Положение  о порядке проведения медицинских осмотров </w:t>
      </w:r>
      <w:r>
        <w:rPr>
          <w:kern w:val="36"/>
        </w:rPr>
        <w:t xml:space="preserve">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14:paraId="4A924EE4" w14:textId="77777777" w:rsidR="0025417A" w:rsidRPr="005659F7" w:rsidRDefault="0025417A" w:rsidP="0025417A">
      <w:pPr>
        <w:shd w:val="clear" w:color="auto" w:fill="FFFFFF"/>
        <w:jc w:val="both"/>
        <w:rPr>
          <w:color w:val="000000"/>
        </w:rPr>
      </w:pPr>
      <w:r w:rsidRPr="005659F7">
        <w:rPr>
          <w:kern w:val="36"/>
        </w:rPr>
        <w:t>1.2.</w:t>
      </w:r>
      <w:r>
        <w:rPr>
          <w:color w:val="000000"/>
        </w:rPr>
        <w:t xml:space="preserve"> Все р</w:t>
      </w:r>
      <w:r w:rsidRPr="005659F7">
        <w:rPr>
          <w:color w:val="000000"/>
        </w:rPr>
        <w:t>аботники образовательн</w:t>
      </w:r>
      <w:r>
        <w:rPr>
          <w:color w:val="000000"/>
        </w:rPr>
        <w:t>ой</w:t>
      </w:r>
      <w:r w:rsidRPr="005659F7">
        <w:rPr>
          <w:color w:val="000000"/>
        </w:rPr>
        <w:t xml:space="preserve"> организаци</w:t>
      </w:r>
      <w:r>
        <w:rPr>
          <w:color w:val="000000"/>
        </w:rPr>
        <w:t>и</w:t>
      </w:r>
      <w:r w:rsidRPr="005659F7">
        <w:rPr>
          <w:color w:val="000000"/>
        </w:rPr>
        <w:t xml:space="preserve"> подлежат медицинским осмотрам, так как их работа направлена на воспитание и обучение детей (п.п.25 раздел VI Приложения Порядка №29н).</w:t>
      </w:r>
    </w:p>
    <w:p w14:paraId="69E9501A" w14:textId="77777777" w:rsidR="0025417A" w:rsidRDefault="0025417A" w:rsidP="0025417A">
      <w:pPr>
        <w:pStyle w:val="3c"/>
        <w:tabs>
          <w:tab w:val="left" w:pos="5624"/>
        </w:tabs>
        <w:ind w:left="0"/>
        <w:jc w:val="both"/>
        <w:outlineLvl w:val="1"/>
        <w:rPr>
          <w:kern w:val="36"/>
        </w:rPr>
      </w:pPr>
      <w:bookmarkStart w:id="62" w:name="l1"/>
      <w:bookmarkStart w:id="63" w:name="h29"/>
      <w:bookmarkEnd w:id="62"/>
      <w:bookmarkEnd w:id="63"/>
      <w:r w:rsidRPr="005659F7">
        <w:t>1.</w:t>
      </w:r>
      <w:r>
        <w:t>3</w:t>
      </w:r>
      <w:r w:rsidRPr="005659F7">
        <w:t xml:space="preserve">. </w:t>
      </w:r>
      <w:r w:rsidRPr="005659F7">
        <w:rPr>
          <w:kern w:val="36"/>
        </w:rPr>
        <w:t xml:space="preserve">Данное Положение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14:paraId="36B2D607" w14:textId="77777777" w:rsidR="0025417A" w:rsidRDefault="0025417A" w:rsidP="0025417A">
      <w:pPr>
        <w:pStyle w:val="3c"/>
        <w:tabs>
          <w:tab w:val="left" w:pos="5624"/>
        </w:tabs>
        <w:ind w:left="0"/>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14:paraId="05C9A98E" w14:textId="77777777" w:rsidR="0025417A" w:rsidRDefault="0025417A" w:rsidP="0025417A">
      <w:pPr>
        <w:pStyle w:val="3c"/>
        <w:tabs>
          <w:tab w:val="left" w:pos="5624"/>
        </w:tabs>
        <w:ind w:left="0"/>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14:paraId="247A6C5A" w14:textId="77777777" w:rsidR="0025417A" w:rsidRDefault="0025417A" w:rsidP="0025417A">
      <w:pPr>
        <w:pStyle w:val="3c"/>
        <w:tabs>
          <w:tab w:val="left" w:pos="5624"/>
        </w:tabs>
        <w:ind w:left="0" w:firstLine="567"/>
        <w:jc w:val="both"/>
        <w:outlineLvl w:val="1"/>
        <w:rPr>
          <w:kern w:val="36"/>
        </w:rPr>
      </w:pPr>
      <w:r>
        <w:rPr>
          <w:kern w:val="36"/>
        </w:rPr>
        <w:t xml:space="preserve">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w:t>
      </w:r>
      <w:r>
        <w:rPr>
          <w:kern w:val="36"/>
        </w:rPr>
        <w:lastRenderedPageBreak/>
        <w:t>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14:paraId="079B8247" w14:textId="77777777" w:rsidR="0025417A" w:rsidRDefault="0025417A" w:rsidP="0025417A">
      <w:pPr>
        <w:pStyle w:val="3c"/>
        <w:tabs>
          <w:tab w:val="left" w:pos="5624"/>
        </w:tabs>
        <w:ind w:left="0" w:firstLine="567"/>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14:paraId="73E19F81" w14:textId="77777777" w:rsidR="0025417A" w:rsidRDefault="0025417A" w:rsidP="0025417A">
      <w:pPr>
        <w:pStyle w:val="3c"/>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14:paraId="31B0FD2B" w14:textId="77777777" w:rsidR="0025417A" w:rsidRDefault="0025417A" w:rsidP="0025417A">
      <w:pPr>
        <w:pStyle w:val="3c"/>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14:paraId="6DED2446" w14:textId="77777777" w:rsidR="0025417A" w:rsidRDefault="0025417A" w:rsidP="0025417A">
      <w:pPr>
        <w:pStyle w:val="3c"/>
        <w:tabs>
          <w:tab w:val="left" w:pos="5624"/>
        </w:tabs>
        <w:ind w:left="0" w:firstLine="567"/>
        <w:jc w:val="both"/>
        <w:outlineLvl w:val="1"/>
        <w:rPr>
          <w:kern w:val="36"/>
        </w:rPr>
      </w:pPr>
      <w:r>
        <w:rPr>
          <w:kern w:val="36"/>
        </w:rPr>
        <w:t>5) предупреждения несчастных случаев на производстве.</w:t>
      </w:r>
    </w:p>
    <w:p w14:paraId="3D958079" w14:textId="77777777" w:rsidR="0025417A" w:rsidRDefault="0025417A" w:rsidP="0025417A">
      <w:pPr>
        <w:pStyle w:val="3c"/>
        <w:tabs>
          <w:tab w:val="left" w:pos="5624"/>
        </w:tabs>
        <w:ind w:left="0"/>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14:paraId="2B6E834A" w14:textId="77777777" w:rsidR="0025417A" w:rsidRDefault="0025417A" w:rsidP="0025417A">
      <w:pPr>
        <w:pStyle w:val="3c"/>
        <w:tabs>
          <w:tab w:val="left" w:pos="5624"/>
        </w:tabs>
        <w:ind w:left="0"/>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14:paraId="49AF85D9" w14:textId="77777777" w:rsidR="0025417A" w:rsidRPr="00E0648A" w:rsidRDefault="0025417A" w:rsidP="0025417A">
      <w:pPr>
        <w:pStyle w:val="3c"/>
        <w:ind w:left="0" w:firstLine="567"/>
        <w:jc w:val="both"/>
        <w:rPr>
          <w:kern w:val="36"/>
        </w:rPr>
      </w:pPr>
      <w:r>
        <w:rPr>
          <w:kern w:val="36"/>
        </w:rPr>
        <w:t xml:space="preserve">Обязанности по организации проведения предварительных и периодических осмотров работников возлагаются на руководителя МБОУ </w:t>
      </w:r>
      <w:r w:rsidRPr="00C65DE4">
        <w:rPr>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r>
        <w:rPr>
          <w:b/>
        </w:rPr>
        <w:t>.</w:t>
      </w:r>
    </w:p>
    <w:p w14:paraId="6DAEB91C" w14:textId="77777777" w:rsidR="0025417A" w:rsidRDefault="0025417A" w:rsidP="0025417A">
      <w:pPr>
        <w:pStyle w:val="3c"/>
        <w:ind w:left="0"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14:paraId="63005ADC" w14:textId="77777777" w:rsidR="0025417A" w:rsidRDefault="0025417A" w:rsidP="0025417A">
      <w:pPr>
        <w:pStyle w:val="3c"/>
        <w:ind w:left="0" w:firstLine="567"/>
        <w:jc w:val="both"/>
        <w:rPr>
          <w:kern w:val="36"/>
        </w:rPr>
      </w:pPr>
    </w:p>
    <w:p w14:paraId="1FAA9526" w14:textId="77777777" w:rsidR="0025417A" w:rsidRDefault="0025417A" w:rsidP="0025417A">
      <w:pPr>
        <w:pStyle w:val="3c"/>
        <w:ind w:left="0" w:firstLine="567"/>
        <w:jc w:val="center"/>
        <w:rPr>
          <w:b/>
        </w:rPr>
      </w:pPr>
      <w:r>
        <w:rPr>
          <w:b/>
        </w:rPr>
        <w:t>II. ПОРЯДОК ПРОВЕДЕНИЯ ПРЕДВАРИТЕЛЬНЫХ ОСМОТРОВ</w:t>
      </w:r>
    </w:p>
    <w:p w14:paraId="6E288381" w14:textId="77777777" w:rsidR="0025417A" w:rsidRDefault="0025417A" w:rsidP="0025417A">
      <w:pPr>
        <w:pStyle w:val="3c"/>
        <w:ind w:left="0" w:firstLine="567"/>
        <w:jc w:val="center"/>
        <w:rPr>
          <w:b/>
        </w:rPr>
      </w:pPr>
    </w:p>
    <w:p w14:paraId="2349EE9D" w14:textId="77777777" w:rsidR="0025417A" w:rsidRDefault="0025417A" w:rsidP="0025417A">
      <w:pPr>
        <w:pStyle w:val="3c"/>
        <w:tabs>
          <w:tab w:val="left" w:pos="851"/>
        </w:tabs>
        <w:spacing w:after="200" w:line="276" w:lineRule="auto"/>
        <w:ind w:left="0"/>
        <w:contextualSpacing/>
        <w:jc w:val="both"/>
      </w:pPr>
      <w:r>
        <w:t xml:space="preserve">2.1. 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14:paraId="6653D586" w14:textId="77777777" w:rsidR="0025417A" w:rsidRDefault="0025417A" w:rsidP="0025417A">
      <w:pPr>
        <w:pStyle w:val="3c"/>
        <w:tabs>
          <w:tab w:val="left" w:pos="851"/>
        </w:tabs>
        <w:spacing w:after="200" w:line="276" w:lineRule="auto"/>
        <w:ind w:left="0"/>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14:paraId="39336360" w14:textId="77777777" w:rsidR="0025417A" w:rsidRDefault="0025417A" w:rsidP="0025417A">
      <w:pPr>
        <w:pStyle w:val="3c"/>
        <w:tabs>
          <w:tab w:val="left" w:pos="851"/>
        </w:tabs>
        <w:spacing w:after="200" w:line="276" w:lineRule="auto"/>
        <w:ind w:left="0"/>
        <w:contextualSpacing/>
        <w:jc w:val="both"/>
      </w:pPr>
      <w:r>
        <w:t xml:space="preserve">2.3 В направлении указываются: </w:t>
      </w:r>
    </w:p>
    <w:p w14:paraId="037830B9" w14:textId="77777777" w:rsidR="0025417A" w:rsidRDefault="0025417A" w:rsidP="0025417A">
      <w:pPr>
        <w:pStyle w:val="3c"/>
        <w:tabs>
          <w:tab w:val="left" w:pos="851"/>
        </w:tabs>
        <w:ind w:left="0" w:firstLine="567"/>
        <w:jc w:val="both"/>
      </w:pPr>
      <w:r>
        <w:t>-наименование образовательной организации, фактический адрес ее местонахождения, электронный адрес, контактный телефон;</w:t>
      </w:r>
    </w:p>
    <w:p w14:paraId="34F1CA54" w14:textId="77777777" w:rsidR="0025417A" w:rsidRDefault="0025417A" w:rsidP="0025417A">
      <w:pPr>
        <w:pStyle w:val="3c"/>
        <w:tabs>
          <w:tab w:val="left" w:pos="851"/>
        </w:tabs>
        <w:ind w:left="0" w:firstLine="567"/>
        <w:jc w:val="both"/>
      </w:pPr>
      <w:r>
        <w:t>-наименование медицинской организации, ее фактический адрес местонахождения и код по ОГРН, электронный адрес, контактный телефон;</w:t>
      </w:r>
    </w:p>
    <w:p w14:paraId="3AEBB6EE" w14:textId="77777777" w:rsidR="0025417A" w:rsidRDefault="0025417A" w:rsidP="0025417A">
      <w:pPr>
        <w:pStyle w:val="3c"/>
        <w:tabs>
          <w:tab w:val="left" w:pos="851"/>
        </w:tabs>
        <w:ind w:left="0" w:firstLine="567"/>
        <w:jc w:val="both"/>
      </w:pPr>
      <w:r>
        <w:t>-вид медицинского осмотра (предварительный или периодический)</w:t>
      </w:r>
    </w:p>
    <w:p w14:paraId="7FD5AE0F" w14:textId="77777777" w:rsidR="0025417A" w:rsidRDefault="0025417A" w:rsidP="0025417A">
      <w:pPr>
        <w:pStyle w:val="3c"/>
        <w:tabs>
          <w:tab w:val="left" w:pos="851"/>
        </w:tabs>
        <w:ind w:left="0" w:firstLine="567"/>
        <w:jc w:val="both"/>
      </w:pPr>
      <w:r>
        <w:t>-фамилия, имя, отчество (при наличии) лица, пол работника, дата рождения, поступающего на работу (работника);</w:t>
      </w:r>
    </w:p>
    <w:p w14:paraId="43838157" w14:textId="77777777" w:rsidR="0025417A" w:rsidRDefault="0025417A" w:rsidP="0025417A">
      <w:pPr>
        <w:pStyle w:val="3c"/>
        <w:tabs>
          <w:tab w:val="left" w:pos="851"/>
        </w:tabs>
        <w:ind w:left="0" w:firstLine="567"/>
        <w:jc w:val="both"/>
      </w:pPr>
      <w:r>
        <w:t>-номер медицинского страхового полиса;</w:t>
      </w:r>
    </w:p>
    <w:p w14:paraId="2705C53E" w14:textId="77777777" w:rsidR="0025417A" w:rsidRDefault="0025417A" w:rsidP="0025417A">
      <w:pPr>
        <w:pStyle w:val="3c"/>
        <w:tabs>
          <w:tab w:val="left" w:pos="851"/>
        </w:tabs>
        <w:ind w:left="0" w:firstLine="567"/>
        <w:jc w:val="both"/>
      </w:pPr>
      <w:r>
        <w:t>-   наименование должности (профессии) согласно штатному расписанию или вида работы;</w:t>
      </w:r>
    </w:p>
    <w:p w14:paraId="236C9ED0" w14:textId="77777777" w:rsidR="0025417A" w:rsidRDefault="0025417A" w:rsidP="0025417A">
      <w:pPr>
        <w:pStyle w:val="3c"/>
        <w:tabs>
          <w:tab w:val="left" w:pos="851"/>
        </w:tabs>
        <w:ind w:left="0"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14:paraId="19154963" w14:textId="77777777" w:rsidR="0025417A" w:rsidRDefault="0025417A" w:rsidP="0025417A">
      <w:pPr>
        <w:pStyle w:val="3c"/>
        <w:tabs>
          <w:tab w:val="left" w:pos="851"/>
        </w:tabs>
        <w:spacing w:after="200" w:line="276" w:lineRule="auto"/>
        <w:ind w:left="567"/>
        <w:contextualSpacing/>
        <w:jc w:val="both"/>
      </w:pPr>
      <w:r>
        <w:t>2.4. Направление подписывается руководителем учреждения с указанием его должности, фамилии, инициалов.</w:t>
      </w:r>
    </w:p>
    <w:p w14:paraId="60AD1ACD" w14:textId="77777777" w:rsidR="0025417A" w:rsidRDefault="0025417A" w:rsidP="0025417A">
      <w:pPr>
        <w:pStyle w:val="3c"/>
        <w:tabs>
          <w:tab w:val="left" w:pos="851"/>
        </w:tabs>
        <w:spacing w:after="200" w:line="276" w:lineRule="auto"/>
        <w:ind w:left="567"/>
        <w:contextualSpacing/>
        <w:jc w:val="both"/>
      </w:pPr>
      <w:r>
        <w:lastRenderedPageBreak/>
        <w:t>2.5. Направление выдается лицу, поступающему на работу (работнику), под роспись.</w:t>
      </w:r>
    </w:p>
    <w:p w14:paraId="6BEA2162" w14:textId="77777777" w:rsidR="0025417A" w:rsidRDefault="0025417A" w:rsidP="0025417A">
      <w:pPr>
        <w:pStyle w:val="3c"/>
        <w:tabs>
          <w:tab w:val="left" w:pos="851"/>
        </w:tabs>
        <w:spacing w:after="200" w:line="276" w:lineRule="auto"/>
        <w:ind w:left="567"/>
        <w:contextualSpacing/>
        <w:jc w:val="both"/>
      </w:pPr>
      <w: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14:paraId="100F908F" w14:textId="77777777" w:rsidR="0025417A" w:rsidRDefault="0025417A" w:rsidP="0025417A">
      <w:pPr>
        <w:pStyle w:val="3c"/>
        <w:tabs>
          <w:tab w:val="left" w:pos="851"/>
        </w:tabs>
        <w:spacing w:after="200" w:line="276" w:lineRule="auto"/>
        <w:ind w:left="567"/>
        <w:contextualSpacing/>
        <w:jc w:val="both"/>
      </w:pPr>
      <w:r>
        <w:t>2.7. Работодатель обязан организовать учет выданных бумажных и электронных направлений.</w:t>
      </w:r>
    </w:p>
    <w:p w14:paraId="40297D6A" w14:textId="77777777" w:rsidR="0025417A" w:rsidRDefault="0025417A" w:rsidP="0025417A">
      <w:pPr>
        <w:pStyle w:val="3c"/>
        <w:tabs>
          <w:tab w:val="left" w:pos="851"/>
        </w:tabs>
        <w:spacing w:after="200" w:line="276" w:lineRule="auto"/>
        <w:ind w:left="567"/>
        <w:contextualSpacing/>
        <w:jc w:val="both"/>
      </w:pPr>
      <w:r>
        <w:t>2.8. Для прохождения предварительного осмотра лицо, поступающее на работу, представляет в медицинскую организацию следующие документы:</w:t>
      </w:r>
    </w:p>
    <w:p w14:paraId="12BD1F95" w14:textId="77777777" w:rsidR="0025417A" w:rsidRDefault="0025417A" w:rsidP="0025417A">
      <w:pPr>
        <w:pStyle w:val="3c"/>
        <w:tabs>
          <w:tab w:val="left" w:pos="851"/>
        </w:tabs>
        <w:ind w:left="0" w:firstLine="567"/>
        <w:jc w:val="both"/>
      </w:pPr>
      <w:r>
        <w:t>-направление;</w:t>
      </w:r>
    </w:p>
    <w:p w14:paraId="7C7142F5" w14:textId="77777777" w:rsidR="0025417A" w:rsidRDefault="0025417A" w:rsidP="0025417A">
      <w:pPr>
        <w:pStyle w:val="3c"/>
        <w:tabs>
          <w:tab w:val="left" w:pos="851"/>
        </w:tabs>
        <w:ind w:left="0" w:firstLine="567"/>
        <w:jc w:val="both"/>
      </w:pPr>
      <w:r>
        <w:t>- паспорт (или другой документ установленного образца, удостоверяющий его личность);</w:t>
      </w:r>
    </w:p>
    <w:p w14:paraId="2022BB2D" w14:textId="77777777" w:rsidR="0025417A" w:rsidRDefault="0025417A" w:rsidP="0025417A">
      <w:pPr>
        <w:pStyle w:val="3c"/>
        <w:tabs>
          <w:tab w:val="left" w:pos="851"/>
        </w:tabs>
        <w:ind w:left="0" w:firstLine="567"/>
        <w:jc w:val="both"/>
      </w:pPr>
      <w:r>
        <w:t xml:space="preserve"> -паспорт здоровья работника (при наличии) или медицинскую книжку; </w:t>
      </w:r>
    </w:p>
    <w:p w14:paraId="6F735EB9" w14:textId="77777777" w:rsidR="0025417A" w:rsidRDefault="0025417A" w:rsidP="0025417A">
      <w:pPr>
        <w:pStyle w:val="3c"/>
        <w:tabs>
          <w:tab w:val="left" w:pos="851"/>
        </w:tabs>
        <w:ind w:left="0" w:firstLine="567"/>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14:paraId="3805D3F2" w14:textId="77777777" w:rsidR="0025417A" w:rsidRDefault="0025417A" w:rsidP="0025417A">
      <w:pPr>
        <w:pStyle w:val="3c"/>
        <w:tabs>
          <w:tab w:val="left" w:pos="851"/>
        </w:tabs>
        <w:ind w:left="0" w:firstLine="567"/>
        <w:jc w:val="both"/>
      </w:pPr>
      <w:r>
        <w:t>-решение врачебной комиссии, проводившей обязательное психиатрическое освидетельствование;</w:t>
      </w:r>
    </w:p>
    <w:p w14:paraId="52A0C4C1" w14:textId="77777777" w:rsidR="0025417A" w:rsidRDefault="0025417A" w:rsidP="0025417A">
      <w:pPr>
        <w:pStyle w:val="3c"/>
        <w:tabs>
          <w:tab w:val="left" w:pos="851"/>
        </w:tabs>
        <w:ind w:left="0" w:firstLine="567"/>
        <w:jc w:val="both"/>
      </w:pPr>
      <w:r>
        <w:t>- полис обязательного (добровольного) медицинского страхования</w:t>
      </w:r>
    </w:p>
    <w:p w14:paraId="7CA8F1C8" w14:textId="77777777" w:rsidR="0025417A" w:rsidRDefault="0025417A" w:rsidP="0025417A">
      <w:pPr>
        <w:pStyle w:val="3c"/>
        <w:tabs>
          <w:tab w:val="left" w:pos="851"/>
        </w:tabs>
        <w:ind w:left="0" w:firstLine="567"/>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14:paraId="78508568" w14:textId="77777777" w:rsidR="0025417A" w:rsidRDefault="0025417A" w:rsidP="0025417A">
      <w:pPr>
        <w:pStyle w:val="3c"/>
        <w:tabs>
          <w:tab w:val="left" w:pos="851"/>
        </w:tabs>
        <w:ind w:left="0" w:firstLine="567"/>
        <w:jc w:val="both"/>
      </w:pPr>
      <w:r>
        <w:t>2.10. 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14:paraId="441ADB72" w14:textId="77777777" w:rsidR="0025417A" w:rsidRDefault="0025417A" w:rsidP="0025417A">
      <w:pPr>
        <w:pStyle w:val="3c"/>
        <w:tabs>
          <w:tab w:val="left" w:pos="851"/>
        </w:tabs>
        <w:ind w:left="0"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14:paraId="55617735" w14:textId="77777777" w:rsidR="0025417A" w:rsidRDefault="0025417A" w:rsidP="0025417A">
      <w:pPr>
        <w:pStyle w:val="3c"/>
        <w:tabs>
          <w:tab w:val="left" w:pos="851"/>
        </w:tabs>
        <w:ind w:left="0" w:firstLine="567"/>
        <w:jc w:val="both"/>
      </w:pPr>
      <w:r>
        <w:t xml:space="preserve">2.12. 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14:paraId="17272172" w14:textId="77777777" w:rsidR="0025417A" w:rsidRDefault="0025417A" w:rsidP="0025417A">
      <w:pPr>
        <w:pStyle w:val="3c"/>
        <w:tabs>
          <w:tab w:val="left" w:pos="851"/>
        </w:tabs>
        <w:ind w:left="0"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14:paraId="533AC930" w14:textId="77777777" w:rsidR="0025417A" w:rsidRDefault="0025417A" w:rsidP="0025417A">
      <w:pPr>
        <w:pStyle w:val="3c"/>
        <w:tabs>
          <w:tab w:val="left" w:pos="851"/>
        </w:tabs>
        <w:ind w:left="0" w:firstLine="567"/>
        <w:jc w:val="both"/>
      </w:pPr>
      <w: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14:paraId="114507D0" w14:textId="77777777" w:rsidR="0025417A" w:rsidRDefault="0025417A" w:rsidP="0025417A">
      <w:pPr>
        <w:pStyle w:val="3c"/>
        <w:tabs>
          <w:tab w:val="left" w:pos="851"/>
        </w:tabs>
        <w:ind w:left="0" w:firstLine="567"/>
        <w:jc w:val="both"/>
      </w:pPr>
      <w:r>
        <w:t>2.15. Организация и сроки проведения.</w:t>
      </w:r>
    </w:p>
    <w:p w14:paraId="20497415" w14:textId="77777777" w:rsidR="0025417A" w:rsidRDefault="0025417A" w:rsidP="0025417A">
      <w:pPr>
        <w:pStyle w:val="3c"/>
        <w:tabs>
          <w:tab w:val="left" w:pos="851"/>
        </w:tabs>
        <w:ind w:left="0"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14:paraId="3CF701FA" w14:textId="77777777" w:rsidR="0025417A" w:rsidRDefault="0025417A" w:rsidP="0025417A">
      <w:pPr>
        <w:pStyle w:val="3c"/>
        <w:tabs>
          <w:tab w:val="left" w:pos="851"/>
        </w:tabs>
        <w:ind w:left="0" w:firstLine="567"/>
        <w:jc w:val="both"/>
      </w:pPr>
      <w:r>
        <w:t>- общий анализ крови</w:t>
      </w:r>
    </w:p>
    <w:p w14:paraId="6B139E12" w14:textId="77777777" w:rsidR="0025417A" w:rsidRDefault="0025417A" w:rsidP="0025417A">
      <w:pPr>
        <w:pStyle w:val="3c"/>
        <w:tabs>
          <w:tab w:val="left" w:pos="851"/>
        </w:tabs>
        <w:ind w:left="0" w:firstLine="567"/>
        <w:jc w:val="both"/>
      </w:pPr>
      <w:r>
        <w:lastRenderedPageBreak/>
        <w:t>- общий анализ мочи</w:t>
      </w:r>
    </w:p>
    <w:p w14:paraId="6AA418F7" w14:textId="77777777" w:rsidR="0025417A" w:rsidRDefault="0025417A" w:rsidP="0025417A">
      <w:pPr>
        <w:pStyle w:val="3c"/>
        <w:tabs>
          <w:tab w:val="left" w:pos="851"/>
        </w:tabs>
        <w:ind w:left="0" w:firstLine="567"/>
        <w:jc w:val="both"/>
      </w:pPr>
      <w:r>
        <w:t>- электрокардиография</w:t>
      </w:r>
    </w:p>
    <w:p w14:paraId="345EA275" w14:textId="77777777" w:rsidR="0025417A" w:rsidRDefault="0025417A" w:rsidP="0025417A">
      <w:pPr>
        <w:pStyle w:val="3c"/>
        <w:ind w:left="0" w:firstLine="567"/>
        <w:jc w:val="both"/>
      </w:pPr>
      <w:r>
        <w:t>- цифровая флюорография или ренгенография легких.</w:t>
      </w:r>
    </w:p>
    <w:p w14:paraId="2D8B3D78" w14:textId="77777777" w:rsidR="0025417A" w:rsidRDefault="0025417A" w:rsidP="0025417A">
      <w:pPr>
        <w:pStyle w:val="3c"/>
        <w:ind w:left="0"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14:paraId="51C1EBB3" w14:textId="77777777" w:rsidR="0025417A" w:rsidRDefault="0025417A" w:rsidP="0025417A">
      <w:pPr>
        <w:pStyle w:val="3c"/>
        <w:ind w:left="0"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14:paraId="177C1A55" w14:textId="77777777" w:rsidR="0025417A" w:rsidRDefault="0025417A" w:rsidP="0025417A">
      <w:pPr>
        <w:pStyle w:val="3c"/>
        <w:ind w:left="0"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14:paraId="0F0ADC5D" w14:textId="77777777" w:rsidR="0025417A" w:rsidRDefault="0025417A" w:rsidP="0025417A">
      <w:pPr>
        <w:pStyle w:val="3c"/>
        <w:ind w:left="0" w:firstLine="567"/>
        <w:jc w:val="both"/>
      </w:pPr>
      <w:r>
        <w:t>- дерматовенеролог,</w:t>
      </w:r>
    </w:p>
    <w:p w14:paraId="2EB49914" w14:textId="77777777" w:rsidR="0025417A" w:rsidRDefault="0025417A" w:rsidP="0025417A">
      <w:pPr>
        <w:pStyle w:val="3c"/>
        <w:ind w:left="0" w:firstLine="567"/>
        <w:jc w:val="both"/>
      </w:pPr>
      <w:r>
        <w:t>- отоларинголог,</w:t>
      </w:r>
    </w:p>
    <w:p w14:paraId="61615E11" w14:textId="77777777" w:rsidR="0025417A" w:rsidRDefault="0025417A" w:rsidP="0025417A">
      <w:pPr>
        <w:pStyle w:val="3c"/>
        <w:ind w:left="0" w:firstLine="567"/>
        <w:jc w:val="both"/>
      </w:pPr>
      <w:r>
        <w:t>- стоматолог.</w:t>
      </w:r>
    </w:p>
    <w:p w14:paraId="6F62AF27" w14:textId="77777777" w:rsidR="0025417A" w:rsidRDefault="0025417A" w:rsidP="0025417A">
      <w:pPr>
        <w:pStyle w:val="3c"/>
        <w:ind w:left="0" w:firstLine="567"/>
        <w:jc w:val="both"/>
      </w:pPr>
      <w:r>
        <w:t xml:space="preserve">  При прохождении предварительного и периодических медицинских осмотров для всех сотрудников </w:t>
      </w:r>
      <w:r>
        <w:rPr>
          <w:kern w:val="36"/>
        </w:rPr>
        <w:t xml:space="preserve">МБОУ </w:t>
      </w:r>
      <w:r w:rsidRPr="00C65DE4">
        <w:rPr>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r>
        <w:t>.</w:t>
      </w:r>
    </w:p>
    <w:p w14:paraId="37E66A79" w14:textId="77777777" w:rsidR="0025417A" w:rsidRDefault="0025417A" w:rsidP="0025417A">
      <w:pPr>
        <w:pStyle w:val="3c"/>
        <w:ind w:left="0" w:firstLine="567"/>
        <w:jc w:val="both"/>
      </w:pPr>
      <w:r>
        <w:t xml:space="preserve">  1 раз в год проводятся лабораторные и функциональные исследования, предусмотренные законодательством.</w:t>
      </w:r>
    </w:p>
    <w:p w14:paraId="1D8F6ED0" w14:textId="77777777" w:rsidR="0025417A" w:rsidRDefault="0025417A" w:rsidP="0025417A">
      <w:pPr>
        <w:pStyle w:val="3c"/>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14:paraId="229AE6A6" w14:textId="77777777" w:rsidR="0025417A" w:rsidRDefault="0025417A" w:rsidP="0025417A">
      <w:pPr>
        <w:pStyle w:val="3c"/>
        <w:ind w:left="0" w:firstLine="567"/>
        <w:jc w:val="both"/>
      </w:pPr>
      <w:r>
        <w:t>Заболевания и бактерионосительство:</w:t>
      </w:r>
    </w:p>
    <w:p w14:paraId="2B8F33EA" w14:textId="77777777" w:rsidR="0025417A" w:rsidRDefault="0025417A" w:rsidP="0025417A">
      <w:pPr>
        <w:pStyle w:val="3c"/>
        <w:tabs>
          <w:tab w:val="left" w:pos="851"/>
        </w:tabs>
        <w:ind w:left="0" w:firstLine="567"/>
        <w:jc w:val="both"/>
      </w:pPr>
      <w:r>
        <w:t>1)</w:t>
      </w:r>
      <w:r>
        <w:tab/>
        <w:t>брюшной тиф, паратифы, сальмонеллез, дизентерия;</w:t>
      </w:r>
    </w:p>
    <w:p w14:paraId="2FC76808" w14:textId="77777777" w:rsidR="0025417A" w:rsidRDefault="0025417A" w:rsidP="0025417A">
      <w:pPr>
        <w:pStyle w:val="3c"/>
        <w:tabs>
          <w:tab w:val="left" w:pos="851"/>
        </w:tabs>
        <w:ind w:left="0" w:firstLine="567"/>
        <w:jc w:val="both"/>
      </w:pPr>
      <w:r>
        <w:t>2)</w:t>
      </w:r>
      <w:r>
        <w:tab/>
        <w:t>гельминтозы;</w:t>
      </w:r>
    </w:p>
    <w:p w14:paraId="0FEED473" w14:textId="77777777" w:rsidR="0025417A" w:rsidRDefault="0025417A" w:rsidP="0025417A">
      <w:pPr>
        <w:pStyle w:val="3c"/>
        <w:tabs>
          <w:tab w:val="left" w:pos="851"/>
        </w:tabs>
        <w:ind w:left="0" w:firstLine="567"/>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14:paraId="5858F593" w14:textId="77777777" w:rsidR="0025417A" w:rsidRDefault="0025417A" w:rsidP="0025417A">
      <w:pPr>
        <w:pStyle w:val="3c"/>
        <w:tabs>
          <w:tab w:val="left" w:pos="851"/>
        </w:tabs>
        <w:ind w:left="0" w:firstLine="567"/>
        <w:jc w:val="both"/>
      </w:pPr>
      <w:r>
        <w:t>4)</w:t>
      </w:r>
      <w: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14:paraId="67D1F246" w14:textId="77777777" w:rsidR="0025417A" w:rsidRDefault="0025417A" w:rsidP="0025417A">
      <w:pPr>
        <w:pStyle w:val="3c"/>
        <w:tabs>
          <w:tab w:val="left" w:pos="851"/>
        </w:tabs>
        <w:ind w:left="0"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14:paraId="7C485A84" w14:textId="77777777" w:rsidR="0025417A" w:rsidRDefault="0025417A" w:rsidP="0025417A">
      <w:pPr>
        <w:pStyle w:val="3c"/>
        <w:ind w:left="0" w:firstLine="567"/>
        <w:jc w:val="both"/>
      </w:pPr>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14:paraId="7EC57A27" w14:textId="77777777" w:rsidR="0025417A" w:rsidRDefault="0025417A" w:rsidP="0025417A">
      <w:pPr>
        <w:pStyle w:val="3c"/>
        <w:ind w:left="0" w:firstLine="567"/>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14:paraId="78EC2246" w14:textId="77777777" w:rsidR="0025417A" w:rsidRDefault="0025417A" w:rsidP="0025417A">
      <w:pPr>
        <w:pStyle w:val="3c"/>
        <w:ind w:left="0" w:firstLine="567"/>
        <w:jc w:val="both"/>
      </w:pPr>
      <w:r>
        <w:t>2.18. В Заключении указывается:</w:t>
      </w:r>
    </w:p>
    <w:p w14:paraId="15EBDE3B" w14:textId="77777777" w:rsidR="0025417A" w:rsidRDefault="0025417A" w:rsidP="0025417A">
      <w:pPr>
        <w:pStyle w:val="3c"/>
        <w:ind w:left="0" w:firstLine="567"/>
        <w:jc w:val="both"/>
      </w:pPr>
      <w:r>
        <w:t>-  дата выдачи Заключения;</w:t>
      </w:r>
    </w:p>
    <w:p w14:paraId="14B92838" w14:textId="77777777" w:rsidR="0025417A" w:rsidRDefault="0025417A" w:rsidP="0025417A">
      <w:pPr>
        <w:pStyle w:val="3c"/>
        <w:ind w:left="0" w:firstLine="567"/>
        <w:jc w:val="both"/>
      </w:pPr>
      <w:r>
        <w:t xml:space="preserve">-  фамилия, имя, отчество, дата рождения, пол лица, поступающего на работу (работника); </w:t>
      </w:r>
    </w:p>
    <w:p w14:paraId="1E48BB52" w14:textId="77777777" w:rsidR="0025417A" w:rsidRDefault="0025417A" w:rsidP="0025417A">
      <w:pPr>
        <w:pStyle w:val="3c"/>
        <w:ind w:left="0" w:firstLine="567"/>
        <w:jc w:val="both"/>
      </w:pPr>
      <w:r>
        <w:t>-  наименование учреждения работодателя;</w:t>
      </w:r>
    </w:p>
    <w:p w14:paraId="6746FD7F" w14:textId="77777777" w:rsidR="0025417A" w:rsidRDefault="0025417A" w:rsidP="0025417A">
      <w:pPr>
        <w:pStyle w:val="3c"/>
        <w:ind w:left="0" w:firstLine="567"/>
        <w:jc w:val="both"/>
      </w:pPr>
      <w:r>
        <w:t>-  наименование должности (профессии) или вида работы;</w:t>
      </w:r>
    </w:p>
    <w:p w14:paraId="2977E0A2" w14:textId="77777777" w:rsidR="0025417A" w:rsidRDefault="0025417A" w:rsidP="0025417A">
      <w:pPr>
        <w:pStyle w:val="3c"/>
        <w:ind w:left="0" w:firstLine="567"/>
        <w:jc w:val="both"/>
      </w:pPr>
      <w:r>
        <w:t>-  наименование вредного производственного фактора(-ов) и (или) вида работы;</w:t>
      </w:r>
    </w:p>
    <w:p w14:paraId="76F1651D" w14:textId="77777777" w:rsidR="0025417A" w:rsidRDefault="0025417A" w:rsidP="0025417A">
      <w:pPr>
        <w:pStyle w:val="3c"/>
        <w:ind w:left="0" w:firstLine="567"/>
        <w:jc w:val="both"/>
      </w:pPr>
      <w:r>
        <w:t xml:space="preserve">- результат медицинского осмотра (медицинские противопоказания выявлены, не выявлены). </w:t>
      </w:r>
    </w:p>
    <w:p w14:paraId="25C10791" w14:textId="77777777" w:rsidR="0025417A" w:rsidRDefault="0025417A" w:rsidP="0025417A">
      <w:pPr>
        <w:pStyle w:val="3c"/>
        <w:ind w:left="0" w:firstLine="567"/>
        <w:jc w:val="both"/>
      </w:pPr>
      <w:r>
        <w:lastRenderedPageBreak/>
        <w:t xml:space="preserve">2.19. 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14:paraId="794C0D3B" w14:textId="77777777" w:rsidR="0025417A" w:rsidRDefault="0025417A" w:rsidP="0025417A">
      <w:pPr>
        <w:pStyle w:val="3c"/>
        <w:ind w:left="0" w:firstLine="567"/>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14:paraId="75A47C2D" w14:textId="77777777" w:rsidR="0025417A" w:rsidRDefault="0025417A" w:rsidP="0025417A">
      <w:pPr>
        <w:pStyle w:val="3c"/>
        <w:ind w:left="0" w:firstLine="567"/>
        <w:jc w:val="both"/>
      </w:pPr>
      <w:r>
        <w:t xml:space="preserve">2.21. 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14:paraId="423CD258" w14:textId="77777777" w:rsidR="0025417A" w:rsidRPr="006457DA" w:rsidRDefault="0025417A" w:rsidP="0025417A">
      <w:pPr>
        <w:pStyle w:val="3c"/>
        <w:ind w:left="0" w:firstLine="567"/>
        <w:jc w:val="both"/>
      </w:pPr>
      <w:r>
        <w:t>2.22</w:t>
      </w:r>
      <w:r w:rsidRPr="006457DA">
        <w:t>.</w:t>
      </w:r>
      <w:r w:rsidRPr="006457DA">
        <w:rPr>
          <w:color w:val="000000"/>
        </w:rPr>
        <w:t xml:space="preserve">  В случае увольнения работника на 1.5 -2 месяца для индексации пенсии при </w:t>
      </w:r>
      <w:r>
        <w:rPr>
          <w:color w:val="000000"/>
        </w:rPr>
        <w:t xml:space="preserve">  возвращении на работу в образовательную организации,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 месяцев </w:t>
      </w:r>
      <w:r>
        <w:rPr>
          <w:color w:val="000000"/>
        </w:rPr>
        <w:t xml:space="preserve">назад, </w:t>
      </w:r>
      <w:r w:rsidRPr="006457DA">
        <w:rPr>
          <w:color w:val="000000"/>
        </w:rPr>
        <w:t>прохождение периодического медицинского осмотра обязательно.</w:t>
      </w:r>
    </w:p>
    <w:p w14:paraId="325E4785" w14:textId="77777777" w:rsidR="0025417A" w:rsidRDefault="0025417A" w:rsidP="0025417A">
      <w:pPr>
        <w:pStyle w:val="3c"/>
        <w:ind w:left="0" w:firstLine="567"/>
        <w:jc w:val="center"/>
        <w:rPr>
          <w:b/>
        </w:rPr>
      </w:pPr>
    </w:p>
    <w:p w14:paraId="65EA9314" w14:textId="77777777" w:rsidR="0025417A" w:rsidRPr="00EB1C21" w:rsidRDefault="0025417A" w:rsidP="0025417A">
      <w:pPr>
        <w:pStyle w:val="3c"/>
        <w:ind w:left="0" w:firstLine="567"/>
        <w:jc w:val="center"/>
        <w:rPr>
          <w:b/>
          <w:sz w:val="28"/>
          <w:szCs w:val="28"/>
        </w:rPr>
      </w:pPr>
      <w:r>
        <w:rPr>
          <w:b/>
        </w:rPr>
        <w:t xml:space="preserve">III. ПОРЯДОК ПРОВЕДЕНИЯ ПЕРИОДИЧЕСКИХ ОСМОТРОВ </w:t>
      </w:r>
    </w:p>
    <w:p w14:paraId="73195754" w14:textId="77777777" w:rsidR="0025417A" w:rsidRDefault="0025417A" w:rsidP="0025417A">
      <w:pPr>
        <w:pStyle w:val="3c"/>
        <w:ind w:left="0" w:firstLine="567"/>
        <w:jc w:val="both"/>
      </w:pPr>
      <w: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14:paraId="2E383564" w14:textId="77777777" w:rsidR="0025417A" w:rsidRDefault="0025417A" w:rsidP="0025417A">
      <w:pPr>
        <w:pStyle w:val="3c"/>
        <w:ind w:left="0" w:firstLine="567"/>
        <w:jc w:val="both"/>
      </w:pPr>
      <w:r>
        <w:t xml:space="preserve">  Периодические осмотры проводятся не реже, чем в сроки, указанные в Перечне факторов и  Перечне работ.</w:t>
      </w:r>
    </w:p>
    <w:p w14:paraId="3D650B2E" w14:textId="77777777" w:rsidR="0025417A" w:rsidRDefault="0025417A" w:rsidP="0025417A">
      <w:pPr>
        <w:pStyle w:val="3c"/>
        <w:ind w:left="0" w:firstLine="567"/>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14:paraId="686AB2FC" w14:textId="77777777" w:rsidR="0025417A" w:rsidRDefault="0025417A" w:rsidP="0025417A">
      <w:pPr>
        <w:pStyle w:val="3c"/>
        <w:ind w:left="0" w:firstLine="567"/>
        <w:jc w:val="both"/>
      </w:pPr>
      <w: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14:paraId="60614E21" w14:textId="77777777" w:rsidR="0025417A" w:rsidRDefault="0025417A" w:rsidP="0025417A">
      <w:pPr>
        <w:pStyle w:val="3c"/>
        <w:ind w:left="0" w:firstLine="567"/>
        <w:jc w:val="both"/>
      </w:pPr>
      <w:r>
        <w:t>3.3.  В поименном списке указывается:</w:t>
      </w:r>
    </w:p>
    <w:p w14:paraId="0FFF2700" w14:textId="77777777" w:rsidR="0025417A" w:rsidRDefault="0025417A" w:rsidP="0025417A">
      <w:pPr>
        <w:pStyle w:val="3c"/>
        <w:ind w:left="0" w:firstLine="567"/>
        <w:jc w:val="both"/>
      </w:pPr>
      <w:r>
        <w:t>- ФИО работника школы;</w:t>
      </w:r>
    </w:p>
    <w:p w14:paraId="4A87EAC3" w14:textId="77777777" w:rsidR="0025417A" w:rsidRDefault="0025417A" w:rsidP="0025417A">
      <w:pPr>
        <w:pStyle w:val="3c"/>
        <w:ind w:left="0" w:firstLine="567"/>
        <w:jc w:val="both"/>
      </w:pPr>
      <w:r>
        <w:t>-должность, стаж работы в образовательной организации;</w:t>
      </w:r>
    </w:p>
    <w:p w14:paraId="5B462AC8" w14:textId="77777777" w:rsidR="0025417A" w:rsidRDefault="0025417A" w:rsidP="0025417A">
      <w:pPr>
        <w:pStyle w:val="3c"/>
        <w:ind w:left="0" w:firstLine="567"/>
        <w:jc w:val="both"/>
      </w:pPr>
      <w:r>
        <w:t>- наименование профессии (должности) работника согласно штатному расписанию;</w:t>
      </w:r>
    </w:p>
    <w:p w14:paraId="2DE422BC" w14:textId="77777777" w:rsidR="0025417A" w:rsidRDefault="0025417A" w:rsidP="0025417A">
      <w:pPr>
        <w:pStyle w:val="3c"/>
        <w:ind w:left="0"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14:paraId="2415453D" w14:textId="77777777" w:rsidR="0025417A" w:rsidRDefault="0025417A" w:rsidP="0025417A">
      <w:pPr>
        <w:pStyle w:val="3c"/>
        <w:ind w:left="0" w:firstLine="567"/>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Pr>
          <w:kern w:val="36"/>
        </w:rPr>
        <w:t xml:space="preserve">МБОУ </w:t>
      </w:r>
      <w:r w:rsidRPr="00C65DE4">
        <w:rPr>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r>
        <w:rPr>
          <w:kern w:val="36"/>
        </w:rPr>
        <w:t>.</w:t>
      </w:r>
    </w:p>
    <w:p w14:paraId="5F0DFED0" w14:textId="77777777" w:rsidR="0025417A" w:rsidRDefault="0025417A" w:rsidP="0025417A">
      <w:pPr>
        <w:pStyle w:val="3c"/>
        <w:ind w:left="0" w:firstLine="567"/>
        <w:jc w:val="both"/>
      </w:pPr>
      <w:r>
        <w:t xml:space="preserve">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w:t>
      </w:r>
      <w:r>
        <w:lastRenderedPageBreak/>
        <w:t>основании поименного списка составляет календарный план проведения периодического осмотра.</w:t>
      </w:r>
    </w:p>
    <w:p w14:paraId="36F5609B" w14:textId="77777777" w:rsidR="0025417A" w:rsidRDefault="0025417A" w:rsidP="0025417A">
      <w:pPr>
        <w:pStyle w:val="3c"/>
        <w:ind w:left="0" w:firstLine="567"/>
        <w:jc w:val="both"/>
      </w:pPr>
      <w: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14:paraId="7E87FB7D" w14:textId="77777777" w:rsidR="0025417A" w:rsidRDefault="0025417A" w:rsidP="0025417A">
      <w:pPr>
        <w:pStyle w:val="3c"/>
        <w:ind w:left="0" w:firstLine="567"/>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14:paraId="41C7DACE" w14:textId="77777777" w:rsidR="0025417A" w:rsidRDefault="0025417A" w:rsidP="0025417A">
      <w:pPr>
        <w:pStyle w:val="3c"/>
        <w:ind w:left="0" w:firstLine="567"/>
        <w:jc w:val="both"/>
      </w:pPr>
      <w:r>
        <w:t>3.8. На работника, проходящего периодический осмотр, в медицинской организации оформляются следующие документы:</w:t>
      </w:r>
    </w:p>
    <w:p w14:paraId="2B21D5FF" w14:textId="77777777" w:rsidR="0025417A" w:rsidRDefault="0025417A" w:rsidP="0025417A">
      <w:pPr>
        <w:pStyle w:val="3c"/>
        <w:ind w:left="0" w:firstLine="567"/>
        <w:jc w:val="both"/>
      </w:pPr>
      <w:r>
        <w:t>-медицинская карта амбулаторного больного (медицинская карта хранится в установленном порядке медицинской организации);</w:t>
      </w:r>
    </w:p>
    <w:p w14:paraId="4C1B6437" w14:textId="77777777" w:rsidR="0025417A" w:rsidRDefault="0025417A" w:rsidP="0025417A">
      <w:pPr>
        <w:pStyle w:val="3c"/>
        <w:ind w:left="0" w:firstLine="567"/>
        <w:jc w:val="both"/>
      </w:pPr>
      <w: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14:paraId="51E05DE2" w14:textId="77777777" w:rsidR="0025417A" w:rsidRDefault="0025417A" w:rsidP="0025417A">
      <w:pPr>
        <w:pStyle w:val="3c"/>
        <w:ind w:left="0"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14:paraId="277E8104" w14:textId="77777777" w:rsidR="0025417A" w:rsidRDefault="0025417A" w:rsidP="0025417A">
      <w:pPr>
        <w:pStyle w:val="3c"/>
        <w:ind w:left="0" w:firstLine="567"/>
        <w:jc w:val="both"/>
      </w:pPr>
      <w:r>
        <w:t>3.9. По окончании прохождения работником периодического осмотра медицинской организацией оформляется медицинское заключение.</w:t>
      </w:r>
    </w:p>
    <w:p w14:paraId="3B284F18" w14:textId="77777777" w:rsidR="0025417A" w:rsidRDefault="0025417A" w:rsidP="0025417A">
      <w:pPr>
        <w:pStyle w:val="3c"/>
        <w:ind w:left="0" w:firstLine="567"/>
        <w:jc w:val="both"/>
      </w:pPr>
      <w: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14:paraId="146F20FD" w14:textId="77777777" w:rsidR="0025417A" w:rsidRDefault="0025417A" w:rsidP="0025417A">
      <w:pPr>
        <w:pStyle w:val="3c"/>
        <w:ind w:left="0" w:firstLine="567"/>
        <w:jc w:val="both"/>
      </w:pPr>
      <w: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14:paraId="06515884" w14:textId="77777777" w:rsidR="0025417A" w:rsidRDefault="0025417A" w:rsidP="0025417A">
      <w:pPr>
        <w:pStyle w:val="3c"/>
        <w:ind w:left="0" w:firstLine="567"/>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14:paraId="79BD61D1" w14:textId="77777777" w:rsidR="0025417A" w:rsidRDefault="0025417A" w:rsidP="0025417A">
      <w:pPr>
        <w:pStyle w:val="3c"/>
        <w:ind w:left="0" w:firstLine="567"/>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 xml:space="preserve">медицинское учреждение </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 xml:space="preserve">ить в </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ах.</w:t>
      </w:r>
      <w:r w:rsidRPr="004D57BD">
        <w:rPr>
          <w:color w:val="000000"/>
          <w:shd w:val="clear" w:color="auto" w:fill="FFFFFF"/>
        </w:rPr>
        <w:t xml:space="preserve"> Один </w:t>
      </w:r>
      <w:r>
        <w:rPr>
          <w:color w:val="000000"/>
          <w:shd w:val="clear" w:color="auto" w:fill="FFFFFF"/>
        </w:rPr>
        <w:t xml:space="preserve">выдается </w:t>
      </w:r>
      <w:r w:rsidRPr="004D57BD">
        <w:rPr>
          <w:color w:val="000000"/>
          <w:shd w:val="clear" w:color="auto" w:fill="FFFFFF"/>
        </w:rPr>
        <w:t xml:space="preserve">на руки работнику, второй — к </w:t>
      </w:r>
      <w:r>
        <w:rPr>
          <w:color w:val="000000"/>
          <w:shd w:val="clear" w:color="auto" w:fill="FFFFFF"/>
        </w:rPr>
        <w:t xml:space="preserve">прикладывается </w:t>
      </w:r>
      <w:r w:rsidRPr="004D57BD">
        <w:rPr>
          <w:color w:val="000000"/>
          <w:shd w:val="clear" w:color="auto" w:fill="FFFFFF"/>
        </w:rPr>
        <w:t>медкарте, третий — заказчику-</w:t>
      </w:r>
      <w:r>
        <w:rPr>
          <w:color w:val="000000"/>
          <w:shd w:val="clear" w:color="auto" w:fill="FFFFFF"/>
        </w:rPr>
        <w:t xml:space="preserve"> образовательной </w:t>
      </w:r>
      <w:r w:rsidRPr="004D57BD">
        <w:rPr>
          <w:color w:val="000000"/>
          <w:shd w:val="clear" w:color="auto" w:fill="FFFFFF"/>
        </w:rPr>
        <w:t>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p>
    <w:p w14:paraId="715E9306" w14:textId="77777777" w:rsidR="0025417A" w:rsidRPr="004D57BD" w:rsidRDefault="0025417A" w:rsidP="0025417A">
      <w:pPr>
        <w:pStyle w:val="3c"/>
        <w:ind w:left="0" w:firstLine="567"/>
        <w:jc w:val="both"/>
      </w:pPr>
      <w:r w:rsidRPr="00DD5E87">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14:paraId="543B3002" w14:textId="77777777" w:rsidR="0025417A" w:rsidRPr="004D57BD" w:rsidRDefault="0025417A" w:rsidP="0025417A">
      <w:pPr>
        <w:pStyle w:val="3c"/>
        <w:ind w:left="0" w:firstLine="567"/>
        <w:jc w:val="both"/>
      </w:pPr>
      <w:r w:rsidRPr="004D57BD">
        <w:lastRenderedPageBreak/>
        <w:t>3.14.</w:t>
      </w:r>
      <w:r>
        <w:t xml:space="preserve"> В заключительный акт должен содержать:</w:t>
      </w:r>
    </w:p>
    <w:p w14:paraId="7DADAD0A" w14:textId="77777777" w:rsidR="0025417A" w:rsidRDefault="0025417A" w:rsidP="0025417A">
      <w:pPr>
        <w:pStyle w:val="3c"/>
        <w:ind w:left="0" w:firstLine="567"/>
        <w:jc w:val="both"/>
      </w:pPr>
      <w:r>
        <w:t>-наименование медицинской организации, проводившей предварительный осмотр, адрес ее местонахождения и код по ОГРН;</w:t>
      </w:r>
    </w:p>
    <w:p w14:paraId="0AD4638E" w14:textId="77777777" w:rsidR="0025417A" w:rsidRDefault="0025417A" w:rsidP="0025417A">
      <w:pPr>
        <w:pStyle w:val="3c"/>
        <w:ind w:left="0" w:firstLine="567"/>
        <w:jc w:val="both"/>
      </w:pPr>
      <w:r>
        <w:t>-дату составления акта;</w:t>
      </w:r>
    </w:p>
    <w:p w14:paraId="10FBE913" w14:textId="77777777" w:rsidR="0025417A" w:rsidRDefault="0025417A" w:rsidP="0025417A">
      <w:pPr>
        <w:pStyle w:val="3c"/>
        <w:ind w:left="0" w:firstLine="567"/>
        <w:jc w:val="both"/>
      </w:pPr>
      <w:r>
        <w:t>-наименование учреждения работодателя;</w:t>
      </w:r>
    </w:p>
    <w:p w14:paraId="2B293101" w14:textId="77777777" w:rsidR="0025417A" w:rsidRDefault="0025417A" w:rsidP="0025417A">
      <w:pPr>
        <w:pStyle w:val="3c"/>
        <w:ind w:left="0"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14:paraId="6649C88E" w14:textId="77777777" w:rsidR="0025417A" w:rsidRDefault="0025417A" w:rsidP="0025417A">
      <w:pPr>
        <w:pStyle w:val="3c"/>
        <w:ind w:left="0" w:firstLine="567"/>
        <w:jc w:val="both"/>
      </w:pPr>
      <w:r>
        <w:t>-численность работников, занятых на тяжелых работах и на работах с вредными и (или) опасными условиями труда;</w:t>
      </w:r>
    </w:p>
    <w:p w14:paraId="379FDD95" w14:textId="77777777" w:rsidR="0025417A" w:rsidRDefault="0025417A" w:rsidP="0025417A">
      <w:pPr>
        <w:pStyle w:val="3c"/>
        <w:ind w:left="0"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14:paraId="0B04697C" w14:textId="77777777" w:rsidR="0025417A" w:rsidRDefault="0025417A" w:rsidP="0025417A">
      <w:pPr>
        <w:pStyle w:val="3c"/>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14:paraId="434F710B" w14:textId="77777777" w:rsidR="0025417A" w:rsidRDefault="0025417A" w:rsidP="0025417A">
      <w:pPr>
        <w:pStyle w:val="3c"/>
        <w:ind w:left="0" w:firstLine="567"/>
        <w:jc w:val="both"/>
      </w:pPr>
      <w:r>
        <w:t>-процент охвата работников периодическим медицинским осмотром;</w:t>
      </w:r>
    </w:p>
    <w:p w14:paraId="59B09946" w14:textId="77777777" w:rsidR="0025417A" w:rsidRDefault="0025417A" w:rsidP="0025417A">
      <w:pPr>
        <w:pStyle w:val="3c"/>
        <w:ind w:left="0"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14:paraId="66F4E9F2" w14:textId="77777777" w:rsidR="0025417A" w:rsidRDefault="0025417A" w:rsidP="0025417A">
      <w:pPr>
        <w:pStyle w:val="3c"/>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5CBFC8BF" w14:textId="77777777" w:rsidR="0025417A" w:rsidRDefault="0025417A" w:rsidP="0025417A">
      <w:pPr>
        <w:pStyle w:val="3c"/>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44852D70" w14:textId="77777777" w:rsidR="0025417A" w:rsidRDefault="0025417A" w:rsidP="0025417A">
      <w:pPr>
        <w:pStyle w:val="3c"/>
        <w:ind w:left="0" w:firstLine="567"/>
        <w:jc w:val="both"/>
      </w:pPr>
      <w:r>
        <w:t xml:space="preserve">-список работников, не прошедших периодический медицинский осмотр; </w:t>
      </w:r>
    </w:p>
    <w:p w14:paraId="442D0AA9" w14:textId="77777777" w:rsidR="0025417A" w:rsidRDefault="0025417A" w:rsidP="0025417A">
      <w:pPr>
        <w:pStyle w:val="3c"/>
        <w:ind w:left="0" w:firstLine="567"/>
        <w:jc w:val="both"/>
      </w:pPr>
      <w:r>
        <w:t>-численность работников, не имеющих медицинские противопоказания к работе;</w:t>
      </w:r>
    </w:p>
    <w:p w14:paraId="0EFEE198" w14:textId="77777777" w:rsidR="0025417A" w:rsidRDefault="0025417A" w:rsidP="0025417A">
      <w:pPr>
        <w:pStyle w:val="3c"/>
        <w:ind w:left="0" w:firstLine="567"/>
        <w:jc w:val="both"/>
      </w:pPr>
      <w:r>
        <w:t>- численность работников, имеющих временные медицинские противопоказания к работе;</w:t>
      </w:r>
    </w:p>
    <w:p w14:paraId="632142C8" w14:textId="77777777" w:rsidR="0025417A" w:rsidRDefault="0025417A" w:rsidP="0025417A">
      <w:pPr>
        <w:pStyle w:val="3c"/>
        <w:ind w:left="0" w:firstLine="567"/>
        <w:jc w:val="both"/>
      </w:pPr>
      <w:r>
        <w:t>-численность работников, имеющих постоянные медицинские противопоказания к работе;</w:t>
      </w:r>
    </w:p>
    <w:p w14:paraId="0E0BE633" w14:textId="77777777" w:rsidR="0025417A" w:rsidRDefault="0025417A" w:rsidP="0025417A">
      <w:pPr>
        <w:pStyle w:val="3c"/>
        <w:ind w:left="0" w:firstLine="567"/>
        <w:jc w:val="both"/>
      </w:pPr>
      <w:r>
        <w:t>численность работников, нуждающихся в проведении дополнительного обследования (заключение не дано);</w:t>
      </w:r>
    </w:p>
    <w:p w14:paraId="798AE972" w14:textId="77777777" w:rsidR="0025417A" w:rsidRDefault="0025417A" w:rsidP="0025417A">
      <w:pPr>
        <w:pStyle w:val="3c"/>
        <w:ind w:left="0" w:firstLine="567"/>
        <w:jc w:val="both"/>
      </w:pPr>
      <w:r>
        <w:t>-численность работников, нуждающихся в амбулаторном обследовании и лечении;</w:t>
      </w:r>
    </w:p>
    <w:p w14:paraId="612AC016" w14:textId="77777777" w:rsidR="0025417A" w:rsidRDefault="0025417A" w:rsidP="0025417A">
      <w:pPr>
        <w:pStyle w:val="3c"/>
        <w:ind w:left="0" w:firstLine="567"/>
        <w:jc w:val="both"/>
      </w:pPr>
      <w:r>
        <w:t>-численность работников, нуждающихся в стационарном обследовании и лечении;</w:t>
      </w:r>
    </w:p>
    <w:p w14:paraId="4017E7A1" w14:textId="77777777" w:rsidR="0025417A" w:rsidRDefault="0025417A" w:rsidP="0025417A">
      <w:pPr>
        <w:pStyle w:val="3c"/>
        <w:ind w:left="0" w:firstLine="567"/>
        <w:jc w:val="both"/>
      </w:pPr>
      <w:r>
        <w:t>-численность работников, нуждающихся в санаторно-курортном лечении;</w:t>
      </w:r>
    </w:p>
    <w:p w14:paraId="701DEAF2" w14:textId="77777777" w:rsidR="0025417A" w:rsidRDefault="0025417A" w:rsidP="0025417A">
      <w:pPr>
        <w:pStyle w:val="3c"/>
        <w:ind w:left="0" w:firstLine="567"/>
        <w:jc w:val="both"/>
      </w:pPr>
      <w:r>
        <w:t>-численность работников, нуждающихся в диспансерном наблюдении;</w:t>
      </w:r>
    </w:p>
    <w:p w14:paraId="46CB2F7D" w14:textId="77777777" w:rsidR="0025417A" w:rsidRDefault="0025417A" w:rsidP="0025417A">
      <w:pPr>
        <w:pStyle w:val="3c"/>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14:paraId="7BE9A5B3" w14:textId="77777777" w:rsidR="0025417A" w:rsidRDefault="0025417A" w:rsidP="0025417A">
      <w:pPr>
        <w:pStyle w:val="3c"/>
        <w:ind w:left="0" w:firstLine="567"/>
        <w:jc w:val="both"/>
      </w:pPr>
      <w:r>
        <w:t>-профессии (должности), вредных и (или) опасных производственных факторов и работ;</w:t>
      </w:r>
    </w:p>
    <w:p w14:paraId="4D86B552" w14:textId="77777777" w:rsidR="0025417A" w:rsidRDefault="0025417A" w:rsidP="0025417A">
      <w:pPr>
        <w:pStyle w:val="3c"/>
        <w:ind w:left="0"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14:paraId="43E6D6D7" w14:textId="77777777" w:rsidR="0025417A" w:rsidRDefault="0025417A" w:rsidP="0025417A">
      <w:pPr>
        <w:pStyle w:val="3c"/>
        <w:ind w:left="0" w:firstLine="567"/>
        <w:jc w:val="both"/>
      </w:pPr>
      <w:r>
        <w:t>-</w:t>
      </w:r>
      <w:r>
        <w:tab/>
        <w:t>перечень впервые установленных профессиональных заболеваний с указанием класса заболеваний по МКБ-10;</w:t>
      </w:r>
    </w:p>
    <w:p w14:paraId="09CCDDF6" w14:textId="77777777" w:rsidR="0025417A" w:rsidRDefault="0025417A" w:rsidP="0025417A">
      <w:pPr>
        <w:pStyle w:val="3c"/>
        <w:ind w:left="0" w:firstLine="567"/>
        <w:jc w:val="both"/>
      </w:pPr>
      <w:r>
        <w:t>-</w:t>
      </w:r>
      <w:r>
        <w:tab/>
        <w:t>результаты выполнения рекомендаций предыдущего заключительного акта;</w:t>
      </w:r>
    </w:p>
    <w:p w14:paraId="136BD068" w14:textId="77777777" w:rsidR="0025417A" w:rsidRDefault="0025417A" w:rsidP="0025417A">
      <w:pPr>
        <w:pStyle w:val="3c"/>
        <w:ind w:left="0" w:firstLine="567"/>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14:paraId="2A26D570" w14:textId="77777777" w:rsidR="0025417A" w:rsidRDefault="0025417A" w:rsidP="0025417A">
      <w:pPr>
        <w:pStyle w:val="3c"/>
        <w:ind w:left="0" w:firstLine="567"/>
        <w:jc w:val="center"/>
        <w:rPr>
          <w:b/>
        </w:rPr>
      </w:pPr>
    </w:p>
    <w:p w14:paraId="2ED6F13F" w14:textId="77777777" w:rsidR="0025417A" w:rsidRPr="009262CE" w:rsidRDefault="0025417A" w:rsidP="0025417A">
      <w:pPr>
        <w:pStyle w:val="3c"/>
        <w:ind w:left="0" w:firstLine="567"/>
        <w:jc w:val="center"/>
        <w:rPr>
          <w:b/>
        </w:rPr>
      </w:pPr>
      <w:r>
        <w:rPr>
          <w:b/>
          <w:lang w:val="en-US"/>
        </w:rPr>
        <w:lastRenderedPageBreak/>
        <w:t>IV</w:t>
      </w:r>
      <w:r>
        <w:rPr>
          <w:b/>
        </w:rPr>
        <w:t xml:space="preserve">. </w:t>
      </w:r>
      <w:r w:rsidRPr="009262CE">
        <w:rPr>
          <w:b/>
        </w:rPr>
        <w:t>ПОРЯДОК ОТСТРАНЕНИЯ РАБОТНИКОВ ПРИ ВЫЯВЛЕНИИ МЕДИЦИНСКИХ ПРОТИВОПОКАЗАНИЙ</w:t>
      </w:r>
    </w:p>
    <w:p w14:paraId="06F1C346" w14:textId="77777777" w:rsidR="0025417A" w:rsidRDefault="0025417A" w:rsidP="0025417A">
      <w:pPr>
        <w:pStyle w:val="3c"/>
        <w:ind w:left="0" w:firstLine="567"/>
        <w:jc w:val="center"/>
        <w:rPr>
          <w:b/>
        </w:rPr>
      </w:pPr>
    </w:p>
    <w:p w14:paraId="03DD0F8D" w14:textId="77777777" w:rsidR="0025417A" w:rsidRDefault="0025417A" w:rsidP="0025417A">
      <w:pPr>
        <w:pStyle w:val="3c"/>
        <w:ind w:left="0" w:firstLine="567"/>
        <w:jc w:val="both"/>
      </w:pPr>
      <w:r w:rsidRPr="005F1820">
        <w:t xml:space="preserve">4.1.При получении </w:t>
      </w:r>
      <w:r>
        <w:t>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14:paraId="52AA53C3" w14:textId="77777777" w:rsidR="0025417A" w:rsidRDefault="0025417A" w:rsidP="0025417A">
      <w:pPr>
        <w:pStyle w:val="3c"/>
        <w:ind w:left="0" w:firstLine="567"/>
        <w:jc w:val="both"/>
      </w:pPr>
      <w:r>
        <w:t>4.2. 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14:paraId="6B5C3AE0" w14:textId="77777777" w:rsidR="0025417A" w:rsidRDefault="0025417A" w:rsidP="0025417A">
      <w:pPr>
        <w:pStyle w:val="3c"/>
        <w:ind w:left="0" w:firstLine="567"/>
        <w:jc w:val="both"/>
      </w:pPr>
      <w:r>
        <w:t xml:space="preserve">  Работник должен быть ознакомлен с приказом об отстранении (недопущения) к работе под подпись.</w:t>
      </w:r>
    </w:p>
    <w:p w14:paraId="4C4B97D0" w14:textId="77777777" w:rsidR="0025417A" w:rsidRDefault="0025417A" w:rsidP="0025417A">
      <w:pPr>
        <w:pStyle w:val="3c"/>
        <w:ind w:left="0" w:firstLine="567"/>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14:paraId="0B0BEAE5" w14:textId="77777777" w:rsidR="0025417A" w:rsidRDefault="0025417A" w:rsidP="0025417A">
      <w:pPr>
        <w:pStyle w:val="3c"/>
        <w:ind w:left="0" w:firstLine="567"/>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14:paraId="633F0EFB" w14:textId="77777777" w:rsidR="0025417A" w:rsidRDefault="0025417A" w:rsidP="0025417A">
      <w:pPr>
        <w:jc w:val="center"/>
        <w:rPr>
          <w:b/>
        </w:rPr>
      </w:pPr>
      <w:r w:rsidRPr="00FA4814">
        <w:rPr>
          <w:b/>
          <w:lang w:val="en-US"/>
        </w:rPr>
        <w:t>V</w:t>
      </w:r>
      <w:r>
        <w:rPr>
          <w:b/>
        </w:rPr>
        <w:t>. ЗАКЛЮЧИТЕЛЬНЫЕ ПОЛОЖЕНИЯ</w:t>
      </w:r>
    </w:p>
    <w:p w14:paraId="052EB171" w14:textId="77777777" w:rsidR="0025417A" w:rsidRDefault="0025417A" w:rsidP="0025417A">
      <w:pPr>
        <w:jc w:val="both"/>
      </w:pPr>
      <w:r w:rsidRPr="00FA4814">
        <w:t>5.1.</w:t>
      </w:r>
      <w:r>
        <w:t xml:space="preserve"> Настоящее Положение о порядке проведения медицинских осмотров работников  МБОУ </w:t>
      </w:r>
      <w:r w:rsidRPr="00C65DE4">
        <w:rPr>
          <w:b/>
          <w:bCs/>
          <w:spacing w:val="-2"/>
        </w:rPr>
        <w:t>«</w:t>
      </w:r>
      <w:r w:rsidRPr="00C65DE4">
        <w:rPr>
          <w:b/>
          <w:bCs/>
        </w:rPr>
        <w:t>Лице</w:t>
      </w:r>
      <w:r>
        <w:rPr>
          <w:b/>
          <w:bCs/>
        </w:rPr>
        <w:t xml:space="preserve">й </w:t>
      </w:r>
      <w:r w:rsidRPr="00C65DE4">
        <w:rPr>
          <w:b/>
          <w:bCs/>
        </w:rPr>
        <w:t>№5» Вахитовского района г.</w:t>
      </w:r>
      <w:r w:rsidRPr="00C65DE4">
        <w:rPr>
          <w:b/>
        </w:rPr>
        <w:t xml:space="preserve"> Казани</w:t>
      </w:r>
      <w:r>
        <w:t xml:space="preserve">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14:paraId="6B59F1FF" w14:textId="77777777" w:rsidR="0025417A" w:rsidRDefault="0025417A" w:rsidP="0025417A">
      <w:pPr>
        <w:jc w:val="both"/>
      </w:pPr>
      <w:r>
        <w:t>5.2. Все изменения и дополнения в настоящее Положение оформляются в письменной форме в соответствии с действующим законодательством.</w:t>
      </w:r>
    </w:p>
    <w:p w14:paraId="74A5BB72" w14:textId="77777777" w:rsidR="0025417A" w:rsidRDefault="0025417A" w:rsidP="0025417A">
      <w:pPr>
        <w:jc w:val="both"/>
      </w:pPr>
      <w:r>
        <w:t>5.3. Положение действует до принятия нового и считается принятым с момента введения его в действие.</w:t>
      </w:r>
    </w:p>
    <w:p w14:paraId="1514EF57" w14:textId="77777777" w:rsidR="0025417A" w:rsidRDefault="0025417A" w:rsidP="0025417A">
      <w:r>
        <w:t>5.4 После принятия нового Положения (или изменений и дополнений отдельных пунктов и разделов) в новой редакции</w:t>
      </w:r>
    </w:p>
    <w:p w14:paraId="5F2E97DF" w14:textId="77777777" w:rsidR="0025417A" w:rsidRDefault="0025417A" w:rsidP="0025417A"/>
    <w:p w14:paraId="198539DB" w14:textId="77777777" w:rsidR="0025417A" w:rsidRDefault="0025417A" w:rsidP="0025417A"/>
    <w:p w14:paraId="270932FE" w14:textId="77777777" w:rsidR="0025417A" w:rsidRDefault="0025417A" w:rsidP="0025417A"/>
    <w:p w14:paraId="26F6091A" w14:textId="77777777" w:rsidR="0025417A" w:rsidRDefault="0025417A" w:rsidP="0025417A"/>
    <w:p w14:paraId="47C7E138" w14:textId="77777777" w:rsidR="0025417A" w:rsidRDefault="0025417A" w:rsidP="0025417A"/>
    <w:p w14:paraId="5A17F2B7" w14:textId="77777777" w:rsidR="0025417A" w:rsidRDefault="0025417A" w:rsidP="0025417A"/>
    <w:p w14:paraId="63C73A5C" w14:textId="77777777" w:rsidR="0025417A" w:rsidRDefault="0025417A" w:rsidP="0025417A"/>
    <w:p w14:paraId="6D16BA21" w14:textId="77777777" w:rsidR="0025417A" w:rsidRDefault="0025417A" w:rsidP="0025417A"/>
    <w:p w14:paraId="1BEF749C" w14:textId="77777777" w:rsidR="0025417A" w:rsidRDefault="0025417A" w:rsidP="0025417A"/>
    <w:p w14:paraId="4C593872" w14:textId="77777777" w:rsidR="0025417A" w:rsidRDefault="0025417A" w:rsidP="0025417A"/>
    <w:p w14:paraId="15D75AF6" w14:textId="77777777" w:rsidR="0025417A" w:rsidRDefault="0025417A" w:rsidP="0025417A"/>
    <w:p w14:paraId="01C95847" w14:textId="77777777" w:rsidR="0025417A" w:rsidRDefault="0025417A" w:rsidP="0025417A"/>
    <w:p w14:paraId="244C4528" w14:textId="77777777" w:rsidR="007C29AC" w:rsidRDefault="007C29AC" w:rsidP="0025417A"/>
    <w:p w14:paraId="1D05CD34" w14:textId="77777777" w:rsidR="007C29AC" w:rsidRDefault="007C29AC" w:rsidP="0025417A"/>
    <w:p w14:paraId="029DFAD1" w14:textId="77777777" w:rsidR="007C29AC" w:rsidRDefault="007C29AC" w:rsidP="0025417A"/>
    <w:p w14:paraId="01ABDCE0" w14:textId="77777777" w:rsidR="007C29AC" w:rsidRDefault="007C29AC" w:rsidP="0025417A"/>
    <w:p w14:paraId="394532A7" w14:textId="77777777" w:rsidR="007C29AC" w:rsidRDefault="007C29AC" w:rsidP="0025417A"/>
    <w:p w14:paraId="2EB500C3" w14:textId="77777777" w:rsidR="007C29AC" w:rsidRDefault="007C29AC" w:rsidP="0025417A"/>
    <w:p w14:paraId="70EB11B4" w14:textId="77777777" w:rsidR="007C29AC" w:rsidRDefault="007C29AC" w:rsidP="0025417A"/>
    <w:p w14:paraId="05131091" w14:textId="77777777" w:rsidR="0025417A" w:rsidRDefault="0025417A" w:rsidP="0025417A"/>
    <w:p w14:paraId="476F4CFD" w14:textId="77777777" w:rsidR="0025417A" w:rsidRDefault="0025417A" w:rsidP="0025417A"/>
    <w:p w14:paraId="13E9563C" w14:textId="77777777" w:rsidR="0025417A" w:rsidRPr="007C29AC" w:rsidRDefault="007C29AC" w:rsidP="007C29AC">
      <w:pPr>
        <w:jc w:val="right"/>
        <w:rPr>
          <w:b/>
          <w:bCs/>
          <w:i/>
          <w:iCs/>
        </w:rPr>
      </w:pPr>
      <w:r w:rsidRPr="007C29AC">
        <w:rPr>
          <w:b/>
          <w:bCs/>
          <w:i/>
          <w:iCs/>
        </w:rPr>
        <w:lastRenderedPageBreak/>
        <w:t>Приложение 27</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25417A" w:rsidRPr="00CE23F6" w14:paraId="5D1E0B1A" w14:textId="77777777" w:rsidTr="0025417A">
        <w:tc>
          <w:tcPr>
            <w:tcW w:w="4111" w:type="dxa"/>
            <w:vAlign w:val="center"/>
          </w:tcPr>
          <w:p w14:paraId="799E0AD8" w14:textId="77777777" w:rsidR="0025417A" w:rsidRDefault="0025417A" w:rsidP="0025417A">
            <w:pPr>
              <w:jc w:val="center"/>
              <w:rPr>
                <w:b/>
              </w:rPr>
            </w:pPr>
            <w:r>
              <w:rPr>
                <w:b/>
              </w:rPr>
              <w:t>Мотивированное мнение</w:t>
            </w:r>
          </w:p>
          <w:p w14:paraId="3F12F283" w14:textId="77777777" w:rsidR="0025417A" w:rsidRPr="00CE23F6" w:rsidRDefault="0025417A" w:rsidP="0025417A">
            <w:pPr>
              <w:jc w:val="center"/>
              <w:rPr>
                <w:b/>
              </w:rPr>
            </w:pPr>
            <w:r>
              <w:rPr>
                <w:b/>
              </w:rPr>
              <w:t>профкома</w:t>
            </w:r>
          </w:p>
          <w:p w14:paraId="54EE50BF" w14:textId="77777777" w:rsidR="0025417A" w:rsidRDefault="00BF497B" w:rsidP="0025417A">
            <w:pPr>
              <w:jc w:val="center"/>
              <w:rPr>
                <w:b/>
              </w:rPr>
            </w:pPr>
            <w:r>
              <w:rPr>
                <w:b/>
              </w:rPr>
              <w:t>от_ ___</w:t>
            </w:r>
            <w:r w:rsidR="0025417A">
              <w:rPr>
                <w:b/>
              </w:rPr>
              <w:t>______2024г.</w:t>
            </w:r>
          </w:p>
          <w:p w14:paraId="559CA253" w14:textId="77777777" w:rsidR="0025417A" w:rsidRDefault="00BF497B" w:rsidP="0025417A">
            <w:pPr>
              <w:jc w:val="center"/>
              <w:rPr>
                <w:b/>
              </w:rPr>
            </w:pPr>
            <w:r>
              <w:rPr>
                <w:b/>
              </w:rPr>
              <w:t>Протокол №__</w:t>
            </w:r>
            <w:r w:rsidR="0025417A">
              <w:rPr>
                <w:b/>
              </w:rPr>
              <w:t>__</w:t>
            </w:r>
          </w:p>
          <w:p w14:paraId="750C3C6A" w14:textId="77777777" w:rsidR="0025417A" w:rsidRDefault="0025417A" w:rsidP="0025417A">
            <w:pPr>
              <w:jc w:val="center"/>
              <w:rPr>
                <w:b/>
              </w:rPr>
            </w:pPr>
            <w:r>
              <w:rPr>
                <w:b/>
              </w:rPr>
              <w:t>__________ Селиванова Г.В.</w:t>
            </w:r>
          </w:p>
          <w:p w14:paraId="7176AEC8" w14:textId="77777777" w:rsidR="0025417A" w:rsidRPr="0010530C" w:rsidRDefault="0025417A" w:rsidP="0025417A">
            <w:pPr>
              <w:jc w:val="center"/>
              <w:rPr>
                <w:b/>
              </w:rPr>
            </w:pPr>
            <w:r w:rsidRPr="0010530C">
              <w:rPr>
                <w:b/>
              </w:rPr>
              <w:t xml:space="preserve">Председатель первичной профсоюзной организации </w:t>
            </w:r>
          </w:p>
          <w:p w14:paraId="711C2DA8" w14:textId="77777777" w:rsidR="0025417A" w:rsidRPr="0010530C" w:rsidRDefault="0025417A" w:rsidP="0025417A">
            <w:pPr>
              <w:jc w:val="center"/>
              <w:rPr>
                <w:b/>
                <w:i/>
                <w:sz w:val="20"/>
                <w:szCs w:val="20"/>
              </w:rPr>
            </w:pPr>
            <w:r w:rsidRPr="0010530C">
              <w:rPr>
                <w:b/>
                <w:i/>
                <w:sz w:val="20"/>
                <w:szCs w:val="20"/>
              </w:rPr>
              <w:t>(Ф.И.О, подпись)</w:t>
            </w:r>
          </w:p>
        </w:tc>
        <w:tc>
          <w:tcPr>
            <w:tcW w:w="851" w:type="dxa"/>
            <w:vAlign w:val="center"/>
          </w:tcPr>
          <w:p w14:paraId="611081BC" w14:textId="77777777" w:rsidR="0025417A" w:rsidRPr="00CE23F6" w:rsidRDefault="0025417A" w:rsidP="0025417A">
            <w:pPr>
              <w:jc w:val="center"/>
              <w:rPr>
                <w:b/>
              </w:rPr>
            </w:pPr>
          </w:p>
        </w:tc>
        <w:tc>
          <w:tcPr>
            <w:tcW w:w="4383" w:type="dxa"/>
            <w:vAlign w:val="center"/>
          </w:tcPr>
          <w:p w14:paraId="514E054D" w14:textId="77777777" w:rsidR="0025417A" w:rsidRPr="00CE23F6" w:rsidRDefault="0025417A" w:rsidP="0025417A">
            <w:pPr>
              <w:jc w:val="center"/>
              <w:rPr>
                <w:b/>
              </w:rPr>
            </w:pPr>
            <w:r w:rsidRPr="00CE23F6">
              <w:rPr>
                <w:b/>
              </w:rPr>
              <w:t>Утверждаю</w:t>
            </w:r>
          </w:p>
          <w:p w14:paraId="392E4C6A" w14:textId="77777777" w:rsidR="0025417A" w:rsidRPr="00CE23F6" w:rsidRDefault="0025417A" w:rsidP="0025417A">
            <w:pPr>
              <w:jc w:val="center"/>
              <w:rPr>
                <w:b/>
              </w:rPr>
            </w:pPr>
            <w:r>
              <w:rPr>
                <w:b/>
              </w:rPr>
              <w:t>_________ Рахматуллина Г.Г.</w:t>
            </w:r>
          </w:p>
          <w:p w14:paraId="4036587F" w14:textId="77777777" w:rsidR="0025417A" w:rsidRPr="0010530C" w:rsidRDefault="0025417A" w:rsidP="0025417A">
            <w:pPr>
              <w:jc w:val="center"/>
              <w:rPr>
                <w:b/>
              </w:rPr>
            </w:pPr>
            <w:r w:rsidRPr="0010530C">
              <w:rPr>
                <w:b/>
              </w:rPr>
              <w:t xml:space="preserve"> Руководитель </w:t>
            </w:r>
          </w:p>
          <w:p w14:paraId="7FEDDFBE" w14:textId="77777777" w:rsidR="0025417A" w:rsidRPr="0010530C" w:rsidRDefault="0025417A" w:rsidP="0025417A">
            <w:pPr>
              <w:jc w:val="center"/>
              <w:rPr>
                <w:b/>
                <w:i/>
                <w:sz w:val="20"/>
                <w:szCs w:val="20"/>
              </w:rPr>
            </w:pPr>
            <w:r w:rsidRPr="0010530C">
              <w:rPr>
                <w:b/>
                <w:i/>
                <w:sz w:val="20"/>
                <w:szCs w:val="20"/>
              </w:rPr>
              <w:t>(Ф.И.О.,  подпись)</w:t>
            </w:r>
          </w:p>
          <w:p w14:paraId="63AD7388" w14:textId="77777777" w:rsidR="0025417A" w:rsidRDefault="0025417A" w:rsidP="0025417A">
            <w:pPr>
              <w:jc w:val="center"/>
              <w:rPr>
                <w:b/>
              </w:rPr>
            </w:pPr>
            <w:r w:rsidRPr="0010530C">
              <w:rPr>
                <w:b/>
              </w:rPr>
              <w:t xml:space="preserve">Приказ  </w:t>
            </w:r>
          </w:p>
          <w:p w14:paraId="10361DD2" w14:textId="77777777" w:rsidR="0025417A" w:rsidRPr="0010530C" w:rsidRDefault="0025417A" w:rsidP="0025417A">
            <w:pPr>
              <w:jc w:val="center"/>
              <w:rPr>
                <w:b/>
              </w:rPr>
            </w:pPr>
            <w:r w:rsidRPr="0010530C">
              <w:rPr>
                <w:b/>
              </w:rPr>
              <w:t>от  «___»_________20</w:t>
            </w:r>
            <w:r>
              <w:rPr>
                <w:b/>
              </w:rPr>
              <w:t>24</w:t>
            </w:r>
            <w:r w:rsidRPr="0010530C">
              <w:rPr>
                <w:b/>
              </w:rPr>
              <w:t>г.</w:t>
            </w:r>
            <w:r w:rsidR="00BF497B">
              <w:rPr>
                <w:b/>
              </w:rPr>
              <w:t xml:space="preserve"> №_</w:t>
            </w:r>
            <w:r>
              <w:rPr>
                <w:b/>
              </w:rPr>
              <w:t>_</w:t>
            </w:r>
          </w:p>
          <w:p w14:paraId="0722CCF8" w14:textId="77777777" w:rsidR="0025417A" w:rsidRPr="00CE23F6" w:rsidRDefault="0025417A" w:rsidP="0025417A">
            <w:pPr>
              <w:jc w:val="center"/>
              <w:rPr>
                <w:b/>
              </w:rPr>
            </w:pPr>
          </w:p>
        </w:tc>
      </w:tr>
    </w:tbl>
    <w:p w14:paraId="649CC972" w14:textId="77777777" w:rsidR="0025417A" w:rsidRDefault="0025417A" w:rsidP="0025417A">
      <w:pPr>
        <w:tabs>
          <w:tab w:val="left" w:pos="5610"/>
        </w:tabs>
        <w:rPr>
          <w:b/>
        </w:rPr>
      </w:pPr>
      <w:r>
        <w:rPr>
          <w:b/>
        </w:rPr>
        <w:tab/>
        <w:t>Доведено до сведения работников</w:t>
      </w:r>
    </w:p>
    <w:p w14:paraId="6DE914EB" w14:textId="77777777" w:rsidR="0025417A" w:rsidRDefault="0025417A" w:rsidP="0025417A">
      <w:pPr>
        <w:tabs>
          <w:tab w:val="left" w:pos="5610"/>
        </w:tabs>
        <w:rPr>
          <w:b/>
        </w:rPr>
      </w:pPr>
      <w:r>
        <w:rPr>
          <w:b/>
        </w:rPr>
        <w:tab/>
        <w:t>на общем собрании  работников</w:t>
      </w:r>
    </w:p>
    <w:p w14:paraId="21D47AE7" w14:textId="77777777" w:rsidR="0025417A" w:rsidRDefault="0025417A" w:rsidP="0025417A">
      <w:pPr>
        <w:tabs>
          <w:tab w:val="left" w:pos="5610"/>
        </w:tabs>
        <w:rPr>
          <w:b/>
        </w:rPr>
      </w:pPr>
      <w:r>
        <w:rPr>
          <w:b/>
        </w:rPr>
        <w:t xml:space="preserve">                                                                        </w:t>
      </w:r>
      <w:r w:rsidR="00BF497B">
        <w:rPr>
          <w:b/>
        </w:rPr>
        <w:t xml:space="preserve">                       ___</w:t>
      </w:r>
      <w:r>
        <w:rPr>
          <w:b/>
        </w:rPr>
        <w:t>________2024г.</w:t>
      </w:r>
    </w:p>
    <w:p w14:paraId="6F7BA963" w14:textId="77777777" w:rsidR="0025417A" w:rsidRPr="00CE23F6" w:rsidRDefault="00BF497B" w:rsidP="0025417A">
      <w:pPr>
        <w:tabs>
          <w:tab w:val="left" w:pos="5700"/>
        </w:tabs>
        <w:rPr>
          <w:b/>
        </w:rPr>
      </w:pPr>
      <w:r>
        <w:rPr>
          <w:b/>
        </w:rPr>
        <w:tab/>
        <w:t>Протокол №__</w:t>
      </w:r>
      <w:r w:rsidR="0025417A">
        <w:rPr>
          <w:b/>
        </w:rPr>
        <w:t>_</w:t>
      </w:r>
    </w:p>
    <w:p w14:paraId="761E2104" w14:textId="77777777" w:rsidR="0025417A" w:rsidRDefault="0025417A" w:rsidP="0025417A">
      <w:pPr>
        <w:jc w:val="center"/>
        <w:rPr>
          <w:b/>
          <w:sz w:val="28"/>
          <w:szCs w:val="28"/>
        </w:rPr>
      </w:pPr>
    </w:p>
    <w:p w14:paraId="7CE57F93" w14:textId="77777777" w:rsidR="0025417A" w:rsidRDefault="0025417A" w:rsidP="0025417A">
      <w:pPr>
        <w:jc w:val="center"/>
        <w:rPr>
          <w:b/>
          <w:sz w:val="28"/>
          <w:szCs w:val="28"/>
        </w:rPr>
      </w:pPr>
      <w:r>
        <w:rPr>
          <w:b/>
          <w:sz w:val="28"/>
          <w:szCs w:val="28"/>
        </w:rPr>
        <w:t xml:space="preserve">Положение </w:t>
      </w:r>
    </w:p>
    <w:p w14:paraId="0B5C249D" w14:textId="77777777" w:rsidR="0025417A" w:rsidRDefault="0025417A" w:rsidP="0025417A">
      <w:pPr>
        <w:jc w:val="center"/>
        <w:rPr>
          <w:b/>
          <w:sz w:val="28"/>
          <w:szCs w:val="28"/>
        </w:rPr>
      </w:pPr>
      <w:r>
        <w:rPr>
          <w:b/>
          <w:sz w:val="28"/>
          <w:szCs w:val="28"/>
        </w:rPr>
        <w:t>о порядке предоставления «детского дня»</w:t>
      </w:r>
    </w:p>
    <w:p w14:paraId="68F55866" w14:textId="77777777" w:rsidR="0025417A" w:rsidRDefault="0025417A" w:rsidP="0025417A">
      <w:pPr>
        <w:jc w:val="center"/>
        <w:rPr>
          <w:b/>
          <w:sz w:val="28"/>
          <w:szCs w:val="28"/>
        </w:rPr>
      </w:pPr>
    </w:p>
    <w:p w14:paraId="274D3831" w14:textId="77777777" w:rsidR="0025417A" w:rsidRDefault="0025417A" w:rsidP="0025417A">
      <w:pPr>
        <w:rPr>
          <w:color w:val="002060"/>
        </w:rPr>
      </w:pPr>
    </w:p>
    <w:p w14:paraId="5871824C" w14:textId="77777777" w:rsidR="0025417A" w:rsidRDefault="0025417A" w:rsidP="0025417A">
      <w:pPr>
        <w:jc w:val="both"/>
      </w:pPr>
      <w:r>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14:paraId="15A076ED" w14:textId="77777777" w:rsidR="0025417A" w:rsidRPr="006A12C6" w:rsidRDefault="0025417A" w:rsidP="0025417A">
      <w:pPr>
        <w:jc w:val="both"/>
        <w:rPr>
          <w:sz w:val="22"/>
          <w:szCs w:val="22"/>
        </w:rPr>
      </w:pPr>
      <w:r>
        <w:t xml:space="preserve">2.Данное </w:t>
      </w:r>
      <w:r w:rsidRPr="006A12C6">
        <w:rPr>
          <w:sz w:val="22"/>
          <w:szCs w:val="22"/>
        </w:rPr>
        <w:t>Постановление "о детском дне", являюще</w:t>
      </w:r>
      <w:r>
        <w:rPr>
          <w:sz w:val="22"/>
          <w:szCs w:val="22"/>
        </w:rPr>
        <w:t>еся</w:t>
      </w:r>
      <w:r w:rsidRPr="006A12C6">
        <w:rPr>
          <w:sz w:val="22"/>
          <w:szCs w:val="22"/>
        </w:rPr>
        <w:t xml:space="preserve">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14:paraId="47FF295B" w14:textId="77777777" w:rsidR="0025417A" w:rsidRDefault="0025417A" w:rsidP="0025417A">
      <w:pPr>
        <w:jc w:val="both"/>
      </w:pPr>
      <w:r w:rsidRPr="006A12C6">
        <w:t>3.</w:t>
      </w:r>
      <w:r>
        <w:t>Порядок предоставления женщине свободного времени и его оплаты определяет коллективный договор.</w:t>
      </w:r>
    </w:p>
    <w:p w14:paraId="22E257EF" w14:textId="77777777" w:rsidR="0025417A" w:rsidRPr="00AD4E08" w:rsidRDefault="0025417A" w:rsidP="0025417A">
      <w:pPr>
        <w:jc w:val="both"/>
      </w:pPr>
      <w:r>
        <w:t xml:space="preserve">4 </w:t>
      </w:r>
      <w:r w:rsidRPr="00AD4E08">
        <w:t xml:space="preserve"> "</w:t>
      </w:r>
      <w:r>
        <w:t>Д</w:t>
      </w:r>
      <w:r w:rsidRPr="00AD4E08">
        <w:t xml:space="preserve">етский день" </w:t>
      </w:r>
      <w:r>
        <w:t xml:space="preserve"> не может быть </w:t>
      </w:r>
      <w:r w:rsidRPr="00AD4E08">
        <w:t xml:space="preserve"> предоставлен работнику только на основании приказа, </w:t>
      </w:r>
      <w:r>
        <w:t xml:space="preserve">так как </w:t>
      </w:r>
      <w:r w:rsidRPr="00AD4E08">
        <w:t xml:space="preserve"> возникает вероятность конфликта с налоговыми органами. </w:t>
      </w:r>
    </w:p>
    <w:p w14:paraId="6054376D" w14:textId="77777777" w:rsidR="0025417A" w:rsidRPr="00AD4E08" w:rsidRDefault="0025417A" w:rsidP="0025417A">
      <w:pPr>
        <w:jc w:val="both"/>
        <w:rPr>
          <w:b/>
        </w:rPr>
      </w:pPr>
      <w:r w:rsidRPr="008302F9">
        <w:t xml:space="preserve">5. </w:t>
      </w:r>
      <w:r w:rsidRPr="00AD4E08">
        <w:rPr>
          <w:b/>
        </w:rPr>
        <w:t>Работникам образовательн</w:t>
      </w:r>
      <w:r>
        <w:rPr>
          <w:b/>
        </w:rPr>
        <w:t>ого</w:t>
      </w:r>
      <w:r w:rsidRPr="00AD4E08">
        <w:rPr>
          <w:b/>
        </w:rPr>
        <w:t xml:space="preserve"> учреждени</w:t>
      </w:r>
      <w:r>
        <w:rPr>
          <w:b/>
        </w:rPr>
        <w:t>я</w:t>
      </w:r>
      <w:r w:rsidRPr="00AD4E08">
        <w:rPr>
          <w:b/>
        </w:rPr>
        <w:t xml:space="preserve"> «детский день» предоставляется на основании:</w:t>
      </w:r>
    </w:p>
    <w:p w14:paraId="19DF3501" w14:textId="77777777" w:rsidR="0025417A" w:rsidRDefault="0025417A" w:rsidP="001A21FA">
      <w:pPr>
        <w:numPr>
          <w:ilvl w:val="0"/>
          <w:numId w:val="103"/>
        </w:numPr>
        <w:jc w:val="both"/>
        <w:rPr>
          <w:sz w:val="28"/>
          <w:szCs w:val="28"/>
        </w:rPr>
      </w:pPr>
      <w: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23012A20" w14:textId="77777777" w:rsidR="0025417A" w:rsidRDefault="0025417A" w:rsidP="001A21FA">
      <w:pPr>
        <w:numPr>
          <w:ilvl w:val="0"/>
          <w:numId w:val="103"/>
        </w:numPr>
        <w:jc w:val="both"/>
        <w:rPr>
          <w:sz w:val="28"/>
          <w:szCs w:val="28"/>
        </w:rPr>
      </w:pPr>
      <w:r>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2024-2027 годы;</w:t>
      </w:r>
    </w:p>
    <w:p w14:paraId="7EB9E164" w14:textId="77777777" w:rsidR="0025417A" w:rsidRDefault="0025417A" w:rsidP="001A21FA">
      <w:pPr>
        <w:numPr>
          <w:ilvl w:val="0"/>
          <w:numId w:val="103"/>
        </w:numPr>
        <w:jc w:val="both"/>
        <w:rPr>
          <w:b/>
          <w:sz w:val="28"/>
          <w:szCs w:val="28"/>
        </w:rPr>
      </w:pPr>
      <w:r>
        <w:t>коллективного договора  образовательного учреждения между работодателем (директором, заведующим) и первичной профсоюзной организации</w:t>
      </w:r>
      <w:r>
        <w:br/>
      </w:r>
      <w:r>
        <w:rPr>
          <w:b/>
        </w:rPr>
        <w:t>в разделе «Социальные гарантии, льготы»  отраслевого и муниципального Соглашений записано:</w:t>
      </w:r>
    </w:p>
    <w:p w14:paraId="3C08BC61" w14:textId="77777777" w:rsidR="0025417A" w:rsidRDefault="0025417A" w:rsidP="0025417A">
      <w:pPr>
        <w:ind w:left="420"/>
        <w:jc w:val="both"/>
      </w:pPr>
      <w:r>
        <w:t xml:space="preserve">«Предоставление работникам отрасли- </w:t>
      </w:r>
      <w:r w:rsidRPr="00D1236C">
        <w:rPr>
          <w:b/>
        </w:rPr>
        <w:t>женщинам,</w:t>
      </w:r>
      <w: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Pr>
          <w:b/>
        </w:rPr>
        <w:t>полностью оплачиваемые</w:t>
      </w:r>
      <w:r>
        <w:t>».</w:t>
      </w:r>
    </w:p>
    <w:p w14:paraId="362FA33D" w14:textId="77777777" w:rsidR="0025417A" w:rsidRDefault="0025417A" w:rsidP="0025417A">
      <w:pPr>
        <w:ind w:left="420"/>
        <w:jc w:val="both"/>
      </w:pPr>
      <w:r>
        <w:t>Детский день не предоставляется в случае больничного листа за период по уходу за ребенком</w:t>
      </w:r>
    </w:p>
    <w:p w14:paraId="5C96385F" w14:textId="77777777" w:rsidR="0025417A" w:rsidRDefault="0025417A" w:rsidP="0025417A">
      <w:pPr>
        <w:jc w:val="both"/>
        <w:rPr>
          <w:b/>
          <w:sz w:val="28"/>
          <w:szCs w:val="28"/>
        </w:rPr>
      </w:pPr>
      <w:r>
        <w:rPr>
          <w:b/>
        </w:rPr>
        <w:lastRenderedPageBreak/>
        <w:t xml:space="preserve">    В разделе «Социальные гарантии, льготы»  муниципального   Соглашении   записано:</w:t>
      </w:r>
    </w:p>
    <w:p w14:paraId="09FD6CDB" w14:textId="77777777" w:rsidR="0025417A" w:rsidRDefault="0025417A" w:rsidP="0025417A">
      <w:pPr>
        <w:ind w:left="420"/>
        <w:jc w:val="both"/>
      </w:pPr>
    </w:p>
    <w:p w14:paraId="5A45C6F4" w14:textId="77777777" w:rsidR="0025417A" w:rsidRDefault="0025417A" w:rsidP="0025417A">
      <w:pPr>
        <w:ind w:left="420"/>
        <w:jc w:val="both"/>
        <w:rPr>
          <w:color w:val="000000"/>
          <w:spacing w:val="-2"/>
          <w:szCs w:val="28"/>
        </w:rPr>
      </w:pPr>
      <w:r>
        <w:rPr>
          <w:rFonts w:eastAsia="Calibri"/>
          <w:iCs/>
          <w:color w:val="000000"/>
          <w:spacing w:val="-2"/>
          <w:szCs w:val="28"/>
          <w:lang w:eastAsia="en-US"/>
        </w:rPr>
        <w:t>«</w:t>
      </w:r>
      <w:r w:rsidRPr="000F6487">
        <w:rPr>
          <w:color w:val="000000"/>
          <w:spacing w:val="-2"/>
          <w:szCs w:val="28"/>
        </w:rPr>
        <w:t>Предоставление работникам образования оплачиваемых свободных дней по следующим причинам</w:t>
      </w:r>
      <w:r>
        <w:rPr>
          <w:color w:val="000000"/>
          <w:spacing w:val="-2"/>
          <w:szCs w:val="28"/>
        </w:rPr>
        <w:t>:</w:t>
      </w:r>
    </w:p>
    <w:p w14:paraId="41EE5DBA" w14:textId="77777777" w:rsidR="0025417A" w:rsidRDefault="0025417A" w:rsidP="0025417A">
      <w:pPr>
        <w:ind w:left="420"/>
        <w:jc w:val="both"/>
        <w:rPr>
          <w:rFonts w:eastAsia="Calibri"/>
          <w:b/>
          <w:iCs/>
          <w:color w:val="000000"/>
          <w:spacing w:val="-2"/>
          <w:szCs w:val="28"/>
          <w:lang w:eastAsia="en-US"/>
        </w:rPr>
      </w:pPr>
      <w:r>
        <w:rPr>
          <w:rFonts w:eastAsia="Calibri"/>
          <w:iCs/>
          <w:color w:val="000000"/>
          <w:spacing w:val="-2"/>
          <w:szCs w:val="28"/>
          <w:lang w:eastAsia="en-US"/>
        </w:rPr>
        <w:t xml:space="preserve">- </w:t>
      </w:r>
      <w:r w:rsidRPr="00D1236C">
        <w:rPr>
          <w:rFonts w:eastAsia="Calibri"/>
          <w:b/>
          <w:iCs/>
          <w:color w:val="000000"/>
          <w:spacing w:val="-2"/>
          <w:szCs w:val="28"/>
          <w:lang w:eastAsia="en-US"/>
        </w:rPr>
        <w:t>отцам</w:t>
      </w:r>
      <w:r w:rsidRPr="000F6487">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D348F0">
        <w:rPr>
          <w:rFonts w:eastAsia="Calibri"/>
          <w:b/>
          <w:iCs/>
          <w:color w:val="000000"/>
          <w:spacing w:val="-2"/>
          <w:szCs w:val="28"/>
          <w:lang w:eastAsia="en-US"/>
        </w:rPr>
        <w:t>полностью оплачиваемые</w:t>
      </w:r>
      <w:r>
        <w:rPr>
          <w:rFonts w:eastAsia="Calibri"/>
          <w:b/>
          <w:iCs/>
          <w:color w:val="000000"/>
          <w:spacing w:val="-2"/>
          <w:szCs w:val="28"/>
          <w:lang w:eastAsia="en-US"/>
        </w:rPr>
        <w:t>»</w:t>
      </w:r>
      <w:r w:rsidRPr="00D348F0">
        <w:rPr>
          <w:rFonts w:eastAsia="Calibri"/>
          <w:b/>
          <w:iCs/>
          <w:color w:val="000000"/>
          <w:spacing w:val="-2"/>
          <w:szCs w:val="28"/>
          <w:lang w:eastAsia="en-US"/>
        </w:rPr>
        <w:t>.</w:t>
      </w:r>
    </w:p>
    <w:p w14:paraId="708E6F4D" w14:textId="77777777" w:rsidR="0025417A" w:rsidRPr="005B7A18" w:rsidRDefault="0025417A" w:rsidP="0025417A">
      <w:pPr>
        <w:ind w:left="420"/>
        <w:jc w:val="both"/>
        <w:rPr>
          <w:rFonts w:eastAsia="Calibri"/>
          <w:b/>
          <w:iCs/>
          <w:color w:val="000000"/>
          <w:spacing w:val="-2"/>
          <w:szCs w:val="28"/>
          <w:lang w:eastAsia="en-US"/>
        </w:rPr>
      </w:pPr>
    </w:p>
    <w:p w14:paraId="2350C8CC" w14:textId="77777777" w:rsidR="0025417A" w:rsidRDefault="0025417A" w:rsidP="0025417A">
      <w:pPr>
        <w:jc w:val="both"/>
      </w:pPr>
      <w:r>
        <w:t>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14:paraId="6D33FC45" w14:textId="77777777" w:rsidR="0025417A" w:rsidRDefault="0025417A" w:rsidP="0025417A">
      <w:pPr>
        <w:ind w:left="142"/>
        <w:jc w:val="both"/>
      </w:pPr>
      <w:r>
        <w:rPr>
          <w:b/>
        </w:rPr>
        <w:t>7.</w:t>
      </w:r>
      <w:r w:rsidRPr="008302F9">
        <w:t>«Детский день»</w:t>
      </w:r>
      <w: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14:paraId="7E61CBD0" w14:textId="77777777" w:rsidR="0025417A" w:rsidRPr="008302F9" w:rsidRDefault="0025417A" w:rsidP="0025417A">
      <w:pPr>
        <w:jc w:val="both"/>
      </w:pPr>
      <w:r>
        <w:t>8.</w:t>
      </w:r>
      <w:r w:rsidRPr="008302F9">
        <w:t xml:space="preserve">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14:paraId="08D4E85F" w14:textId="77777777" w:rsidR="0025417A" w:rsidRDefault="0025417A" w:rsidP="0025417A">
      <w:pPr>
        <w:jc w:val="both"/>
        <w:rPr>
          <w:sz w:val="28"/>
          <w:szCs w:val="28"/>
        </w:rPr>
      </w:pPr>
      <w:r>
        <w:t xml:space="preserve">9.  </w:t>
      </w:r>
      <w:r w:rsidRPr="008302F9">
        <w:t xml:space="preserve">Локальный акт  «Положение  о </w:t>
      </w:r>
      <w:r>
        <w:t xml:space="preserve"> порядке  </w:t>
      </w:r>
      <w:r w:rsidRPr="008302F9">
        <w:t>предоставлени</w:t>
      </w:r>
      <w:r>
        <w:t>я</w:t>
      </w:r>
      <w:r w:rsidRPr="008302F9">
        <w:t xml:space="preserve"> «детского дня»</w:t>
      </w:r>
      <w:r>
        <w:t xml:space="preserve">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14:paraId="6AE33716" w14:textId="77777777" w:rsidR="0025417A" w:rsidRDefault="0025417A" w:rsidP="0025417A"/>
    <w:p w14:paraId="29C53823" w14:textId="77777777" w:rsidR="0025417A" w:rsidRDefault="0025417A" w:rsidP="0025417A">
      <w:pPr>
        <w:rPr>
          <w:b/>
        </w:rPr>
      </w:pPr>
    </w:p>
    <w:p w14:paraId="0E0754FC" w14:textId="77777777" w:rsidR="0025417A" w:rsidRDefault="0025417A" w:rsidP="0025417A">
      <w:pPr>
        <w:rPr>
          <w:b/>
        </w:rPr>
      </w:pPr>
    </w:p>
    <w:p w14:paraId="4A53F8D9" w14:textId="77777777" w:rsidR="0025417A" w:rsidRDefault="0025417A" w:rsidP="0025417A">
      <w:pPr>
        <w:rPr>
          <w:b/>
        </w:rPr>
      </w:pPr>
    </w:p>
    <w:p w14:paraId="127E8A9B" w14:textId="77777777" w:rsidR="0025417A" w:rsidRDefault="0025417A" w:rsidP="0025417A">
      <w:pPr>
        <w:rPr>
          <w:b/>
        </w:rPr>
      </w:pPr>
    </w:p>
    <w:p w14:paraId="1B9813C2" w14:textId="77777777" w:rsidR="0025417A" w:rsidRDefault="0025417A" w:rsidP="0025417A">
      <w:pPr>
        <w:rPr>
          <w:b/>
        </w:rPr>
      </w:pPr>
    </w:p>
    <w:p w14:paraId="343ABCD7" w14:textId="77777777" w:rsidR="0025417A" w:rsidRDefault="0025417A" w:rsidP="0025417A">
      <w:pPr>
        <w:rPr>
          <w:b/>
        </w:rPr>
      </w:pPr>
    </w:p>
    <w:p w14:paraId="4C6B42E5" w14:textId="77777777" w:rsidR="0025417A" w:rsidRDefault="0025417A" w:rsidP="0025417A">
      <w:pPr>
        <w:rPr>
          <w:b/>
        </w:rPr>
      </w:pPr>
    </w:p>
    <w:p w14:paraId="49F22D46" w14:textId="77777777" w:rsidR="0025417A" w:rsidRDefault="0025417A" w:rsidP="0025417A">
      <w:pPr>
        <w:rPr>
          <w:b/>
        </w:rPr>
      </w:pPr>
    </w:p>
    <w:p w14:paraId="6ABFA75A" w14:textId="77777777" w:rsidR="0025417A" w:rsidRDefault="0025417A" w:rsidP="0025417A">
      <w:pPr>
        <w:rPr>
          <w:b/>
        </w:rPr>
      </w:pPr>
    </w:p>
    <w:p w14:paraId="55840821" w14:textId="77777777" w:rsidR="0025417A" w:rsidRDefault="0025417A" w:rsidP="0025417A">
      <w:pPr>
        <w:rPr>
          <w:b/>
        </w:rPr>
      </w:pPr>
    </w:p>
    <w:p w14:paraId="4538AB10" w14:textId="77777777" w:rsidR="0025417A" w:rsidRDefault="0025417A" w:rsidP="0025417A">
      <w:pPr>
        <w:rPr>
          <w:b/>
        </w:rPr>
      </w:pPr>
    </w:p>
    <w:p w14:paraId="2A074CD2" w14:textId="77777777" w:rsidR="0025417A" w:rsidRDefault="0025417A" w:rsidP="0025417A">
      <w:pPr>
        <w:rPr>
          <w:b/>
        </w:rPr>
      </w:pPr>
    </w:p>
    <w:p w14:paraId="751ADD1E" w14:textId="77777777" w:rsidR="0025417A" w:rsidRDefault="0025417A" w:rsidP="0025417A">
      <w:pPr>
        <w:rPr>
          <w:b/>
        </w:rPr>
      </w:pPr>
    </w:p>
    <w:p w14:paraId="22A1B705" w14:textId="77777777" w:rsidR="0025417A" w:rsidRDefault="0025417A" w:rsidP="0025417A">
      <w:pPr>
        <w:rPr>
          <w:b/>
        </w:rPr>
      </w:pPr>
    </w:p>
    <w:p w14:paraId="30F6FCAE" w14:textId="77777777" w:rsidR="0025417A" w:rsidRDefault="0025417A" w:rsidP="0025417A">
      <w:pPr>
        <w:rPr>
          <w:b/>
        </w:rPr>
      </w:pPr>
    </w:p>
    <w:p w14:paraId="0E486C17" w14:textId="77777777" w:rsidR="0025417A" w:rsidRDefault="0025417A" w:rsidP="0025417A">
      <w:pPr>
        <w:rPr>
          <w:b/>
        </w:rPr>
      </w:pPr>
    </w:p>
    <w:p w14:paraId="0B676FC5" w14:textId="77777777" w:rsidR="0025417A" w:rsidRDefault="0025417A" w:rsidP="0025417A">
      <w:pPr>
        <w:rPr>
          <w:b/>
        </w:rPr>
      </w:pPr>
    </w:p>
    <w:p w14:paraId="1A37A200" w14:textId="77777777" w:rsidR="0025417A" w:rsidRDefault="0025417A" w:rsidP="0025417A">
      <w:pPr>
        <w:rPr>
          <w:b/>
        </w:rPr>
      </w:pPr>
    </w:p>
    <w:p w14:paraId="634E8DC6" w14:textId="77777777" w:rsidR="0025417A" w:rsidRDefault="0025417A" w:rsidP="0025417A">
      <w:pPr>
        <w:rPr>
          <w:b/>
        </w:rPr>
      </w:pPr>
    </w:p>
    <w:p w14:paraId="57A1D279" w14:textId="77777777" w:rsidR="0025417A" w:rsidRDefault="0025417A" w:rsidP="0025417A">
      <w:pPr>
        <w:rPr>
          <w:b/>
        </w:rPr>
      </w:pPr>
    </w:p>
    <w:p w14:paraId="76145B39" w14:textId="77777777" w:rsidR="0025417A" w:rsidRDefault="0025417A" w:rsidP="0025417A">
      <w:pPr>
        <w:rPr>
          <w:b/>
        </w:rPr>
      </w:pPr>
    </w:p>
    <w:p w14:paraId="05FC8FCC" w14:textId="77777777" w:rsidR="0025417A" w:rsidRDefault="0025417A" w:rsidP="0025417A">
      <w:pPr>
        <w:rPr>
          <w:b/>
        </w:rPr>
      </w:pPr>
    </w:p>
    <w:p w14:paraId="452542C6" w14:textId="77777777" w:rsidR="0025417A" w:rsidRDefault="0025417A" w:rsidP="0025417A">
      <w:pPr>
        <w:rPr>
          <w:b/>
        </w:rPr>
      </w:pPr>
    </w:p>
    <w:p w14:paraId="417F9293" w14:textId="77777777" w:rsidR="0025417A" w:rsidRDefault="0025417A" w:rsidP="0025417A">
      <w:pPr>
        <w:rPr>
          <w:b/>
        </w:rPr>
      </w:pPr>
    </w:p>
    <w:p w14:paraId="5626F9C7" w14:textId="77777777" w:rsidR="0025417A" w:rsidRDefault="0025417A" w:rsidP="0025417A">
      <w:pPr>
        <w:rPr>
          <w:b/>
        </w:rPr>
      </w:pPr>
    </w:p>
    <w:p w14:paraId="3049221B" w14:textId="77777777" w:rsidR="0025417A" w:rsidRDefault="0025417A" w:rsidP="0025417A">
      <w:pPr>
        <w:rPr>
          <w:b/>
        </w:rPr>
      </w:pPr>
    </w:p>
    <w:p w14:paraId="00AE4559" w14:textId="77777777" w:rsidR="0025417A" w:rsidRDefault="0025417A" w:rsidP="0025417A">
      <w:pPr>
        <w:rPr>
          <w:b/>
        </w:rPr>
      </w:pPr>
    </w:p>
    <w:p w14:paraId="38A70B26" w14:textId="77777777" w:rsidR="0025417A" w:rsidRDefault="0025417A" w:rsidP="0025417A">
      <w:pPr>
        <w:rPr>
          <w:b/>
        </w:rPr>
      </w:pPr>
    </w:p>
    <w:p w14:paraId="7B6383E6" w14:textId="77777777" w:rsidR="0025417A" w:rsidRPr="005209D6" w:rsidRDefault="008D2844" w:rsidP="0025417A">
      <w:pPr>
        <w:spacing w:line="276" w:lineRule="auto"/>
        <w:ind w:left="2832"/>
        <w:jc w:val="right"/>
        <w:rPr>
          <w:i/>
          <w:sz w:val="28"/>
          <w:szCs w:val="28"/>
        </w:rPr>
      </w:pPr>
      <w:r>
        <w:rPr>
          <w:i/>
          <w:sz w:val="28"/>
          <w:szCs w:val="28"/>
        </w:rPr>
        <w:lastRenderedPageBreak/>
        <w:t>Приложение 28</w:t>
      </w:r>
    </w:p>
    <w:p w14:paraId="33C804B8" w14:textId="77777777" w:rsidR="0025417A" w:rsidRPr="00C32818" w:rsidRDefault="0025417A" w:rsidP="0025417A">
      <w:pPr>
        <w:spacing w:line="276" w:lineRule="auto"/>
        <w:ind w:left="2832"/>
        <w:jc w:val="right"/>
        <w:rPr>
          <w:b/>
        </w:rPr>
      </w:pPr>
      <w:r w:rsidRPr="00C32818">
        <w:rPr>
          <w:b/>
        </w:rPr>
        <w:t>У Т В Е Р Ж Д Е Н О</w:t>
      </w:r>
    </w:p>
    <w:p w14:paraId="1B69CB8E" w14:textId="77777777" w:rsidR="0025417A" w:rsidRPr="00C32818" w:rsidRDefault="0025417A" w:rsidP="0025417A">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14:paraId="44B2CFB7" w14:textId="77777777" w:rsidR="0025417A" w:rsidRPr="00C32818" w:rsidRDefault="0025417A" w:rsidP="0025417A">
      <w:pPr>
        <w:spacing w:line="276" w:lineRule="auto"/>
        <w:ind w:left="2832"/>
        <w:jc w:val="right"/>
        <w:rPr>
          <w:b/>
        </w:rPr>
      </w:pPr>
      <w:r w:rsidRPr="00C32818">
        <w:rPr>
          <w:b/>
        </w:rPr>
        <w:t>Вахитовского и Приволжского районов г. Казани</w:t>
      </w:r>
    </w:p>
    <w:p w14:paraId="1AD7841D" w14:textId="77777777" w:rsidR="0025417A" w:rsidRPr="00C32818" w:rsidRDefault="0025417A" w:rsidP="0025417A">
      <w:pPr>
        <w:tabs>
          <w:tab w:val="left" w:pos="5460"/>
        </w:tabs>
        <w:spacing w:line="276" w:lineRule="auto"/>
        <w:ind w:left="2832"/>
        <w:rPr>
          <w:b/>
        </w:rPr>
      </w:pPr>
    </w:p>
    <w:p w14:paraId="58F3FDD6" w14:textId="77777777" w:rsidR="0025417A" w:rsidRPr="00C32818" w:rsidRDefault="0025417A" w:rsidP="0025417A">
      <w:pPr>
        <w:tabs>
          <w:tab w:val="left" w:pos="5460"/>
        </w:tabs>
        <w:spacing w:line="276" w:lineRule="auto"/>
        <w:ind w:left="2832"/>
        <w:jc w:val="right"/>
        <w:rPr>
          <w:b/>
        </w:rPr>
      </w:pPr>
      <w:r w:rsidRPr="00C32818">
        <w:rPr>
          <w:b/>
        </w:rPr>
        <w:t xml:space="preserve">от   24 октября  2019 года </w:t>
      </w:r>
    </w:p>
    <w:p w14:paraId="235DE884" w14:textId="77777777" w:rsidR="0025417A" w:rsidRPr="00C32818" w:rsidRDefault="0025417A" w:rsidP="0025417A">
      <w:pPr>
        <w:spacing w:line="276" w:lineRule="auto"/>
        <w:jc w:val="center"/>
        <w:rPr>
          <w:b/>
        </w:rPr>
      </w:pPr>
    </w:p>
    <w:p w14:paraId="64ADC766" w14:textId="77777777" w:rsidR="0025417A" w:rsidRPr="00C32818" w:rsidRDefault="0025417A" w:rsidP="0025417A">
      <w:pPr>
        <w:spacing w:line="276" w:lineRule="auto"/>
        <w:jc w:val="center"/>
        <w:rPr>
          <w:b/>
        </w:rPr>
      </w:pPr>
      <w:r w:rsidRPr="00C32818">
        <w:rPr>
          <w:b/>
        </w:rPr>
        <w:t>П О Л О Ж Е Н И Е</w:t>
      </w:r>
    </w:p>
    <w:p w14:paraId="79C77DC6" w14:textId="77777777" w:rsidR="0025417A" w:rsidRPr="00C32818" w:rsidRDefault="0025417A" w:rsidP="0025417A">
      <w:pPr>
        <w:spacing w:line="276" w:lineRule="auto"/>
        <w:jc w:val="center"/>
        <w:rPr>
          <w:b/>
        </w:rPr>
      </w:pPr>
      <w:r w:rsidRPr="00C32818">
        <w:rPr>
          <w:b/>
        </w:rPr>
        <w:t xml:space="preserve">о порядке и условиях оказания материальной помощи членам профсоюза Территориальной профсоюзной организации Вахитовского </w:t>
      </w:r>
    </w:p>
    <w:p w14:paraId="75312071" w14:textId="77777777" w:rsidR="0025417A" w:rsidRPr="00C32818" w:rsidRDefault="0025417A" w:rsidP="0025417A">
      <w:pPr>
        <w:spacing w:line="276" w:lineRule="auto"/>
        <w:jc w:val="center"/>
        <w:rPr>
          <w:b/>
        </w:rPr>
      </w:pPr>
      <w:r w:rsidRPr="00C3281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78B697A4" w14:textId="77777777" w:rsidR="0025417A" w:rsidRPr="00C32818" w:rsidRDefault="0025417A" w:rsidP="0025417A">
      <w:pPr>
        <w:spacing w:line="276" w:lineRule="auto"/>
        <w:jc w:val="center"/>
        <w:rPr>
          <w:b/>
        </w:rPr>
      </w:pPr>
    </w:p>
    <w:p w14:paraId="0FE473E1" w14:textId="77777777" w:rsidR="0025417A" w:rsidRPr="00C32818" w:rsidRDefault="0025417A" w:rsidP="0025417A">
      <w:pPr>
        <w:spacing w:line="276" w:lineRule="auto"/>
        <w:jc w:val="center"/>
        <w:rPr>
          <w:b/>
        </w:rPr>
      </w:pPr>
      <w:r w:rsidRPr="00C32818">
        <w:rPr>
          <w:b/>
          <w:lang w:val="en-US"/>
        </w:rPr>
        <w:t>I</w:t>
      </w:r>
      <w:r w:rsidRPr="00C32818">
        <w:rPr>
          <w:b/>
        </w:rPr>
        <w:t>. Общие положения</w:t>
      </w:r>
    </w:p>
    <w:p w14:paraId="4A3E379C" w14:textId="77777777" w:rsidR="0025417A" w:rsidRPr="00C32818" w:rsidRDefault="0025417A" w:rsidP="0025417A">
      <w:pPr>
        <w:spacing w:line="276" w:lineRule="auto"/>
        <w:ind w:firstLine="709"/>
        <w:jc w:val="both"/>
      </w:pPr>
      <w:r w:rsidRPr="00C32818">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14:paraId="4FE83057" w14:textId="77777777" w:rsidR="0025417A" w:rsidRPr="00C32818" w:rsidRDefault="0025417A" w:rsidP="0025417A">
      <w:pPr>
        <w:spacing w:line="276" w:lineRule="auto"/>
        <w:ind w:firstLine="709"/>
        <w:jc w:val="both"/>
      </w:pPr>
      <w:r w:rsidRPr="00C32818">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14:paraId="19935D30" w14:textId="77777777" w:rsidR="0025417A" w:rsidRPr="00C32818" w:rsidRDefault="0025417A" w:rsidP="0025417A">
      <w:pPr>
        <w:spacing w:line="276" w:lineRule="auto"/>
        <w:ind w:firstLine="709"/>
        <w:jc w:val="both"/>
      </w:pPr>
      <w:r w:rsidRPr="00C32818">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14:paraId="456ABD46" w14:textId="77777777" w:rsidR="0025417A" w:rsidRPr="00C32818" w:rsidRDefault="0025417A" w:rsidP="0025417A">
      <w:pPr>
        <w:spacing w:line="276" w:lineRule="auto"/>
        <w:ind w:firstLine="709"/>
        <w:jc w:val="both"/>
      </w:pPr>
      <w:r w:rsidRPr="00C3281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14:paraId="2AEC012B" w14:textId="77777777" w:rsidR="0025417A" w:rsidRPr="00C32818" w:rsidRDefault="0025417A" w:rsidP="0025417A">
      <w:pPr>
        <w:spacing w:line="276" w:lineRule="auto"/>
        <w:ind w:firstLine="709"/>
        <w:jc w:val="both"/>
      </w:pPr>
      <w:r w:rsidRPr="00C32818">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14:paraId="3AF5A730" w14:textId="77777777" w:rsidR="0025417A" w:rsidRPr="00C32818" w:rsidRDefault="0025417A" w:rsidP="0025417A">
      <w:pPr>
        <w:spacing w:line="276" w:lineRule="auto"/>
        <w:ind w:firstLine="709"/>
        <w:jc w:val="both"/>
      </w:pPr>
      <w:r w:rsidRPr="00C32818">
        <w:t>1.6.Положение разработано членами Президиума райкома профсоюза с учетом:</w:t>
      </w:r>
    </w:p>
    <w:p w14:paraId="7D1BAABC" w14:textId="77777777" w:rsidR="0025417A" w:rsidRPr="00C32818" w:rsidRDefault="0025417A" w:rsidP="001A21FA">
      <w:pPr>
        <w:numPr>
          <w:ilvl w:val="0"/>
          <w:numId w:val="104"/>
        </w:numPr>
        <w:spacing w:line="276" w:lineRule="auto"/>
        <w:jc w:val="both"/>
      </w:pPr>
      <w:r w:rsidRPr="00C32818">
        <w:t>Устава профессионального союза работников народного образования и науки Российской Федерации;</w:t>
      </w:r>
    </w:p>
    <w:p w14:paraId="2971E762" w14:textId="77777777" w:rsidR="0025417A" w:rsidRPr="00C32818" w:rsidRDefault="0025417A" w:rsidP="001A21FA">
      <w:pPr>
        <w:numPr>
          <w:ilvl w:val="0"/>
          <w:numId w:val="104"/>
        </w:numPr>
        <w:spacing w:line="276" w:lineRule="auto"/>
        <w:jc w:val="both"/>
      </w:pPr>
      <w:r w:rsidRPr="00C32818">
        <w:t>Закона об образовании Российской Федерации;</w:t>
      </w:r>
    </w:p>
    <w:p w14:paraId="11C66276" w14:textId="77777777" w:rsidR="0025417A" w:rsidRPr="00C32818" w:rsidRDefault="0025417A" w:rsidP="001A21FA">
      <w:pPr>
        <w:numPr>
          <w:ilvl w:val="0"/>
          <w:numId w:val="104"/>
        </w:numPr>
        <w:spacing w:line="276" w:lineRule="auto"/>
        <w:jc w:val="both"/>
      </w:pPr>
      <w:r w:rsidRPr="00C32818">
        <w:t>инструктивных писем ЦК Профсоюза;</w:t>
      </w:r>
    </w:p>
    <w:p w14:paraId="02BC03C4" w14:textId="77777777" w:rsidR="0025417A" w:rsidRPr="00C32818" w:rsidRDefault="0025417A" w:rsidP="001A21FA">
      <w:pPr>
        <w:numPr>
          <w:ilvl w:val="0"/>
          <w:numId w:val="104"/>
        </w:numPr>
        <w:spacing w:line="276" w:lineRule="auto"/>
        <w:jc w:val="both"/>
      </w:pPr>
      <w:r w:rsidRPr="00C32818">
        <w:t>методических рекомендаций Рескома Профсоюза работников народного образования и науки Республики Татарстан;</w:t>
      </w:r>
    </w:p>
    <w:p w14:paraId="01E920D7" w14:textId="77777777" w:rsidR="0025417A" w:rsidRPr="00C32818" w:rsidRDefault="0025417A" w:rsidP="001A21FA">
      <w:pPr>
        <w:numPr>
          <w:ilvl w:val="0"/>
          <w:numId w:val="104"/>
        </w:numPr>
        <w:spacing w:line="276" w:lineRule="auto"/>
        <w:jc w:val="both"/>
      </w:pPr>
      <w:r w:rsidRPr="00C32818">
        <w:lastRenderedPageBreak/>
        <w:t>Отраслевое соглашение между МОиН РТ и Татарским Рескомом профсоюза работников народного образования и науки на 2014-2016 годы,</w:t>
      </w:r>
    </w:p>
    <w:p w14:paraId="679D9925" w14:textId="77777777" w:rsidR="0025417A" w:rsidRPr="00C32818" w:rsidRDefault="0025417A" w:rsidP="001A21FA">
      <w:pPr>
        <w:numPr>
          <w:ilvl w:val="0"/>
          <w:numId w:val="104"/>
        </w:numPr>
        <w:spacing w:line="276" w:lineRule="auto"/>
        <w:jc w:val="both"/>
      </w:pPr>
      <w:r w:rsidRPr="00C32818">
        <w:t xml:space="preserve">предложений профсоюзных активистов </w:t>
      </w:r>
    </w:p>
    <w:p w14:paraId="24090465" w14:textId="77777777" w:rsidR="0025417A" w:rsidRPr="00C32818" w:rsidRDefault="0025417A" w:rsidP="0025417A">
      <w:pPr>
        <w:spacing w:line="276" w:lineRule="auto"/>
        <w:jc w:val="both"/>
      </w:pPr>
    </w:p>
    <w:p w14:paraId="08FA4E5E" w14:textId="77777777" w:rsidR="0025417A" w:rsidRPr="00C32818" w:rsidRDefault="0025417A" w:rsidP="0025417A">
      <w:pPr>
        <w:spacing w:line="276" w:lineRule="auto"/>
        <w:jc w:val="center"/>
        <w:rPr>
          <w:b/>
        </w:rPr>
      </w:pPr>
      <w:r w:rsidRPr="00C32818">
        <w:rPr>
          <w:b/>
          <w:lang w:val="en-US"/>
        </w:rPr>
        <w:t>II</w:t>
      </w:r>
      <w:r w:rsidRPr="00C32818">
        <w:rPr>
          <w:b/>
        </w:rPr>
        <w:t>. Критерии оказания материальной помощи</w:t>
      </w:r>
    </w:p>
    <w:p w14:paraId="059D1E0E" w14:textId="77777777" w:rsidR="0025417A" w:rsidRPr="00C32818" w:rsidRDefault="0025417A" w:rsidP="0025417A">
      <w:pPr>
        <w:spacing w:line="276" w:lineRule="auto"/>
        <w:ind w:firstLine="709"/>
        <w:jc w:val="both"/>
      </w:pPr>
      <w:r w:rsidRPr="00C32818">
        <w:t>2.1. Право на материальную помощь имеет каждый член профсоюза в следующих случаях:</w:t>
      </w:r>
    </w:p>
    <w:p w14:paraId="7796B182" w14:textId="77777777" w:rsidR="0025417A" w:rsidRPr="00C32818" w:rsidRDefault="0025417A" w:rsidP="001A21FA">
      <w:pPr>
        <w:numPr>
          <w:ilvl w:val="0"/>
          <w:numId w:val="105"/>
        </w:numPr>
        <w:tabs>
          <w:tab w:val="num" w:pos="720"/>
        </w:tabs>
        <w:spacing w:line="276" w:lineRule="auto"/>
        <w:ind w:left="900" w:hanging="180"/>
        <w:jc w:val="both"/>
      </w:pPr>
      <w:r w:rsidRPr="00C32818">
        <w:t>погребение близких родственников (супруг, супруга, родители, дети);</w:t>
      </w:r>
    </w:p>
    <w:p w14:paraId="6B24D1CB" w14:textId="77777777" w:rsidR="0025417A" w:rsidRPr="00C32818" w:rsidRDefault="0025417A" w:rsidP="001A21FA">
      <w:pPr>
        <w:numPr>
          <w:ilvl w:val="0"/>
          <w:numId w:val="105"/>
        </w:numPr>
        <w:tabs>
          <w:tab w:val="num" w:pos="720"/>
        </w:tabs>
        <w:spacing w:line="276" w:lineRule="auto"/>
        <w:ind w:left="900" w:hanging="180"/>
        <w:jc w:val="both"/>
      </w:pPr>
      <w:r w:rsidRPr="00C32818">
        <w:t>при покупке дорогостоящих медикаментов;</w:t>
      </w:r>
    </w:p>
    <w:p w14:paraId="7E914577" w14:textId="77777777" w:rsidR="0025417A" w:rsidRPr="00C32818" w:rsidRDefault="0025417A" w:rsidP="001A21FA">
      <w:pPr>
        <w:numPr>
          <w:ilvl w:val="0"/>
          <w:numId w:val="105"/>
        </w:numPr>
        <w:tabs>
          <w:tab w:val="num" w:pos="720"/>
        </w:tabs>
        <w:spacing w:line="276" w:lineRule="auto"/>
        <w:ind w:left="900" w:hanging="180"/>
        <w:jc w:val="both"/>
      </w:pPr>
      <w:r w:rsidRPr="00C32818">
        <w:t xml:space="preserve"> медицинское обследование;</w:t>
      </w:r>
    </w:p>
    <w:p w14:paraId="2622D5A7" w14:textId="77777777" w:rsidR="0025417A" w:rsidRPr="00C32818" w:rsidRDefault="0025417A" w:rsidP="001A21FA">
      <w:pPr>
        <w:numPr>
          <w:ilvl w:val="0"/>
          <w:numId w:val="105"/>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14:paraId="216B1F0B" w14:textId="77777777" w:rsidR="0025417A" w:rsidRPr="00C32818" w:rsidRDefault="0025417A" w:rsidP="001A21FA">
      <w:pPr>
        <w:numPr>
          <w:ilvl w:val="0"/>
          <w:numId w:val="105"/>
        </w:numPr>
        <w:tabs>
          <w:tab w:val="num" w:pos="720"/>
        </w:tabs>
        <w:spacing w:line="276" w:lineRule="auto"/>
        <w:ind w:left="900" w:hanging="180"/>
        <w:jc w:val="both"/>
      </w:pPr>
      <w:r w:rsidRPr="00C32818">
        <w:t>при выходе  на пенсию по возрасту,  инвалидности;</w:t>
      </w:r>
    </w:p>
    <w:p w14:paraId="2592A564" w14:textId="77777777" w:rsidR="0025417A" w:rsidRPr="00C32818" w:rsidRDefault="0025417A" w:rsidP="001A21FA">
      <w:pPr>
        <w:numPr>
          <w:ilvl w:val="0"/>
          <w:numId w:val="105"/>
        </w:numPr>
        <w:tabs>
          <w:tab w:val="num" w:pos="720"/>
        </w:tabs>
        <w:spacing w:line="276" w:lineRule="auto"/>
        <w:ind w:left="900" w:hanging="180"/>
        <w:jc w:val="both"/>
      </w:pPr>
      <w:r w:rsidRPr="00C32818">
        <w:t>трудового увечья;</w:t>
      </w:r>
    </w:p>
    <w:p w14:paraId="05DFB03E" w14:textId="77777777" w:rsidR="0025417A" w:rsidRPr="00C32818" w:rsidRDefault="0025417A" w:rsidP="001A21FA">
      <w:pPr>
        <w:numPr>
          <w:ilvl w:val="0"/>
          <w:numId w:val="105"/>
        </w:numPr>
        <w:tabs>
          <w:tab w:val="num" w:pos="720"/>
        </w:tabs>
        <w:spacing w:line="276" w:lineRule="auto"/>
        <w:ind w:left="900" w:hanging="180"/>
        <w:jc w:val="both"/>
      </w:pPr>
      <w:r w:rsidRPr="00C32818">
        <w:t>юбилейной даты (50, 55 лет – женщины, 50, 60 лет – мужчины и последующие круглые даты)</w:t>
      </w:r>
    </w:p>
    <w:p w14:paraId="7178F5DD" w14:textId="77777777" w:rsidR="0025417A" w:rsidRPr="00C32818" w:rsidRDefault="0025417A" w:rsidP="001A21FA">
      <w:pPr>
        <w:numPr>
          <w:ilvl w:val="0"/>
          <w:numId w:val="105"/>
        </w:numPr>
        <w:tabs>
          <w:tab w:val="num" w:pos="720"/>
        </w:tabs>
        <w:spacing w:line="276" w:lineRule="auto"/>
        <w:ind w:left="900" w:hanging="180"/>
        <w:jc w:val="both"/>
      </w:pPr>
      <w:r w:rsidRPr="00C32818">
        <w:t>пожара, стихийных бедствий, кражи имущества;</w:t>
      </w:r>
    </w:p>
    <w:p w14:paraId="487D1A18" w14:textId="77777777" w:rsidR="0025417A" w:rsidRPr="00C32818" w:rsidRDefault="0025417A" w:rsidP="001A21FA">
      <w:pPr>
        <w:numPr>
          <w:ilvl w:val="0"/>
          <w:numId w:val="105"/>
        </w:numPr>
        <w:tabs>
          <w:tab w:val="num" w:pos="720"/>
        </w:tabs>
        <w:spacing w:line="276" w:lineRule="auto"/>
        <w:ind w:left="900" w:hanging="180"/>
        <w:jc w:val="both"/>
      </w:pPr>
      <w:r w:rsidRPr="00C32818">
        <w:t>рождение ребенка;</w:t>
      </w:r>
    </w:p>
    <w:p w14:paraId="025ED979" w14:textId="77777777" w:rsidR="0025417A" w:rsidRPr="00C32818" w:rsidRDefault="0025417A" w:rsidP="001A21FA">
      <w:pPr>
        <w:numPr>
          <w:ilvl w:val="0"/>
          <w:numId w:val="105"/>
        </w:numPr>
        <w:tabs>
          <w:tab w:val="num" w:pos="720"/>
        </w:tabs>
        <w:spacing w:line="276" w:lineRule="auto"/>
        <w:ind w:left="900" w:hanging="180"/>
        <w:jc w:val="both"/>
      </w:pPr>
      <w:r w:rsidRPr="00C32818">
        <w:t xml:space="preserve">свадьба работника или его детей; </w:t>
      </w:r>
    </w:p>
    <w:p w14:paraId="0BC9A6C4" w14:textId="77777777" w:rsidR="0025417A" w:rsidRPr="00C32818" w:rsidRDefault="0025417A" w:rsidP="001A21FA">
      <w:pPr>
        <w:numPr>
          <w:ilvl w:val="0"/>
          <w:numId w:val="105"/>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14:paraId="520F5C56" w14:textId="77777777" w:rsidR="0025417A" w:rsidRPr="00C32818" w:rsidRDefault="0025417A" w:rsidP="001A21FA">
      <w:pPr>
        <w:numPr>
          <w:ilvl w:val="0"/>
          <w:numId w:val="105"/>
        </w:numPr>
        <w:tabs>
          <w:tab w:val="num" w:pos="720"/>
        </w:tabs>
        <w:spacing w:line="276" w:lineRule="auto"/>
        <w:ind w:left="900" w:hanging="180"/>
        <w:jc w:val="both"/>
      </w:pPr>
      <w:r w:rsidRPr="00C32818">
        <w:t>трудной жизненной ситуации, требующей материальных затрат</w:t>
      </w:r>
    </w:p>
    <w:p w14:paraId="32562361" w14:textId="77777777" w:rsidR="0025417A" w:rsidRPr="00C32818" w:rsidRDefault="0025417A" w:rsidP="0025417A">
      <w:pPr>
        <w:spacing w:line="276" w:lineRule="auto"/>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14:paraId="2D980A1E" w14:textId="77777777" w:rsidR="0025417A" w:rsidRPr="00C32818" w:rsidRDefault="0025417A" w:rsidP="0025417A">
      <w:pPr>
        <w:spacing w:line="276" w:lineRule="auto"/>
        <w:jc w:val="center"/>
        <w:rPr>
          <w:b/>
        </w:rPr>
      </w:pPr>
    </w:p>
    <w:p w14:paraId="3CC8FE7C" w14:textId="77777777" w:rsidR="0025417A" w:rsidRPr="00C32818" w:rsidRDefault="0025417A" w:rsidP="0025417A">
      <w:pPr>
        <w:spacing w:line="276" w:lineRule="auto"/>
        <w:jc w:val="center"/>
        <w:rPr>
          <w:b/>
        </w:rPr>
      </w:pPr>
    </w:p>
    <w:p w14:paraId="05D7AFDF" w14:textId="77777777" w:rsidR="0025417A" w:rsidRPr="00C32818" w:rsidRDefault="0025417A" w:rsidP="0025417A">
      <w:pPr>
        <w:spacing w:line="276" w:lineRule="auto"/>
        <w:jc w:val="center"/>
        <w:rPr>
          <w:b/>
        </w:rPr>
      </w:pPr>
      <w:r w:rsidRPr="00C32818">
        <w:rPr>
          <w:b/>
          <w:lang w:val="en-US"/>
        </w:rPr>
        <w:t>III</w:t>
      </w:r>
      <w:r w:rsidRPr="00C32818">
        <w:rPr>
          <w:b/>
        </w:rPr>
        <w:t>. Условия оказания материальной помощи</w:t>
      </w:r>
    </w:p>
    <w:p w14:paraId="3E82A2CD" w14:textId="77777777" w:rsidR="0025417A" w:rsidRPr="00C32818" w:rsidRDefault="0025417A" w:rsidP="0025417A">
      <w:pPr>
        <w:spacing w:line="276" w:lineRule="auto"/>
        <w:ind w:firstLine="709"/>
        <w:jc w:val="both"/>
      </w:pPr>
      <w:r w:rsidRPr="00C32818">
        <w:t>3.1. Материальная помощь может быть оказана каждому нуждающемуся члену профсоюза  при условии, что он является:</w:t>
      </w:r>
    </w:p>
    <w:p w14:paraId="34AC736E" w14:textId="77777777" w:rsidR="0025417A" w:rsidRPr="00C32818" w:rsidRDefault="0025417A" w:rsidP="001A21FA">
      <w:pPr>
        <w:numPr>
          <w:ilvl w:val="0"/>
          <w:numId w:val="106"/>
        </w:numPr>
        <w:spacing w:line="276" w:lineRule="auto"/>
        <w:jc w:val="both"/>
      </w:pPr>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14:paraId="56D51E73" w14:textId="77777777" w:rsidR="0025417A" w:rsidRPr="00C32818" w:rsidRDefault="0025417A" w:rsidP="001A21FA">
      <w:pPr>
        <w:numPr>
          <w:ilvl w:val="0"/>
          <w:numId w:val="106"/>
        </w:numPr>
        <w:spacing w:line="276" w:lineRule="auto"/>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14:paraId="48FDF34D" w14:textId="77777777" w:rsidR="0025417A" w:rsidRPr="00C32818" w:rsidRDefault="0025417A" w:rsidP="0025417A">
      <w:pPr>
        <w:spacing w:line="276" w:lineRule="auto"/>
        <w:ind w:firstLine="709"/>
        <w:jc w:val="both"/>
      </w:pPr>
      <w:r w:rsidRPr="00C32818">
        <w:t>3.2.Материальная помощь может предоставляться  члену профсоюза один раз в календарный год.</w:t>
      </w:r>
    </w:p>
    <w:p w14:paraId="516B9C6D" w14:textId="77777777" w:rsidR="0025417A" w:rsidRPr="00C32818" w:rsidRDefault="0025417A" w:rsidP="0025417A">
      <w:pPr>
        <w:spacing w:line="276" w:lineRule="auto"/>
        <w:ind w:firstLine="709"/>
        <w:jc w:val="both"/>
      </w:pPr>
      <w:r w:rsidRPr="00C32818">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285CD811" w14:textId="77777777" w:rsidR="0025417A" w:rsidRPr="00C32818" w:rsidRDefault="0025417A" w:rsidP="0025417A">
      <w:pPr>
        <w:spacing w:line="276" w:lineRule="auto"/>
        <w:ind w:firstLine="709"/>
        <w:jc w:val="both"/>
      </w:pPr>
      <w:r w:rsidRPr="00C32818">
        <w:lastRenderedPageBreak/>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14:paraId="0CD9CF2F" w14:textId="77777777" w:rsidR="0025417A" w:rsidRPr="00C32818" w:rsidRDefault="0025417A" w:rsidP="0025417A">
      <w:pPr>
        <w:spacing w:line="276" w:lineRule="auto"/>
        <w:ind w:firstLine="709"/>
        <w:jc w:val="both"/>
      </w:pPr>
      <w:r w:rsidRPr="00C32818">
        <w:t>3.5. При выходе на пенсию по инвалидности материальная помощь выдается при условии оставления рабочего места.</w:t>
      </w:r>
    </w:p>
    <w:p w14:paraId="1AEDEABC" w14:textId="77777777" w:rsidR="0025417A" w:rsidRPr="00C32818" w:rsidRDefault="0025417A" w:rsidP="0025417A">
      <w:pPr>
        <w:spacing w:line="276" w:lineRule="auto"/>
        <w:jc w:val="both"/>
      </w:pPr>
    </w:p>
    <w:p w14:paraId="3452EBAA" w14:textId="77777777" w:rsidR="0025417A" w:rsidRPr="00C32818" w:rsidRDefault="0025417A" w:rsidP="0025417A">
      <w:pPr>
        <w:spacing w:line="276" w:lineRule="auto"/>
        <w:jc w:val="center"/>
        <w:rPr>
          <w:b/>
        </w:rPr>
      </w:pPr>
      <w:r w:rsidRPr="00C32818">
        <w:rPr>
          <w:b/>
          <w:lang w:val="en-US"/>
        </w:rPr>
        <w:t>IV</w:t>
      </w:r>
      <w:r w:rsidRPr="00C32818">
        <w:rPr>
          <w:b/>
        </w:rPr>
        <w:t>. Порядок и размеры оказания материальной помощи</w:t>
      </w:r>
    </w:p>
    <w:p w14:paraId="6C27A987" w14:textId="77777777" w:rsidR="0025417A" w:rsidRPr="00C32818" w:rsidRDefault="0025417A" w:rsidP="0025417A">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14:paraId="489F98E7" w14:textId="77777777" w:rsidR="0025417A" w:rsidRPr="00C32818" w:rsidRDefault="0025417A" w:rsidP="0025417A">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14:paraId="2DB9AF4F" w14:textId="77777777" w:rsidR="0025417A" w:rsidRPr="00C32818" w:rsidRDefault="0025417A" w:rsidP="0025417A">
      <w:pPr>
        <w:spacing w:line="276" w:lineRule="auto"/>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14:paraId="478737ED" w14:textId="77777777" w:rsidR="0025417A" w:rsidRPr="00C32818" w:rsidRDefault="0025417A" w:rsidP="0025417A">
      <w:pPr>
        <w:spacing w:line="276" w:lineRule="auto"/>
        <w:ind w:firstLine="709"/>
        <w:jc w:val="both"/>
      </w:pPr>
      <w:r w:rsidRPr="00C3281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14:paraId="29794ADA" w14:textId="77777777" w:rsidR="0025417A" w:rsidRPr="00C32818" w:rsidRDefault="0025417A" w:rsidP="0025417A">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14:paraId="2D39592D" w14:textId="77777777" w:rsidR="0025417A" w:rsidRPr="00C32818" w:rsidRDefault="0025417A" w:rsidP="0025417A">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14:paraId="0C1ECDDF" w14:textId="77777777" w:rsidR="0025417A" w:rsidRPr="00C32818" w:rsidRDefault="0025417A" w:rsidP="0025417A">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14:paraId="14CC922C" w14:textId="77777777" w:rsidR="0025417A" w:rsidRPr="00C32818" w:rsidRDefault="0025417A" w:rsidP="0025417A">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14:paraId="07105145" w14:textId="77777777" w:rsidR="0025417A" w:rsidRPr="00C32818" w:rsidRDefault="0025417A" w:rsidP="0025417A">
      <w:pPr>
        <w:spacing w:line="276" w:lineRule="auto"/>
        <w:ind w:firstLine="709"/>
        <w:jc w:val="both"/>
      </w:pPr>
      <w:r w:rsidRPr="00C32818">
        <w:t>4.10. Настоящее Положение гарантирует следующие размеры материальной помощи:</w:t>
      </w:r>
    </w:p>
    <w:p w14:paraId="180A68C9" w14:textId="77777777" w:rsidR="0025417A" w:rsidRPr="00C32818" w:rsidRDefault="0025417A" w:rsidP="001A21FA">
      <w:pPr>
        <w:numPr>
          <w:ilvl w:val="0"/>
          <w:numId w:val="107"/>
        </w:numPr>
        <w:spacing w:line="276" w:lineRule="auto"/>
        <w:jc w:val="both"/>
      </w:pPr>
      <w:r w:rsidRPr="00C32818">
        <w:t>на погребение близких родственников (супруг, супруга, дети, родители) - от 1000 до 5000 рублей;</w:t>
      </w:r>
    </w:p>
    <w:p w14:paraId="62629AA5" w14:textId="77777777" w:rsidR="0025417A" w:rsidRPr="00C32818" w:rsidRDefault="0025417A" w:rsidP="001A21FA">
      <w:pPr>
        <w:numPr>
          <w:ilvl w:val="0"/>
          <w:numId w:val="107"/>
        </w:numPr>
        <w:spacing w:line="276" w:lineRule="auto"/>
        <w:jc w:val="both"/>
      </w:pPr>
      <w:r w:rsidRPr="00C32818">
        <w:t xml:space="preserve"> на погребение работника члена профсоюза – от 1500 до 5000 рублей;</w:t>
      </w:r>
    </w:p>
    <w:p w14:paraId="7BD38B8C" w14:textId="77777777" w:rsidR="0025417A" w:rsidRPr="00C32818" w:rsidRDefault="0025417A" w:rsidP="001A21FA">
      <w:pPr>
        <w:numPr>
          <w:ilvl w:val="0"/>
          <w:numId w:val="107"/>
        </w:numPr>
        <w:spacing w:line="276" w:lineRule="auto"/>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14:paraId="7D9D715E" w14:textId="77777777" w:rsidR="0025417A" w:rsidRPr="00C32818" w:rsidRDefault="0025417A" w:rsidP="001A21FA">
      <w:pPr>
        <w:numPr>
          <w:ilvl w:val="0"/>
          <w:numId w:val="107"/>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14:paraId="1C131890" w14:textId="77777777" w:rsidR="0025417A" w:rsidRPr="00C32818" w:rsidRDefault="0025417A" w:rsidP="001A21FA">
      <w:pPr>
        <w:numPr>
          <w:ilvl w:val="0"/>
          <w:numId w:val="107"/>
        </w:numPr>
        <w:spacing w:line="276" w:lineRule="auto"/>
        <w:jc w:val="both"/>
      </w:pPr>
      <w:r w:rsidRPr="00C32818">
        <w:t xml:space="preserve"> при выходе на пенсию по возрасту, инвалидности – от 1000 до 5000 рублей;</w:t>
      </w:r>
    </w:p>
    <w:p w14:paraId="23A21811" w14:textId="77777777" w:rsidR="0025417A" w:rsidRPr="00C32818" w:rsidRDefault="0025417A" w:rsidP="001A21FA">
      <w:pPr>
        <w:numPr>
          <w:ilvl w:val="0"/>
          <w:numId w:val="107"/>
        </w:numPr>
        <w:spacing w:line="276" w:lineRule="auto"/>
        <w:jc w:val="both"/>
      </w:pPr>
      <w:r w:rsidRPr="00C32818">
        <w:t>по случаю трудового увечья – от 1000 рублей до 10000 рублей; (в зависимости от степени тяжести);</w:t>
      </w:r>
    </w:p>
    <w:p w14:paraId="1C821028" w14:textId="77777777" w:rsidR="0025417A" w:rsidRPr="00C32818" w:rsidRDefault="0025417A" w:rsidP="001A21FA">
      <w:pPr>
        <w:numPr>
          <w:ilvl w:val="0"/>
          <w:numId w:val="107"/>
        </w:numPr>
        <w:spacing w:line="276" w:lineRule="auto"/>
        <w:jc w:val="both"/>
      </w:pPr>
      <w:r w:rsidRPr="00C32818">
        <w:t>по случаю пожара и других стихийных бедствий – от 1000 до 10000 рублей;</w:t>
      </w:r>
    </w:p>
    <w:p w14:paraId="44B2890D" w14:textId="77777777" w:rsidR="0025417A" w:rsidRPr="00C32818" w:rsidRDefault="0025417A" w:rsidP="001A21FA">
      <w:pPr>
        <w:numPr>
          <w:ilvl w:val="0"/>
          <w:numId w:val="107"/>
        </w:numPr>
        <w:spacing w:line="276" w:lineRule="auto"/>
        <w:jc w:val="both"/>
      </w:pPr>
      <w:r w:rsidRPr="00C32818">
        <w:t>на оплату адвокатских услуг в случае защиты своих профессиональных интересов – от 10% стоимости, но не более 5000 рублей;</w:t>
      </w:r>
    </w:p>
    <w:p w14:paraId="10408C3F" w14:textId="77777777" w:rsidR="0025417A" w:rsidRPr="00C32818" w:rsidRDefault="0025417A" w:rsidP="001A21FA">
      <w:pPr>
        <w:numPr>
          <w:ilvl w:val="0"/>
          <w:numId w:val="107"/>
        </w:numPr>
        <w:spacing w:line="276" w:lineRule="auto"/>
        <w:jc w:val="both"/>
      </w:pPr>
      <w:r w:rsidRPr="00C32818">
        <w:t>в случае кражи имущества – от 2000 руб. до 10000 рублей;</w:t>
      </w:r>
    </w:p>
    <w:p w14:paraId="1750FC2B" w14:textId="77777777" w:rsidR="0025417A" w:rsidRPr="00C32818" w:rsidRDefault="0025417A" w:rsidP="001A21FA">
      <w:pPr>
        <w:numPr>
          <w:ilvl w:val="0"/>
          <w:numId w:val="107"/>
        </w:numPr>
        <w:spacing w:line="276" w:lineRule="auto"/>
        <w:jc w:val="both"/>
      </w:pPr>
      <w:r w:rsidRPr="00C32818">
        <w:t>юбилейные даты рождения – от 1000 до 5000 рублей;</w:t>
      </w:r>
    </w:p>
    <w:p w14:paraId="18E6C8B4" w14:textId="77777777" w:rsidR="0025417A" w:rsidRPr="00C32818" w:rsidRDefault="0025417A" w:rsidP="001A21FA">
      <w:pPr>
        <w:numPr>
          <w:ilvl w:val="0"/>
          <w:numId w:val="107"/>
        </w:numPr>
        <w:spacing w:line="276" w:lineRule="auto"/>
        <w:jc w:val="both"/>
      </w:pPr>
      <w:r w:rsidRPr="00C32818">
        <w:t>рождение ребенка – от 1000 до 5000 рублей;</w:t>
      </w:r>
    </w:p>
    <w:p w14:paraId="68AE5504" w14:textId="77777777" w:rsidR="0025417A" w:rsidRPr="00C32818" w:rsidRDefault="0025417A" w:rsidP="001A21FA">
      <w:pPr>
        <w:numPr>
          <w:ilvl w:val="0"/>
          <w:numId w:val="107"/>
        </w:numPr>
        <w:spacing w:line="276" w:lineRule="auto"/>
        <w:jc w:val="both"/>
      </w:pPr>
      <w:r w:rsidRPr="00C32818">
        <w:lastRenderedPageBreak/>
        <w:t>свадьба работника или его детей – от 1000 до 5000 рублей;</w:t>
      </w:r>
    </w:p>
    <w:p w14:paraId="03005A11" w14:textId="77777777" w:rsidR="0025417A" w:rsidRPr="00C32818" w:rsidRDefault="0025417A" w:rsidP="001A21FA">
      <w:pPr>
        <w:numPr>
          <w:ilvl w:val="0"/>
          <w:numId w:val="107"/>
        </w:numPr>
        <w:spacing w:line="276" w:lineRule="auto"/>
        <w:jc w:val="both"/>
      </w:pPr>
      <w:r w:rsidRPr="00C32818">
        <w:t xml:space="preserve">в случае трудной жизненной ситуации – 1000 руб. – 10000 рублей </w:t>
      </w:r>
    </w:p>
    <w:p w14:paraId="3F8BE8F6" w14:textId="77777777" w:rsidR="0025417A" w:rsidRPr="00C32818" w:rsidRDefault="0025417A" w:rsidP="0025417A">
      <w:pPr>
        <w:spacing w:line="276" w:lineRule="auto"/>
        <w:ind w:firstLine="426"/>
        <w:jc w:val="both"/>
      </w:pPr>
      <w:r w:rsidRPr="00C32818">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14:paraId="7574F457" w14:textId="77777777" w:rsidR="0025417A" w:rsidRPr="00C32818" w:rsidRDefault="0025417A" w:rsidP="0025417A">
      <w:pPr>
        <w:spacing w:line="276" w:lineRule="auto"/>
        <w:jc w:val="both"/>
      </w:pPr>
    </w:p>
    <w:p w14:paraId="22CEAFAF" w14:textId="77777777" w:rsidR="0025417A" w:rsidRPr="00C32818" w:rsidRDefault="0025417A" w:rsidP="0025417A">
      <w:pPr>
        <w:spacing w:line="276" w:lineRule="auto"/>
        <w:jc w:val="center"/>
        <w:rPr>
          <w:b/>
        </w:rPr>
      </w:pPr>
      <w:r w:rsidRPr="00C32818">
        <w:rPr>
          <w:b/>
          <w:lang w:val="en-US"/>
        </w:rPr>
        <w:t>V</w:t>
      </w:r>
      <w:r w:rsidRPr="00C32818">
        <w:rPr>
          <w:b/>
        </w:rPr>
        <w:t>. Перечень документов, необходимых для получения</w:t>
      </w:r>
    </w:p>
    <w:p w14:paraId="6E368CA3" w14:textId="77777777" w:rsidR="0025417A" w:rsidRPr="00C32818" w:rsidRDefault="0025417A" w:rsidP="0025417A">
      <w:pPr>
        <w:spacing w:line="276" w:lineRule="auto"/>
        <w:jc w:val="center"/>
        <w:rPr>
          <w:b/>
        </w:rPr>
      </w:pPr>
      <w:r w:rsidRPr="00C32818">
        <w:rPr>
          <w:b/>
        </w:rPr>
        <w:t>материальной помощи</w:t>
      </w:r>
    </w:p>
    <w:p w14:paraId="3DBE2EAB" w14:textId="77777777" w:rsidR="0025417A" w:rsidRPr="00C32818" w:rsidRDefault="0025417A" w:rsidP="0025417A">
      <w:pPr>
        <w:spacing w:line="276" w:lineRule="auto"/>
        <w:jc w:val="center"/>
        <w:rPr>
          <w:b/>
        </w:rPr>
      </w:pPr>
    </w:p>
    <w:p w14:paraId="44112DDD" w14:textId="77777777" w:rsidR="0025417A" w:rsidRPr="00C32818" w:rsidRDefault="0025417A" w:rsidP="0025417A">
      <w:pPr>
        <w:spacing w:line="276" w:lineRule="auto"/>
        <w:ind w:firstLine="360"/>
        <w:jc w:val="both"/>
      </w:pPr>
      <w:r w:rsidRPr="00C3281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14:paraId="621945A9" w14:textId="77777777" w:rsidR="0025417A" w:rsidRPr="00C32818" w:rsidRDefault="0025417A" w:rsidP="001A21FA">
      <w:pPr>
        <w:numPr>
          <w:ilvl w:val="0"/>
          <w:numId w:val="108"/>
        </w:numPr>
        <w:tabs>
          <w:tab w:val="num" w:pos="0"/>
        </w:tabs>
        <w:spacing w:line="276" w:lineRule="auto"/>
        <w:ind w:left="0" w:firstLine="426"/>
        <w:jc w:val="both"/>
      </w:pPr>
      <w:r w:rsidRPr="00C32818">
        <w:t xml:space="preserve"> в случае кончины близких - копию свидетельства о смерти;</w:t>
      </w:r>
    </w:p>
    <w:p w14:paraId="7E923E15" w14:textId="77777777" w:rsidR="0025417A" w:rsidRPr="00C32818" w:rsidRDefault="0025417A" w:rsidP="001A21FA">
      <w:pPr>
        <w:numPr>
          <w:ilvl w:val="0"/>
          <w:numId w:val="108"/>
        </w:numPr>
        <w:tabs>
          <w:tab w:val="num" w:pos="0"/>
        </w:tabs>
        <w:spacing w:line="276" w:lineRule="auto"/>
        <w:ind w:left="0" w:firstLine="426"/>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14:paraId="4B6495BA" w14:textId="77777777" w:rsidR="0025417A" w:rsidRPr="00C32818" w:rsidRDefault="0025417A" w:rsidP="001A21FA">
      <w:pPr>
        <w:numPr>
          <w:ilvl w:val="0"/>
          <w:numId w:val="108"/>
        </w:numPr>
        <w:tabs>
          <w:tab w:val="num" w:pos="0"/>
        </w:tabs>
        <w:spacing w:line="276" w:lineRule="auto"/>
        <w:ind w:left="0" w:firstLine="426"/>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14:paraId="6CD0E233" w14:textId="77777777" w:rsidR="0025417A" w:rsidRPr="00C32818" w:rsidRDefault="0025417A" w:rsidP="001A21FA">
      <w:pPr>
        <w:numPr>
          <w:ilvl w:val="0"/>
          <w:numId w:val="108"/>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14:paraId="2482B25E" w14:textId="77777777" w:rsidR="0025417A" w:rsidRPr="00C32818" w:rsidRDefault="0025417A" w:rsidP="001A21FA">
      <w:pPr>
        <w:numPr>
          <w:ilvl w:val="0"/>
          <w:numId w:val="108"/>
        </w:numPr>
        <w:tabs>
          <w:tab w:val="num" w:pos="0"/>
        </w:tabs>
        <w:spacing w:line="276" w:lineRule="auto"/>
        <w:ind w:left="0" w:firstLine="426"/>
        <w:jc w:val="both"/>
      </w:pPr>
      <w:r w:rsidRPr="00C32818">
        <w:t>по случаю трудового увечья – решение ВТЭК, акт из организации;</w:t>
      </w:r>
    </w:p>
    <w:p w14:paraId="45019318" w14:textId="77777777" w:rsidR="0025417A" w:rsidRPr="00C32818" w:rsidRDefault="0025417A" w:rsidP="001A21FA">
      <w:pPr>
        <w:numPr>
          <w:ilvl w:val="0"/>
          <w:numId w:val="108"/>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14:paraId="6874DC7A" w14:textId="77777777" w:rsidR="0025417A" w:rsidRPr="00C32818" w:rsidRDefault="0025417A" w:rsidP="001A21FA">
      <w:pPr>
        <w:numPr>
          <w:ilvl w:val="0"/>
          <w:numId w:val="108"/>
        </w:numPr>
        <w:tabs>
          <w:tab w:val="num" w:pos="0"/>
        </w:tabs>
        <w:spacing w:line="276" w:lineRule="auto"/>
        <w:ind w:left="0" w:firstLine="426"/>
        <w:jc w:val="both"/>
      </w:pPr>
      <w:r w:rsidRPr="00C32818">
        <w:t>на оплату адвокатских услуг – счет или любой другой документ с указанием стоимости услуг, заверенный нотариально;</w:t>
      </w:r>
    </w:p>
    <w:p w14:paraId="663B2F93" w14:textId="77777777" w:rsidR="0025417A" w:rsidRPr="00C32818" w:rsidRDefault="0025417A" w:rsidP="001A21FA">
      <w:pPr>
        <w:numPr>
          <w:ilvl w:val="0"/>
          <w:numId w:val="108"/>
        </w:numPr>
        <w:tabs>
          <w:tab w:val="num" w:pos="0"/>
        </w:tabs>
        <w:spacing w:line="276" w:lineRule="auto"/>
        <w:ind w:left="0" w:firstLine="426"/>
        <w:jc w:val="both"/>
      </w:pPr>
      <w:r w:rsidRPr="00C32818">
        <w:t>в случае кражи – акт организации, справка УВД и т.п.</w:t>
      </w:r>
    </w:p>
    <w:p w14:paraId="079D12E4" w14:textId="77777777" w:rsidR="0025417A" w:rsidRPr="00C32818" w:rsidRDefault="0025417A" w:rsidP="001A21FA">
      <w:pPr>
        <w:numPr>
          <w:ilvl w:val="0"/>
          <w:numId w:val="108"/>
        </w:numPr>
        <w:spacing w:line="276" w:lineRule="auto"/>
        <w:jc w:val="both"/>
      </w:pPr>
      <w:r w:rsidRPr="00C32818">
        <w:t>при рождении ребенка-ксерокопию свидетельства о рождении;</w:t>
      </w:r>
    </w:p>
    <w:p w14:paraId="2FEA6B4D" w14:textId="77777777" w:rsidR="0025417A" w:rsidRPr="00C32818" w:rsidRDefault="0025417A" w:rsidP="001A21FA">
      <w:pPr>
        <w:numPr>
          <w:ilvl w:val="0"/>
          <w:numId w:val="108"/>
        </w:numPr>
        <w:spacing w:line="276" w:lineRule="auto"/>
        <w:jc w:val="both"/>
      </w:pPr>
      <w:r w:rsidRPr="00C32818">
        <w:t>в случае свадьбы – ксерокопию свидетельства о браке;</w:t>
      </w:r>
    </w:p>
    <w:p w14:paraId="4F2344D6" w14:textId="77777777" w:rsidR="0025417A" w:rsidRPr="00C32818" w:rsidRDefault="0025417A" w:rsidP="001A21FA">
      <w:pPr>
        <w:numPr>
          <w:ilvl w:val="0"/>
          <w:numId w:val="108"/>
        </w:numPr>
        <w:spacing w:line="276" w:lineRule="auto"/>
        <w:jc w:val="both"/>
      </w:pPr>
      <w:r w:rsidRPr="00C32818">
        <w:t>реабилитационное оздоровление – справка для получения путевки от врача, средний денежный доход.</w:t>
      </w:r>
    </w:p>
    <w:p w14:paraId="171493BF" w14:textId="77777777" w:rsidR="0025417A" w:rsidRPr="00C32818" w:rsidRDefault="0025417A" w:rsidP="0025417A">
      <w:pPr>
        <w:spacing w:line="276" w:lineRule="auto"/>
        <w:jc w:val="both"/>
      </w:pPr>
      <w:r w:rsidRPr="00C32818">
        <w:t>5.2 Документы подшиваются к расходному ордеру и работнику не    возвращаются.</w:t>
      </w:r>
    </w:p>
    <w:p w14:paraId="0B74BD3D" w14:textId="77777777" w:rsidR="0025417A" w:rsidRPr="00C32818" w:rsidRDefault="0025417A" w:rsidP="0025417A">
      <w:pPr>
        <w:spacing w:line="276" w:lineRule="auto"/>
        <w:jc w:val="both"/>
      </w:pPr>
    </w:p>
    <w:p w14:paraId="188C7F24" w14:textId="77777777" w:rsidR="0025417A" w:rsidRPr="00C32818" w:rsidRDefault="0025417A" w:rsidP="0025417A">
      <w:pPr>
        <w:spacing w:line="276" w:lineRule="auto"/>
        <w:ind w:firstLine="708"/>
        <w:jc w:val="center"/>
        <w:rPr>
          <w:b/>
        </w:rPr>
      </w:pPr>
      <w:r w:rsidRPr="00C32818">
        <w:rPr>
          <w:b/>
          <w:lang w:val="en-US"/>
        </w:rPr>
        <w:t>VI</w:t>
      </w:r>
      <w:r w:rsidRPr="00C32818">
        <w:rPr>
          <w:b/>
        </w:rPr>
        <w:t>. Заключительные положения</w:t>
      </w:r>
    </w:p>
    <w:p w14:paraId="60F64179" w14:textId="77777777" w:rsidR="0025417A" w:rsidRPr="00C32818" w:rsidRDefault="0025417A" w:rsidP="0025417A">
      <w:pPr>
        <w:spacing w:line="276" w:lineRule="auto"/>
        <w:ind w:firstLine="708"/>
        <w:jc w:val="both"/>
      </w:pPr>
      <w:r w:rsidRPr="00C32818">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14:paraId="623A9E0A" w14:textId="77777777" w:rsidR="0025417A" w:rsidRPr="00C32818" w:rsidRDefault="0025417A" w:rsidP="0025417A">
      <w:pPr>
        <w:spacing w:line="276" w:lineRule="auto"/>
        <w:ind w:firstLine="709"/>
        <w:jc w:val="both"/>
      </w:pPr>
      <w:r w:rsidRPr="00C3281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7DCDD2BA" w14:textId="77777777" w:rsidR="0025417A" w:rsidRPr="00C32818" w:rsidRDefault="0025417A" w:rsidP="0025417A">
      <w:pPr>
        <w:spacing w:line="276" w:lineRule="auto"/>
        <w:ind w:firstLine="709"/>
        <w:jc w:val="both"/>
      </w:pPr>
      <w:r w:rsidRPr="00C3281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14:paraId="5C1A1564" w14:textId="77777777" w:rsidR="008D2844" w:rsidRDefault="008D2844" w:rsidP="0025417A">
      <w:pPr>
        <w:ind w:left="5670" w:right="6"/>
        <w:rPr>
          <w:i/>
        </w:rPr>
      </w:pPr>
      <w:r>
        <w:rPr>
          <w:i/>
        </w:rPr>
        <w:lastRenderedPageBreak/>
        <w:t>Приложение 29</w:t>
      </w:r>
    </w:p>
    <w:p w14:paraId="6FB385DA" w14:textId="77777777" w:rsidR="0025417A" w:rsidRPr="000F7BB8" w:rsidRDefault="0025417A" w:rsidP="0025417A">
      <w:pPr>
        <w:ind w:left="5670" w:right="6"/>
        <w:rPr>
          <w:i/>
        </w:rPr>
      </w:pPr>
      <w:r w:rsidRPr="000F7BB8">
        <w:rPr>
          <w:i/>
        </w:rPr>
        <w:t>Утвержденпостановлением</w:t>
      </w:r>
    </w:p>
    <w:p w14:paraId="5522E4F2" w14:textId="77777777" w:rsidR="0025417A" w:rsidRPr="000F7BB8" w:rsidRDefault="0025417A" w:rsidP="0025417A">
      <w:pPr>
        <w:ind w:left="5670" w:right="6"/>
        <w:rPr>
          <w:i/>
        </w:rPr>
      </w:pPr>
      <w:r w:rsidRPr="000F7BB8">
        <w:rPr>
          <w:i/>
        </w:rPr>
        <w:t>VIIIСъездаПрофсоюза</w:t>
      </w:r>
    </w:p>
    <w:p w14:paraId="36B5EF5B" w14:textId="77777777" w:rsidR="0025417A" w:rsidRPr="000F7BB8" w:rsidRDefault="0025417A" w:rsidP="0025417A">
      <w:pPr>
        <w:ind w:left="5670" w:right="6"/>
        <w:rPr>
          <w:i/>
        </w:rPr>
      </w:pPr>
      <w:r w:rsidRPr="000F7BB8">
        <w:rPr>
          <w:i/>
        </w:rPr>
        <w:t>от14 октября2020 года№8-9</w:t>
      </w:r>
    </w:p>
    <w:p w14:paraId="7CAC4EEC" w14:textId="77777777" w:rsidR="0025417A" w:rsidRDefault="0025417A" w:rsidP="0025417A">
      <w:pPr>
        <w:pStyle w:val="af"/>
        <w:ind w:right="6"/>
      </w:pPr>
    </w:p>
    <w:p w14:paraId="795C9DE8" w14:textId="77777777" w:rsidR="0025417A" w:rsidRPr="000F7BB8" w:rsidRDefault="0025417A" w:rsidP="0025417A">
      <w:pPr>
        <w:pStyle w:val="1"/>
        <w:ind w:right="6"/>
        <w:rPr>
          <w:sz w:val="24"/>
          <w:szCs w:val="24"/>
        </w:rPr>
      </w:pPr>
      <w:r w:rsidRPr="000F7BB8">
        <w:rPr>
          <w:sz w:val="24"/>
          <w:szCs w:val="24"/>
        </w:rPr>
        <w:t>Порядок</w:t>
      </w:r>
    </w:p>
    <w:p w14:paraId="7122B5F4" w14:textId="77777777" w:rsidR="0025417A" w:rsidRPr="000F7BB8" w:rsidRDefault="0025417A" w:rsidP="0025417A">
      <w:pPr>
        <w:ind w:right="6"/>
        <w:jc w:val="center"/>
        <w:rPr>
          <w:b/>
        </w:rPr>
      </w:pPr>
      <w:r w:rsidRPr="000F7BB8">
        <w:rPr>
          <w:b/>
        </w:rPr>
        <w:t>принятия в члены Профессионального союза работниковнародного образования и науки Российской Федерации и прекращениячленствавПрофессиональномсоюзеработниковнародногообразования</w:t>
      </w:r>
    </w:p>
    <w:p w14:paraId="5BAB4867" w14:textId="77777777" w:rsidR="0025417A" w:rsidRPr="000F7BB8" w:rsidRDefault="0025417A" w:rsidP="0025417A">
      <w:pPr>
        <w:pStyle w:val="1"/>
        <w:spacing w:line="321" w:lineRule="exact"/>
        <w:ind w:right="6"/>
        <w:rPr>
          <w:sz w:val="24"/>
          <w:szCs w:val="24"/>
        </w:rPr>
      </w:pPr>
      <w:r w:rsidRPr="000F7BB8">
        <w:rPr>
          <w:sz w:val="24"/>
          <w:szCs w:val="24"/>
        </w:rPr>
        <w:t>инаукиРоссийскойФедерации</w:t>
      </w:r>
    </w:p>
    <w:p w14:paraId="55056D82" w14:textId="77777777" w:rsidR="0025417A" w:rsidRPr="000F7BB8" w:rsidRDefault="0025417A" w:rsidP="0025417A">
      <w:pPr>
        <w:pStyle w:val="af"/>
        <w:ind w:right="6"/>
        <w:rPr>
          <w:b/>
        </w:rPr>
      </w:pPr>
    </w:p>
    <w:p w14:paraId="4C47091D" w14:textId="77777777" w:rsidR="0025417A" w:rsidRPr="000F7BB8" w:rsidRDefault="0025417A" w:rsidP="001A21FA">
      <w:pPr>
        <w:pStyle w:val="aff1"/>
        <w:widowControl w:val="0"/>
        <w:numPr>
          <w:ilvl w:val="0"/>
          <w:numId w:val="111"/>
        </w:numPr>
        <w:tabs>
          <w:tab w:val="left" w:pos="3305"/>
        </w:tabs>
        <w:autoSpaceDE w:val="0"/>
        <w:autoSpaceDN w:val="0"/>
        <w:ind w:left="0" w:right="6" w:hanging="232"/>
        <w:jc w:val="center"/>
        <w:rPr>
          <w:b/>
        </w:rPr>
      </w:pPr>
      <w:r w:rsidRPr="000F7BB8">
        <w:rPr>
          <w:b/>
        </w:rPr>
        <w:t>Принятие вчленыПрофсоюза</w:t>
      </w:r>
    </w:p>
    <w:p w14:paraId="5C358529" w14:textId="77777777" w:rsidR="0025417A" w:rsidRPr="000F7BB8" w:rsidRDefault="0025417A" w:rsidP="0025417A">
      <w:pPr>
        <w:pStyle w:val="af"/>
        <w:ind w:right="6"/>
        <w:rPr>
          <w:b/>
        </w:rPr>
      </w:pPr>
    </w:p>
    <w:p w14:paraId="0C4257C1" w14:textId="77777777" w:rsidR="0025417A" w:rsidRPr="000F7BB8" w:rsidRDefault="0025417A" w:rsidP="001A21FA">
      <w:pPr>
        <w:pStyle w:val="aff1"/>
        <w:widowControl w:val="0"/>
        <w:numPr>
          <w:ilvl w:val="1"/>
          <w:numId w:val="110"/>
        </w:numPr>
        <w:tabs>
          <w:tab w:val="left" w:pos="1302"/>
        </w:tabs>
        <w:autoSpaceDE w:val="0"/>
        <w:autoSpaceDN w:val="0"/>
        <w:ind w:left="0" w:right="6" w:firstLine="707"/>
        <w:jc w:val="both"/>
      </w:pPr>
      <w:r w:rsidRPr="000F7BB8">
        <w:t>ПринятиевчленыПрофессиональногосоюзаработниковнародногообразованияинаукиРоссийскойФедерации</w:t>
      </w:r>
      <w:r w:rsidRPr="000F7BB8">
        <w:rPr>
          <w:rStyle w:val="affa"/>
        </w:rPr>
        <w:footnoteReference w:id="1"/>
      </w:r>
      <w:r w:rsidRPr="000F7BB8">
        <w:t>производитсяполичномузаявлению,поданномуработником,обучающимсявписьменнойформевпервичнуюпрофсоюзнуюорганизацию,авслучаеотсутствияворганизациисферыобразованияпервичнойпрофсоюзнойорганизации–соответственновтерриториальную,региональную(межрегиональную)организациюПрофсоюза.</w:t>
      </w:r>
    </w:p>
    <w:p w14:paraId="682D4321" w14:textId="77777777" w:rsidR="0025417A" w:rsidRPr="000F7BB8" w:rsidRDefault="0025417A" w:rsidP="001A21FA">
      <w:pPr>
        <w:pStyle w:val="aff1"/>
        <w:widowControl w:val="0"/>
        <w:numPr>
          <w:ilvl w:val="1"/>
          <w:numId w:val="110"/>
        </w:numPr>
        <w:tabs>
          <w:tab w:val="left" w:pos="1302"/>
        </w:tabs>
        <w:autoSpaceDE w:val="0"/>
        <w:autoSpaceDN w:val="0"/>
        <w:ind w:left="0" w:right="6" w:firstLine="707"/>
        <w:jc w:val="both"/>
      </w:pPr>
      <w:r w:rsidRPr="000F7BB8">
        <w:t>ПринятиевчленыПрофсоюзаоформляетсярешениемпрофсоюзногокомитетапервичнойпрофсоюзнойорганизации,котороепринимается не позднее 30 календарных дней со дня подачи заявления опринятиивчлены Профсоюза.</w:t>
      </w:r>
    </w:p>
    <w:p w14:paraId="2B7535C9" w14:textId="77777777" w:rsidR="0025417A" w:rsidRPr="000F7BB8" w:rsidRDefault="0025417A" w:rsidP="0025417A">
      <w:pPr>
        <w:pStyle w:val="af"/>
        <w:ind w:right="6"/>
      </w:pPr>
      <w:r w:rsidRPr="000F7BB8">
        <w:t>Вмалочисленныхпервичныхпрофсоюзныхорганизациях,гденеизбран профсоюзный комитет, принятие в члены Профсоюза оформляетсярешениемсобранияпервичнойпрофсоюзной организации.</w:t>
      </w:r>
    </w:p>
    <w:p w14:paraId="4A9D2FF8" w14:textId="77777777" w:rsidR="0025417A" w:rsidRPr="000F7BB8" w:rsidRDefault="0025417A" w:rsidP="0025417A">
      <w:pPr>
        <w:pStyle w:val="af"/>
        <w:ind w:right="6"/>
      </w:pPr>
      <w:r w:rsidRPr="000F7BB8">
        <w:t>ВслучаеотсутствияворганизациисферыобразованияпервичнойпрофсоюзнойорганизациирешениеопринятиивчленыПрофсоюзаипостановкенаучетвпервичнуюпрофсоюзнуюорганизациювструктуретерриториальной, региональной (межрегиональной) организации Профсоюзапринимаетвыборныйколлегиальныйисполнительныйоргансоответствующейтерриториальнойилирегиональной(межрегиональной)организацииПрофсоюза.</w:t>
      </w:r>
    </w:p>
    <w:p w14:paraId="0B460FAB" w14:textId="77777777" w:rsidR="0025417A" w:rsidRPr="000F7BB8" w:rsidRDefault="0025417A" w:rsidP="0025417A">
      <w:pPr>
        <w:pStyle w:val="af"/>
        <w:ind w:right="6"/>
      </w:pPr>
      <w:r w:rsidRPr="000F7BB8">
        <w:t>РешениеопринятиивчленыПрофсоюзаможетприниматьсябезличного присутствия лица,подавшегозаявление.</w:t>
      </w:r>
    </w:p>
    <w:p w14:paraId="19D3CD0B" w14:textId="77777777" w:rsidR="0025417A" w:rsidRPr="000F7BB8" w:rsidRDefault="0025417A" w:rsidP="001A21FA">
      <w:pPr>
        <w:pStyle w:val="aff1"/>
        <w:widowControl w:val="0"/>
        <w:numPr>
          <w:ilvl w:val="1"/>
          <w:numId w:val="110"/>
        </w:numPr>
        <w:tabs>
          <w:tab w:val="left" w:pos="1302"/>
        </w:tabs>
        <w:autoSpaceDE w:val="0"/>
        <w:autoSpaceDN w:val="0"/>
        <w:ind w:left="0" w:right="6" w:firstLine="707"/>
        <w:jc w:val="both"/>
      </w:pPr>
      <w:r w:rsidRPr="000F7BB8">
        <w:t>Профсоюзноечленство,профсоюзныйстажисчисляютсясодняподачизаявленияовступлениивПрофсоюз,заисключениемслучаев,предусмотренныхпунктом7статьи10УставаПрофсоюза,пунктом2.7настоящего Порядка принятия в члены Профсоюза и прекращения членства вПрофсоюзе.</w:t>
      </w:r>
    </w:p>
    <w:p w14:paraId="6D6DE221" w14:textId="77777777" w:rsidR="0025417A" w:rsidRPr="000F7BB8" w:rsidRDefault="0025417A" w:rsidP="001A21FA">
      <w:pPr>
        <w:pStyle w:val="aff1"/>
        <w:widowControl w:val="0"/>
        <w:numPr>
          <w:ilvl w:val="1"/>
          <w:numId w:val="110"/>
        </w:numPr>
        <w:tabs>
          <w:tab w:val="left" w:pos="1302"/>
        </w:tabs>
        <w:autoSpaceDE w:val="0"/>
        <w:autoSpaceDN w:val="0"/>
        <w:ind w:left="0" w:right="6" w:firstLine="0"/>
        <w:jc w:val="both"/>
      </w:pPr>
      <w:r w:rsidRPr="000F7BB8">
        <w:t>Члену Профсоюза выдается членский профсоюзный билет единоговПрофсоюзеобразца,которыйудостоверяетчленствовПрофсоюзеи</w:t>
      </w:r>
    </w:p>
    <w:p w14:paraId="2B89029A" w14:textId="77777777" w:rsidR="0025417A" w:rsidRPr="000F7BB8" w:rsidRDefault="0025417A" w:rsidP="0025417A">
      <w:pPr>
        <w:pStyle w:val="aff1"/>
        <w:tabs>
          <w:tab w:val="left" w:pos="1302"/>
        </w:tabs>
        <w:ind w:left="0" w:right="6"/>
      </w:pPr>
    </w:p>
    <w:p w14:paraId="4235961A" w14:textId="77777777" w:rsidR="0025417A" w:rsidRPr="000F7BB8" w:rsidRDefault="00687B97" w:rsidP="0025417A">
      <w:pPr>
        <w:pStyle w:val="af"/>
        <w:ind w:right="6"/>
      </w:pPr>
      <w:r>
        <w:rPr>
          <w:noProof/>
          <w:lang w:eastAsia="en-US"/>
        </w:rPr>
        <w:pict w14:anchorId="29DA4495">
          <v:rect id="Rectangle 2" o:spid="_x0000_s1026" style="position:absolute;margin-left:85.1pt;margin-top:8.65pt;width:2in;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" fillcolor="black" stroked="f">
            <w10:wrap type="topAndBottom" anchorx="page"/>
          </v:rect>
        </w:pict>
      </w:r>
    </w:p>
    <w:p w14:paraId="1CCC3A37" w14:textId="77777777" w:rsidR="0025417A" w:rsidRPr="000F7BB8" w:rsidRDefault="0025417A" w:rsidP="0025417A">
      <w:pPr>
        <w:pStyle w:val="af"/>
        <w:spacing w:line="242" w:lineRule="auto"/>
        <w:ind w:right="6"/>
      </w:pPr>
      <w:r w:rsidRPr="000F7BB8">
        <w:t>хранитсяучленаПрофсоюзавсоответствиисПоложениемочленскомпрофсоюзномбилете и учете членовПрофсоюза.</w:t>
      </w:r>
    </w:p>
    <w:p w14:paraId="61E2107E" w14:textId="77777777" w:rsidR="0025417A" w:rsidRPr="000F7BB8" w:rsidRDefault="0025417A" w:rsidP="001A21FA">
      <w:pPr>
        <w:pStyle w:val="aff1"/>
        <w:widowControl w:val="0"/>
        <w:numPr>
          <w:ilvl w:val="1"/>
          <w:numId w:val="110"/>
        </w:numPr>
        <w:tabs>
          <w:tab w:val="left" w:pos="1302"/>
        </w:tabs>
        <w:autoSpaceDE w:val="0"/>
        <w:autoSpaceDN w:val="0"/>
        <w:ind w:left="0" w:right="6" w:firstLine="707"/>
        <w:jc w:val="both"/>
      </w:pPr>
      <w:r w:rsidRPr="000F7BB8">
        <w:t>ЧленПрофсоюзасостоитнаучетевпервичнойпрофсоюзнойорганизации,какправило, поосновномуместуработы, учебы.</w:t>
      </w:r>
    </w:p>
    <w:p w14:paraId="389F9AAC" w14:textId="77777777" w:rsidR="0025417A" w:rsidRPr="000F7BB8" w:rsidRDefault="0025417A" w:rsidP="001A21FA">
      <w:pPr>
        <w:pStyle w:val="aff1"/>
        <w:widowControl w:val="0"/>
        <w:numPr>
          <w:ilvl w:val="1"/>
          <w:numId w:val="110"/>
        </w:numPr>
        <w:tabs>
          <w:tab w:val="left" w:pos="1302"/>
        </w:tabs>
        <w:autoSpaceDE w:val="0"/>
        <w:autoSpaceDN w:val="0"/>
        <w:ind w:left="0" w:right="6" w:firstLine="707"/>
        <w:jc w:val="both"/>
      </w:pPr>
      <w:r w:rsidRPr="000F7BB8">
        <w:t xml:space="preserve">Учет членов Профсоюза осуществляется в первичной </w:t>
      </w:r>
      <w:r w:rsidRPr="000F7BB8">
        <w:lastRenderedPageBreak/>
        <w:t>профсоюзнойорганизации в форме журнала и (или) учетной карточки в бумажном илиэлектронном виде в соответствии с Положением о членском профсоюзномбилетеиучетечленовПрофсоюза,утверждаемымИсполнительнымкомитетомПрофсоюза.</w:t>
      </w:r>
    </w:p>
    <w:p w14:paraId="5DFD9DB6" w14:textId="77777777" w:rsidR="0025417A" w:rsidRPr="000F7BB8" w:rsidRDefault="0025417A" w:rsidP="0025417A">
      <w:pPr>
        <w:pStyle w:val="af"/>
        <w:ind w:right="6"/>
      </w:pPr>
    </w:p>
    <w:p w14:paraId="6598382A" w14:textId="77777777" w:rsidR="0025417A" w:rsidRPr="000F7BB8" w:rsidRDefault="0025417A" w:rsidP="001A21FA">
      <w:pPr>
        <w:pStyle w:val="1"/>
        <w:keepNext w:val="0"/>
        <w:widowControl w:val="0"/>
        <w:numPr>
          <w:ilvl w:val="0"/>
          <w:numId w:val="111"/>
        </w:numPr>
        <w:tabs>
          <w:tab w:val="left" w:pos="2964"/>
        </w:tabs>
        <w:autoSpaceDE w:val="0"/>
        <w:autoSpaceDN w:val="0"/>
        <w:ind w:left="0" w:right="6" w:hanging="361"/>
        <w:jc w:val="center"/>
        <w:rPr>
          <w:sz w:val="24"/>
          <w:szCs w:val="24"/>
        </w:rPr>
      </w:pPr>
      <w:r w:rsidRPr="000F7BB8">
        <w:rPr>
          <w:sz w:val="24"/>
          <w:szCs w:val="24"/>
        </w:rPr>
        <w:t>ПрекращениечленствавПрофсоюзе</w:t>
      </w:r>
    </w:p>
    <w:p w14:paraId="1BAF966D" w14:textId="77777777" w:rsidR="0025417A" w:rsidRPr="000F7BB8" w:rsidRDefault="0025417A" w:rsidP="0025417A">
      <w:pPr>
        <w:pStyle w:val="af"/>
        <w:ind w:right="6"/>
        <w:rPr>
          <w:b/>
        </w:rPr>
      </w:pPr>
    </w:p>
    <w:p w14:paraId="3A2A8E0B" w14:textId="77777777" w:rsidR="0025417A" w:rsidRPr="000F7BB8" w:rsidRDefault="0025417A" w:rsidP="001A21FA">
      <w:pPr>
        <w:pStyle w:val="aff1"/>
        <w:widowControl w:val="0"/>
        <w:numPr>
          <w:ilvl w:val="1"/>
          <w:numId w:val="109"/>
        </w:numPr>
        <w:tabs>
          <w:tab w:val="left" w:pos="1302"/>
        </w:tabs>
        <w:autoSpaceDE w:val="0"/>
        <w:autoSpaceDN w:val="0"/>
        <w:spacing w:line="242" w:lineRule="auto"/>
        <w:ind w:left="0" w:right="6" w:firstLine="0"/>
        <w:jc w:val="both"/>
      </w:pPr>
      <w:r w:rsidRPr="000F7BB8">
        <w:t>Членство в Профсоюзе прекращается в случаях:добровольноговыходаизПрофсоюза;</w:t>
      </w:r>
    </w:p>
    <w:p w14:paraId="0D98098D" w14:textId="77777777" w:rsidR="0025417A" w:rsidRPr="000F7BB8" w:rsidRDefault="0025417A" w:rsidP="0025417A">
      <w:pPr>
        <w:pStyle w:val="af"/>
        <w:ind w:right="6"/>
      </w:pPr>
      <w:r w:rsidRPr="000F7BB8">
        <w:t>прекращениятрудовыхотношенийсорганизацией,отчисленияобучающегосяизобразовательнойорганизации(неприменяетсявслучаезачисления (восстановления) или приема на работу ворганизациюсферыобразованиявтечение шести месяцев);</w:t>
      </w:r>
    </w:p>
    <w:p w14:paraId="1CB319A0" w14:textId="77777777" w:rsidR="0025417A" w:rsidRPr="000F7BB8" w:rsidRDefault="0025417A" w:rsidP="0025417A">
      <w:pPr>
        <w:pStyle w:val="af"/>
        <w:ind w:right="6"/>
      </w:pPr>
      <w:r w:rsidRPr="000F7BB8">
        <w:t>выходанапенсиюспрекращениемтрудовыхотношений,еслипенсионернеизъявилвписьменнойформежеланиеостатьсянапрофсоюзномучетевпервичнойпрофсоюзнойорганизации;</w:t>
      </w:r>
    </w:p>
    <w:p w14:paraId="1DEAD9D5" w14:textId="77777777" w:rsidR="0025417A" w:rsidRPr="000F7BB8" w:rsidRDefault="0025417A" w:rsidP="0025417A">
      <w:pPr>
        <w:pStyle w:val="af"/>
        <w:ind w:right="6"/>
      </w:pPr>
      <w:r w:rsidRPr="000F7BB8">
        <w:t>избрания члена Профсоюза в выборные руководящие органы другогопрофсоюза,атакжеучрежденияиминогопрофсоюза;</w:t>
      </w:r>
    </w:p>
    <w:p w14:paraId="55B37786" w14:textId="77777777" w:rsidR="0025417A" w:rsidRPr="000F7BB8" w:rsidRDefault="0025417A" w:rsidP="0025417A">
      <w:pPr>
        <w:pStyle w:val="af"/>
        <w:ind w:right="6"/>
      </w:pPr>
      <w:r w:rsidRPr="000F7BB8">
        <w:t>смерти члена Профсоюза;исключенияизПрофсоюза.</w:t>
      </w:r>
    </w:p>
    <w:p w14:paraId="60FD43E4" w14:textId="77777777" w:rsidR="0025417A" w:rsidRPr="000F7BB8" w:rsidRDefault="0025417A" w:rsidP="001A21FA">
      <w:pPr>
        <w:pStyle w:val="aff1"/>
        <w:widowControl w:val="0"/>
        <w:numPr>
          <w:ilvl w:val="1"/>
          <w:numId w:val="109"/>
        </w:numPr>
        <w:tabs>
          <w:tab w:val="left" w:pos="1302"/>
        </w:tabs>
        <w:autoSpaceDE w:val="0"/>
        <w:autoSpaceDN w:val="0"/>
        <w:ind w:left="0" w:right="6" w:firstLine="707"/>
        <w:jc w:val="both"/>
      </w:pPr>
      <w:r w:rsidRPr="000F7BB8">
        <w:t>ЧленствовПрофсоюзепрекращаетсявслучаедобровольноговыходасодняподачизаявленияовыходеизПрофсоюза,поданноговпервичнуюпрофсоюзнуюорганизацию.</w:t>
      </w:r>
    </w:p>
    <w:p w14:paraId="6F227777" w14:textId="77777777" w:rsidR="0025417A" w:rsidRPr="000F7BB8" w:rsidRDefault="0025417A" w:rsidP="001A21FA">
      <w:pPr>
        <w:pStyle w:val="aff1"/>
        <w:widowControl w:val="0"/>
        <w:numPr>
          <w:ilvl w:val="1"/>
          <w:numId w:val="109"/>
        </w:numPr>
        <w:tabs>
          <w:tab w:val="left" w:pos="1302"/>
        </w:tabs>
        <w:autoSpaceDE w:val="0"/>
        <w:autoSpaceDN w:val="0"/>
        <w:ind w:left="0" w:right="6" w:firstLine="707"/>
        <w:jc w:val="both"/>
      </w:pPr>
      <w:r w:rsidRPr="000F7BB8">
        <w:t>Всоответствииспунктом2статьи13УставаПрофсоюзаисключениеиз Профсоюзаприменяетсявслучаях:</w:t>
      </w:r>
    </w:p>
    <w:p w14:paraId="184DF0D1" w14:textId="77777777" w:rsidR="0025417A" w:rsidRPr="000F7BB8" w:rsidRDefault="0025417A" w:rsidP="0025417A">
      <w:pPr>
        <w:pStyle w:val="af"/>
        <w:ind w:right="6"/>
      </w:pPr>
      <w:r w:rsidRPr="000F7BB8">
        <w:t>неуплатычленскихпрофсоюзныхвзносоввтечениетрехмесяцевподряд;</w:t>
      </w:r>
    </w:p>
    <w:p w14:paraId="011C3AA7" w14:textId="77777777" w:rsidR="0025417A" w:rsidRPr="000F7BB8" w:rsidRDefault="0025417A" w:rsidP="0025417A">
      <w:pPr>
        <w:pStyle w:val="af"/>
        <w:ind w:right="6"/>
      </w:pPr>
      <w:r w:rsidRPr="000F7BB8">
        <w:t>неисполнения членом Профсоюза обязанностей, возложенных на негоУставомПрофсоюза,если ранее к члену Профсоюза применялась одна измер общественного воздействия (взыскания) – выговор либо предупреждениеобисключении из Профсоюза;</w:t>
      </w:r>
    </w:p>
    <w:p w14:paraId="3302B90A" w14:textId="77777777" w:rsidR="0025417A" w:rsidRPr="000F7BB8" w:rsidRDefault="0025417A" w:rsidP="0025417A">
      <w:pPr>
        <w:pStyle w:val="af"/>
        <w:ind w:right="6"/>
      </w:pPr>
      <w:r w:rsidRPr="000F7BB8">
        <w:t>совершениядействий(бездействия),нанесшихвредлибоущербПрофсоюзуилиорганизацииПрофсоюза,втомчислераспространениясведений,несоответствующихдействительностиипорочащихделовуюрепутациюПрофсоюза или организацийПрофсоюза;</w:t>
      </w:r>
    </w:p>
    <w:p w14:paraId="0A817A19" w14:textId="77777777" w:rsidR="0025417A" w:rsidRPr="000F7BB8" w:rsidRDefault="0025417A" w:rsidP="0025417A">
      <w:pPr>
        <w:pStyle w:val="af"/>
        <w:ind w:right="6"/>
      </w:pPr>
      <w:r w:rsidRPr="000F7BB8">
        <w:t>однократногогрубогонеисполненияпредседателем(заместителемпредседателя)организацииПрофсоюза,ПрофсоюзауставныхнормирешенийвыборныхоргановсоответствующихвышестоящихорганизацийПрофсоюзаи Профсоюза.</w:t>
      </w:r>
    </w:p>
    <w:p w14:paraId="2435B84F" w14:textId="77777777" w:rsidR="0025417A" w:rsidRPr="000F7BB8" w:rsidRDefault="0025417A" w:rsidP="001A21FA">
      <w:pPr>
        <w:pStyle w:val="aff1"/>
        <w:widowControl w:val="0"/>
        <w:numPr>
          <w:ilvl w:val="1"/>
          <w:numId w:val="109"/>
        </w:numPr>
        <w:tabs>
          <w:tab w:val="left" w:pos="1302"/>
        </w:tabs>
        <w:autoSpaceDE w:val="0"/>
        <w:autoSpaceDN w:val="0"/>
        <w:ind w:left="0" w:right="6" w:firstLine="707"/>
        <w:jc w:val="both"/>
      </w:pPr>
      <w:r w:rsidRPr="000F7BB8">
        <w:t>Решениеоприменениимерыобщественноговоздействия(взыскания)ввидеисключенияизПрофсоюзапринимаетсясобранием(конференцией)первичнойпрофсоюзнойорганизации,выборнымиколлегиальнымиорганамипервичной,территориальной,региональной(межрегиональной)организацийПрофсоюзаиПрофсоюзавприсутствиичлена Профсоюза.</w:t>
      </w:r>
    </w:p>
    <w:p w14:paraId="3BEC78C4" w14:textId="77777777" w:rsidR="0025417A" w:rsidRPr="000F7BB8" w:rsidRDefault="0025417A" w:rsidP="0025417A">
      <w:pPr>
        <w:pStyle w:val="af"/>
        <w:ind w:right="6"/>
      </w:pPr>
      <w:r w:rsidRPr="000F7BB8">
        <w:t>Решение о применении меры общественного воздействия (взыскания) ввидеисключенияизПрофсоюзасчитаетсяпринятым,еслизанегопроголосовалоквалифицированноебольшинство(неменеедвухтретей)участников,делегатов,присутствующихнасобрании(конференции),заседаниисоответствующеговыборногоколлегиальногопрофсоюзногоорганапри наличиикворума.</w:t>
      </w:r>
    </w:p>
    <w:p w14:paraId="79E1D306" w14:textId="77777777" w:rsidR="0025417A" w:rsidRPr="000F7BB8" w:rsidRDefault="0025417A" w:rsidP="0025417A">
      <w:pPr>
        <w:pStyle w:val="af"/>
        <w:ind w:right="6"/>
      </w:pPr>
      <w:r w:rsidRPr="000F7BB8">
        <w:t>В случае неявки члена Профсоюза без уважительной причины вопрос оприменениимерыобщественноговоздействия(взыскания)можетрассматриватьсявегоотсутствие.</w:t>
      </w:r>
    </w:p>
    <w:p w14:paraId="67699134" w14:textId="77777777" w:rsidR="0025417A" w:rsidRPr="000F7BB8" w:rsidRDefault="0025417A" w:rsidP="001A21FA">
      <w:pPr>
        <w:pStyle w:val="aff1"/>
        <w:widowControl w:val="0"/>
        <w:numPr>
          <w:ilvl w:val="1"/>
          <w:numId w:val="109"/>
        </w:numPr>
        <w:tabs>
          <w:tab w:val="left" w:pos="1302"/>
        </w:tabs>
        <w:autoSpaceDE w:val="0"/>
        <w:autoSpaceDN w:val="0"/>
        <w:ind w:left="0" w:right="6" w:firstLine="707"/>
        <w:jc w:val="both"/>
      </w:pPr>
      <w:r w:rsidRPr="000F7BB8">
        <w:t>ПрекращениечленствавПрофсоюзеоформляетсярешениемпрофсоюзногокомитетапервичнойпрофсоюзной организации.</w:t>
      </w:r>
    </w:p>
    <w:p w14:paraId="57F453D4" w14:textId="77777777" w:rsidR="0025417A" w:rsidRPr="000F7BB8" w:rsidRDefault="0025417A" w:rsidP="0025417A">
      <w:pPr>
        <w:pStyle w:val="af"/>
        <w:ind w:right="6"/>
      </w:pPr>
      <w:r w:rsidRPr="000F7BB8">
        <w:lastRenderedPageBreak/>
        <w:t>Вмалочисленныхпервичныхпрофсоюзныхорганизациях,гденеизбранпрофсоюзныйкомитет,прекращениечленствавПрофсоюзе</w:t>
      </w:r>
      <w:r w:rsidRPr="000F7BB8">
        <w:rPr>
          <w:spacing w:val="-1"/>
        </w:rPr>
        <w:t>оформляетсярешением</w:t>
      </w:r>
      <w:r w:rsidRPr="000F7BB8">
        <w:t>собранияпервичнойпрофсоюзной организации.</w:t>
      </w:r>
    </w:p>
    <w:p w14:paraId="5340C0FC" w14:textId="77777777" w:rsidR="0025417A" w:rsidRPr="000F7BB8" w:rsidRDefault="0025417A" w:rsidP="001A21FA">
      <w:pPr>
        <w:pStyle w:val="aff1"/>
        <w:widowControl w:val="0"/>
        <w:numPr>
          <w:ilvl w:val="1"/>
          <w:numId w:val="109"/>
        </w:numPr>
        <w:tabs>
          <w:tab w:val="left" w:pos="1302"/>
        </w:tabs>
        <w:autoSpaceDE w:val="0"/>
        <w:autoSpaceDN w:val="0"/>
        <w:ind w:left="0" w:right="6" w:firstLine="707"/>
        <w:jc w:val="both"/>
      </w:pPr>
      <w:r w:rsidRPr="000F7BB8">
        <w:t>Лицо,прекратившеечленствовПрофсоюзе,теряетправонапрофсоюзнуюзащиту,пользованиеобщимпрофсоюзнымимуществом,профсоюзнымильготамиипреимуществами.Суммауплаченныхимчленских профсоюзныхвзносовне возвращается.</w:t>
      </w:r>
    </w:p>
    <w:p w14:paraId="76385CA2" w14:textId="77777777" w:rsidR="0025417A" w:rsidRPr="000F7BB8" w:rsidRDefault="0025417A" w:rsidP="001A21FA">
      <w:pPr>
        <w:pStyle w:val="aff1"/>
        <w:widowControl w:val="0"/>
        <w:numPr>
          <w:ilvl w:val="1"/>
          <w:numId w:val="109"/>
        </w:numPr>
        <w:tabs>
          <w:tab w:val="left" w:pos="1302"/>
        </w:tabs>
        <w:autoSpaceDE w:val="0"/>
        <w:autoSpaceDN w:val="0"/>
        <w:ind w:left="0" w:right="6" w:firstLine="707"/>
        <w:jc w:val="both"/>
      </w:pPr>
      <w:r w:rsidRPr="000F7BB8">
        <w:t>Лицо, исключенное либо добровольно вышедшее из Профсоюза,может быть вновь принятовПрофсоюзнаобщих основаниях, ноне ранеечемчерезодингодишестьмесяцев.ПрофсоюзныйстажвэтомслучаеисчисляетсясдатыпоследнегопринятиявчленыПрофсоюзавсоответствиисПорядкомпринятиявчленыПрофсоюзаипрекращениячленствавПрофсоюзе.</w:t>
      </w:r>
    </w:p>
    <w:p w14:paraId="6B46B1ED" w14:textId="77777777" w:rsidR="0025417A" w:rsidRPr="000F7BB8" w:rsidRDefault="0025417A" w:rsidP="001A21FA">
      <w:pPr>
        <w:pStyle w:val="aff1"/>
        <w:widowControl w:val="0"/>
        <w:numPr>
          <w:ilvl w:val="1"/>
          <w:numId w:val="109"/>
        </w:numPr>
        <w:tabs>
          <w:tab w:val="left" w:pos="1302"/>
        </w:tabs>
        <w:autoSpaceDE w:val="0"/>
        <w:autoSpaceDN w:val="0"/>
        <w:ind w:left="0" w:right="6" w:firstLine="707"/>
        <w:jc w:val="both"/>
      </w:pPr>
    </w:p>
    <w:p w14:paraId="1224D3B3" w14:textId="77777777" w:rsidR="0025417A" w:rsidRPr="008763E2" w:rsidRDefault="0025417A" w:rsidP="0025417A">
      <w:pPr>
        <w:rPr>
          <w:b/>
        </w:rPr>
      </w:pPr>
    </w:p>
    <w:sectPr w:rsidR="0025417A" w:rsidRPr="008763E2" w:rsidSect="005637DB">
      <w:footerReference w:type="default" r:id="rId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9509E" w14:textId="77777777" w:rsidR="00687B97" w:rsidRDefault="00687B97" w:rsidP="0018119C">
      <w:r>
        <w:separator/>
      </w:r>
    </w:p>
  </w:endnote>
  <w:endnote w:type="continuationSeparator" w:id="0">
    <w:p w14:paraId="553CC44D" w14:textId="77777777" w:rsidR="00687B97" w:rsidRDefault="00687B97"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Montserra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6335"/>
      <w:docPartObj>
        <w:docPartGallery w:val="Page Numbers (Bottom of Page)"/>
        <w:docPartUnique/>
      </w:docPartObj>
    </w:sdtPr>
    <w:sdtContent>
      <w:p w14:paraId="1B682718" w14:textId="77777777" w:rsidR="00687B97" w:rsidRDefault="00687B97">
        <w:pPr>
          <w:pStyle w:val="ac"/>
          <w:jc w:val="center"/>
        </w:pPr>
        <w:r>
          <w:fldChar w:fldCharType="begin"/>
        </w:r>
        <w:r>
          <w:instrText xml:space="preserve"> PAGE   \* MERGEFORMAT </w:instrText>
        </w:r>
        <w:r>
          <w:fldChar w:fldCharType="separate"/>
        </w:r>
        <w:r>
          <w:rPr>
            <w:noProof/>
          </w:rPr>
          <w:t>264</w:t>
        </w:r>
        <w:r>
          <w:rPr>
            <w:noProof/>
          </w:rPr>
          <w:fldChar w:fldCharType="end"/>
        </w:r>
      </w:p>
    </w:sdtContent>
  </w:sdt>
  <w:p w14:paraId="05B07DA4" w14:textId="77777777" w:rsidR="00687B97" w:rsidRDefault="00687B9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31641" w14:textId="77777777" w:rsidR="00687B97" w:rsidRDefault="00687B97">
    <w:pPr>
      <w:pStyle w:val="ac"/>
      <w:jc w:val="center"/>
    </w:pPr>
    <w:r>
      <w:fldChar w:fldCharType="begin"/>
    </w:r>
    <w:r>
      <w:instrText xml:space="preserve"> PAGE   \* MERGEFORMAT </w:instrText>
    </w:r>
    <w:r>
      <w:fldChar w:fldCharType="separate"/>
    </w:r>
    <w:r>
      <w:rPr>
        <w:noProof/>
      </w:rPr>
      <w:t>282</w:t>
    </w:r>
    <w:r>
      <w:rPr>
        <w:noProof/>
      </w:rPr>
      <w:fldChar w:fldCharType="end"/>
    </w:r>
  </w:p>
  <w:p w14:paraId="41998040" w14:textId="77777777" w:rsidR="00687B97" w:rsidRDefault="00687B9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5D7B4" w14:textId="77777777" w:rsidR="00687B97" w:rsidRDefault="00687B97" w:rsidP="0018119C">
      <w:r>
        <w:separator/>
      </w:r>
    </w:p>
  </w:footnote>
  <w:footnote w:type="continuationSeparator" w:id="0">
    <w:p w14:paraId="20206593" w14:textId="77777777" w:rsidR="00687B97" w:rsidRDefault="00687B97" w:rsidP="0018119C">
      <w:r>
        <w:continuationSeparator/>
      </w:r>
    </w:p>
  </w:footnote>
  <w:footnote w:id="1">
    <w:p w14:paraId="5FF0350B" w14:textId="77777777" w:rsidR="00687B97" w:rsidRDefault="00687B97" w:rsidP="0025417A">
      <w:pPr>
        <w:pStyle w:val="a5"/>
      </w:pPr>
      <w:r>
        <w:rPr>
          <w:rStyle w:val="affa"/>
        </w:rPr>
        <w:footnoteRef/>
      </w:r>
      <w:r>
        <w:t xml:space="preserve"> Далее - Профсоюз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79FBB" w14:textId="77777777" w:rsidR="00687B97" w:rsidRDefault="00687B97">
    <w:pPr>
      <w:pStyle w:val="af"/>
      <w:spacing w:line="14" w:lineRule="auto"/>
      <w:rPr>
        <w:sz w:val="20"/>
      </w:rPr>
    </w:pPr>
    <w:r>
      <w:rPr>
        <w:noProof/>
        <w:lang w:eastAsia="en-US"/>
      </w:rPr>
      <w:pict w14:anchorId="33690BA3">
        <v:shapetype id="_x0000_t202" coordsize="21600,21600" o:spt="202" path="m,l,21600r21600,l21600,xe">
          <v:stroke joinstyle="miter"/>
          <v:path gradientshapeok="t" o:connecttype="rect"/>
        </v:shapetype>
        <v:shape id="docshape1" o:spid="_x0000_s8193" type="#_x0000_t202" style="position:absolute;margin-left:498.2pt;margin-top:13.3pt;width:55.6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" filled="f" stroked="f">
          <v:textbox style="mso-next-textbox:#docshape1" inset="0,0,0,0">
            <w:txbxContent>
              <w:p w14:paraId="4F35FEAF" w14:textId="77777777" w:rsidR="00687B97" w:rsidRDefault="00687B97">
                <w:pPr>
                  <w:spacing w:before="12"/>
                  <w:ind w:left="20"/>
                  <w:rPr>
                    <w:sz w:val="18"/>
                  </w:rPr>
                </w:pPr>
                <w:r>
                  <w:rPr>
                    <w:sz w:val="18"/>
                  </w:rPr>
                  <w:t xml:space="preserve">ПСУОТ </w:t>
                </w:r>
                <w:r>
                  <w:rPr>
                    <w:spacing w:val="-4"/>
                    <w:sz w:val="18"/>
                  </w:rPr>
                  <w:t>2023</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036C6DB6"/>
    <w:multiLevelType w:val="hybridMultilevel"/>
    <w:tmpl w:val="40D6E7CA"/>
    <w:lvl w:ilvl="0" w:tplc="F6F4B79A">
      <w:start w:val="1"/>
      <w:numFmt w:val="decimal"/>
      <w:lvlText w:val="%1."/>
      <w:lvlJc w:val="left"/>
      <w:pPr>
        <w:ind w:left="113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5"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2C7FF9"/>
    <w:multiLevelType w:val="hybridMultilevel"/>
    <w:tmpl w:val="B31A8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B923A1"/>
    <w:multiLevelType w:val="multilevel"/>
    <w:tmpl w:val="44B680BC"/>
    <w:lvl w:ilvl="0">
      <w:start w:val="11"/>
      <w:numFmt w:val="decimal"/>
      <w:lvlText w:val="%1"/>
      <w:lvlJc w:val="left"/>
      <w:pPr>
        <w:ind w:left="778" w:hanging="778"/>
        <w:jc w:val="left"/>
      </w:pPr>
      <w:rPr>
        <w:rFonts w:hint="default"/>
        <w:lang w:val="ru-RU" w:eastAsia="en-US" w:bidi="ar-SA"/>
      </w:rPr>
    </w:lvl>
    <w:lvl w:ilvl="1">
      <w:start w:val="1"/>
      <w:numFmt w:val="decimal"/>
      <w:lvlText w:val="%1.%2."/>
      <w:lvlJc w:val="left"/>
      <w:pPr>
        <w:ind w:left="778" w:hanging="778"/>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9"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0"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 w15:restartNumberingAfterBreak="0">
    <w:nsid w:val="0C4724EC"/>
    <w:multiLevelType w:val="multilevel"/>
    <w:tmpl w:val="3E4E8DD8"/>
    <w:lvl w:ilvl="0">
      <w:start w:val="4"/>
      <w:numFmt w:val="decimal"/>
      <w:lvlText w:val="%1"/>
      <w:lvlJc w:val="left"/>
      <w:pPr>
        <w:ind w:left="332" w:hanging="567"/>
        <w:jc w:val="left"/>
      </w:pPr>
      <w:rPr>
        <w:rFonts w:hint="default"/>
        <w:lang w:val="ru-RU" w:eastAsia="en-US" w:bidi="ar-SA"/>
      </w:rPr>
    </w:lvl>
    <w:lvl w:ilvl="1">
      <w:start w:val="12"/>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4"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105B381A"/>
    <w:multiLevelType w:val="multilevel"/>
    <w:tmpl w:val="F4760732"/>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08C6F3D"/>
    <w:multiLevelType w:val="multilevel"/>
    <w:tmpl w:val="215ADCF8"/>
    <w:lvl w:ilvl="0">
      <w:start w:val="5"/>
      <w:numFmt w:val="decimal"/>
      <w:lvlText w:val="%1"/>
      <w:lvlJc w:val="left"/>
      <w:pPr>
        <w:ind w:left="778" w:hanging="509"/>
        <w:jc w:val="left"/>
      </w:pPr>
      <w:rPr>
        <w:rFonts w:hint="default"/>
        <w:lang w:val="ru-RU" w:eastAsia="en-US" w:bidi="ar-SA"/>
      </w:rPr>
    </w:lvl>
    <w:lvl w:ilvl="1">
      <w:start w:val="1"/>
      <w:numFmt w:val="decimal"/>
      <w:lvlText w:val="%1.%2."/>
      <w:lvlJc w:val="left"/>
      <w:pPr>
        <w:ind w:left="778" w:hanging="509"/>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8"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1" w15:restartNumberingAfterBreak="0">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DD00D1"/>
    <w:multiLevelType w:val="multilevel"/>
    <w:tmpl w:val="F656CA4E"/>
    <w:lvl w:ilvl="0">
      <w:start w:val="5"/>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3"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18DA2298"/>
    <w:multiLevelType w:val="hybridMultilevel"/>
    <w:tmpl w:val="9446D5B2"/>
    <w:lvl w:ilvl="0" w:tplc="8D80E338">
      <w:start w:val="1"/>
      <w:numFmt w:val="decimal"/>
      <w:lvlText w:val="%1."/>
      <w:lvlJc w:val="left"/>
      <w:pPr>
        <w:ind w:left="772" w:hanging="440"/>
        <w:jc w:val="left"/>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25" w15:restartNumberingAfterBreak="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28" w15:restartNumberingAfterBreak="0">
    <w:nsid w:val="1A80678B"/>
    <w:multiLevelType w:val="multilevel"/>
    <w:tmpl w:val="CAE08DD4"/>
    <w:lvl w:ilvl="0">
      <w:start w:val="6"/>
      <w:numFmt w:val="decimal"/>
      <w:lvlText w:val="%1"/>
      <w:lvlJc w:val="left"/>
      <w:pPr>
        <w:ind w:left="778" w:hanging="824"/>
        <w:jc w:val="left"/>
      </w:pPr>
      <w:rPr>
        <w:rFonts w:hint="default"/>
        <w:lang w:val="ru-RU" w:eastAsia="en-US" w:bidi="ar-SA"/>
      </w:rPr>
    </w:lvl>
    <w:lvl w:ilvl="1">
      <w:start w:val="1"/>
      <w:numFmt w:val="decimal"/>
      <w:lvlText w:val="%1.%2."/>
      <w:lvlJc w:val="left"/>
      <w:pPr>
        <w:ind w:left="778" w:hanging="82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29" w15:restartNumberingAfterBreak="0">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0" w15:restartNumberingAfterBreak="0">
    <w:nsid w:val="1D685204"/>
    <w:multiLevelType w:val="multilevel"/>
    <w:tmpl w:val="916C6708"/>
    <w:lvl w:ilvl="0">
      <w:start w:val="2"/>
      <w:numFmt w:val="decimal"/>
      <w:lvlText w:val="%1"/>
      <w:lvlJc w:val="left"/>
      <w:pPr>
        <w:ind w:left="1978" w:hanging="492"/>
        <w:jc w:val="left"/>
      </w:pPr>
      <w:rPr>
        <w:rFonts w:hint="default"/>
        <w:lang w:val="ru-RU" w:eastAsia="en-US" w:bidi="ar-SA"/>
      </w:rPr>
    </w:lvl>
    <w:lvl w:ilvl="1">
      <w:start w:val="1"/>
      <w:numFmt w:val="decimal"/>
      <w:lvlText w:val="%1.%2."/>
      <w:lvlJc w:val="left"/>
      <w:pPr>
        <w:ind w:left="1978"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31"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1F3A1E08"/>
    <w:multiLevelType w:val="hybridMultilevel"/>
    <w:tmpl w:val="C8F05654"/>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5" w15:restartNumberingAfterBreak="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39"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43"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4A37D6C"/>
    <w:multiLevelType w:val="multilevel"/>
    <w:tmpl w:val="A77CAE10"/>
    <w:lvl w:ilvl="0">
      <w:start w:val="4"/>
      <w:numFmt w:val="decimal"/>
      <w:lvlText w:val="%1"/>
      <w:lvlJc w:val="left"/>
      <w:pPr>
        <w:ind w:left="332" w:hanging="567"/>
        <w:jc w:val="left"/>
      </w:pPr>
      <w:rPr>
        <w:rFonts w:hint="default"/>
        <w:lang w:val="ru-RU" w:eastAsia="en-US" w:bidi="ar-SA"/>
      </w:rPr>
    </w:lvl>
    <w:lvl w:ilvl="1">
      <w:start w:val="25"/>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45" w15:restartNumberingAfterBreak="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15:restartNumberingAfterBreak="0">
    <w:nsid w:val="38DE6295"/>
    <w:multiLevelType w:val="multilevel"/>
    <w:tmpl w:val="0F1E4FBA"/>
    <w:lvl w:ilvl="0">
      <w:start w:val="7"/>
      <w:numFmt w:val="decimal"/>
      <w:lvlText w:val="%1"/>
      <w:lvlJc w:val="left"/>
      <w:pPr>
        <w:ind w:left="778" w:hanging="588"/>
        <w:jc w:val="left"/>
      </w:pPr>
      <w:rPr>
        <w:rFonts w:hint="default"/>
        <w:lang w:val="ru-RU" w:eastAsia="en-US" w:bidi="ar-SA"/>
      </w:rPr>
    </w:lvl>
    <w:lvl w:ilvl="1">
      <w:start w:val="1"/>
      <w:numFmt w:val="decimal"/>
      <w:lvlText w:val="%1.%2."/>
      <w:lvlJc w:val="left"/>
      <w:pPr>
        <w:ind w:left="778" w:hanging="58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48" w15:restartNumberingAfterBreak="0">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49"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1"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2" w15:restartNumberingAfterBreak="0">
    <w:nsid w:val="3DA763EC"/>
    <w:multiLevelType w:val="multilevel"/>
    <w:tmpl w:val="12A8FA62"/>
    <w:lvl w:ilvl="0">
      <w:start w:val="4"/>
      <w:numFmt w:val="decimal"/>
      <w:lvlText w:val="%1"/>
      <w:lvlJc w:val="left"/>
      <w:pPr>
        <w:ind w:left="1379" w:hanging="480"/>
        <w:jc w:val="left"/>
      </w:pPr>
      <w:rPr>
        <w:rFonts w:hint="default"/>
        <w:lang w:val="ru-RU" w:eastAsia="en-US" w:bidi="ar-SA"/>
      </w:rPr>
    </w:lvl>
    <w:lvl w:ilvl="1">
      <w:start w:val="24"/>
      <w:numFmt w:val="decimal"/>
      <w:lvlText w:val="%1.%2"/>
      <w:lvlJc w:val="left"/>
      <w:pPr>
        <w:ind w:left="1379" w:hanging="48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3" w15:restartNumberingAfterBreak="0">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54" w15:restartNumberingAfterBreak="0">
    <w:nsid w:val="3F4B65C2"/>
    <w:multiLevelType w:val="multilevel"/>
    <w:tmpl w:val="2CD07436"/>
    <w:lvl w:ilvl="0">
      <w:start w:val="1"/>
      <w:numFmt w:val="decimal"/>
      <w:lvlText w:val="%1."/>
      <w:lvlJc w:val="left"/>
      <w:pPr>
        <w:ind w:left="928" w:hanging="360"/>
      </w:pPr>
    </w:lvl>
    <w:lvl w:ilvl="1">
      <w:start w:val="6"/>
      <w:numFmt w:val="decimal"/>
      <w:isLgl/>
      <w:lvlText w:val="%1.%2"/>
      <w:lvlJc w:val="left"/>
      <w:pPr>
        <w:ind w:left="1153" w:hanging="585"/>
      </w:pPr>
    </w:lvl>
    <w:lvl w:ilvl="2">
      <w:start w:val="1"/>
      <w:numFmt w:val="decimalZero"/>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008" w:hanging="144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55"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6" w15:restartNumberingAfterBreak="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58" w15:restartNumberingAfterBreak="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59" w15:restartNumberingAfterBreak="0">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60" w15:restartNumberingAfterBreak="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61" w15:restartNumberingAfterBreak="0">
    <w:nsid w:val="48552D3E"/>
    <w:multiLevelType w:val="multilevel"/>
    <w:tmpl w:val="25C66C86"/>
    <w:lvl w:ilvl="0">
      <w:start w:val="4"/>
      <w:numFmt w:val="decimal"/>
      <w:lvlText w:val="%1"/>
      <w:lvlJc w:val="left"/>
      <w:pPr>
        <w:ind w:left="778" w:hanging="608"/>
        <w:jc w:val="left"/>
      </w:pPr>
      <w:rPr>
        <w:rFonts w:hint="default"/>
        <w:lang w:val="ru-RU" w:eastAsia="en-US" w:bidi="ar-SA"/>
      </w:rPr>
    </w:lvl>
    <w:lvl w:ilvl="1">
      <w:start w:val="1"/>
      <w:numFmt w:val="decimal"/>
      <w:lvlText w:val="%1.%2."/>
      <w:lvlJc w:val="left"/>
      <w:pPr>
        <w:ind w:left="778" w:hanging="60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62" w15:restartNumberingAfterBreak="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64"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65" w15:restartNumberingAfterBreak="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13943B4"/>
    <w:multiLevelType w:val="multilevel"/>
    <w:tmpl w:val="207A5994"/>
    <w:lvl w:ilvl="0">
      <w:start w:val="1"/>
      <w:numFmt w:val="decimal"/>
      <w:lvlText w:val="%1."/>
      <w:lvlJc w:val="left"/>
      <w:pPr>
        <w:ind w:left="398"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68" w15:restartNumberingAfterBreak="0">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15:restartNumberingAfterBreak="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15:restartNumberingAfterBreak="0">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75"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76"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77" w15:restartNumberingAfterBreak="0">
    <w:nsid w:val="5BBD3735"/>
    <w:multiLevelType w:val="multilevel"/>
    <w:tmpl w:val="078608A8"/>
    <w:lvl w:ilvl="0">
      <w:start w:val="1"/>
      <w:numFmt w:val="decimal"/>
      <w:lvlText w:val="%1"/>
      <w:lvlJc w:val="left"/>
      <w:pPr>
        <w:ind w:left="778" w:hanging="560"/>
        <w:jc w:val="left"/>
      </w:pPr>
      <w:rPr>
        <w:rFonts w:hint="default"/>
        <w:lang w:val="ru-RU" w:eastAsia="en-US" w:bidi="ar-SA"/>
      </w:rPr>
    </w:lvl>
    <w:lvl w:ilvl="1">
      <w:start w:val="1"/>
      <w:numFmt w:val="decimal"/>
      <w:lvlText w:val="%1.%2."/>
      <w:lvlJc w:val="left"/>
      <w:pPr>
        <w:ind w:left="778" w:hanging="560"/>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78"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79" w15:restartNumberingAfterBreak="0">
    <w:nsid w:val="5D2F296F"/>
    <w:multiLevelType w:val="multilevel"/>
    <w:tmpl w:val="A170DCF6"/>
    <w:lvl w:ilvl="0">
      <w:start w:val="3"/>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0"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15:restartNumberingAfterBreak="0">
    <w:nsid w:val="5DD27F72"/>
    <w:multiLevelType w:val="hybridMultilevel"/>
    <w:tmpl w:val="307C4E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15:restartNumberingAfterBreak="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84" w15:restartNumberingAfterBreak="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5" w15:restartNumberingAfterBreak="0">
    <w:nsid w:val="633E1039"/>
    <w:multiLevelType w:val="multilevel"/>
    <w:tmpl w:val="E902AC74"/>
    <w:lvl w:ilvl="0">
      <w:start w:val="8"/>
      <w:numFmt w:val="decimal"/>
      <w:lvlText w:val="%1."/>
      <w:lvlJc w:val="left"/>
      <w:pPr>
        <w:ind w:left="635" w:hanging="360"/>
      </w:pPr>
      <w:rPr>
        <w:rFonts w:hint="default"/>
      </w:rPr>
    </w:lvl>
    <w:lvl w:ilvl="1">
      <w:start w:val="1"/>
      <w:numFmt w:val="decimal"/>
      <w:isLgl/>
      <w:lvlText w:val="%1.%2."/>
      <w:lvlJc w:val="left"/>
      <w:pPr>
        <w:ind w:left="635" w:hanging="360"/>
      </w:pPr>
      <w:rPr>
        <w:rFonts w:hint="default"/>
        <w:i w:val="0"/>
      </w:rPr>
    </w:lvl>
    <w:lvl w:ilvl="2">
      <w:start w:val="1"/>
      <w:numFmt w:val="decimal"/>
      <w:isLgl/>
      <w:lvlText w:val="%1.%2.%3."/>
      <w:lvlJc w:val="left"/>
      <w:pPr>
        <w:ind w:left="995" w:hanging="720"/>
      </w:pPr>
      <w:rPr>
        <w:rFonts w:hint="default"/>
        <w:i w:val="0"/>
      </w:rPr>
    </w:lvl>
    <w:lvl w:ilvl="3">
      <w:start w:val="1"/>
      <w:numFmt w:val="decimal"/>
      <w:isLgl/>
      <w:lvlText w:val="%1.%2.%3.%4."/>
      <w:lvlJc w:val="left"/>
      <w:pPr>
        <w:ind w:left="995" w:hanging="720"/>
      </w:pPr>
      <w:rPr>
        <w:rFonts w:hint="default"/>
        <w:i w:val="0"/>
      </w:rPr>
    </w:lvl>
    <w:lvl w:ilvl="4">
      <w:start w:val="1"/>
      <w:numFmt w:val="decimal"/>
      <w:isLgl/>
      <w:lvlText w:val="%1.%2.%3.%4.%5."/>
      <w:lvlJc w:val="left"/>
      <w:pPr>
        <w:ind w:left="1355" w:hanging="1080"/>
      </w:pPr>
      <w:rPr>
        <w:rFonts w:hint="default"/>
        <w:i w:val="0"/>
      </w:rPr>
    </w:lvl>
    <w:lvl w:ilvl="5">
      <w:start w:val="1"/>
      <w:numFmt w:val="decimal"/>
      <w:isLgl/>
      <w:lvlText w:val="%1.%2.%3.%4.%5.%6."/>
      <w:lvlJc w:val="left"/>
      <w:pPr>
        <w:ind w:left="1355" w:hanging="1080"/>
      </w:pPr>
      <w:rPr>
        <w:rFonts w:hint="default"/>
        <w:i w:val="0"/>
      </w:rPr>
    </w:lvl>
    <w:lvl w:ilvl="6">
      <w:start w:val="1"/>
      <w:numFmt w:val="decimal"/>
      <w:isLgl/>
      <w:lvlText w:val="%1.%2.%3.%4.%5.%6.%7."/>
      <w:lvlJc w:val="left"/>
      <w:pPr>
        <w:ind w:left="1715" w:hanging="1440"/>
      </w:pPr>
      <w:rPr>
        <w:rFonts w:hint="default"/>
        <w:i w:val="0"/>
      </w:rPr>
    </w:lvl>
    <w:lvl w:ilvl="7">
      <w:start w:val="1"/>
      <w:numFmt w:val="decimal"/>
      <w:isLgl/>
      <w:lvlText w:val="%1.%2.%3.%4.%5.%6.%7.%8."/>
      <w:lvlJc w:val="left"/>
      <w:pPr>
        <w:ind w:left="1715" w:hanging="1440"/>
      </w:pPr>
      <w:rPr>
        <w:rFonts w:hint="default"/>
        <w:i w:val="0"/>
      </w:rPr>
    </w:lvl>
    <w:lvl w:ilvl="8">
      <w:start w:val="1"/>
      <w:numFmt w:val="decimal"/>
      <w:isLgl/>
      <w:lvlText w:val="%1.%2.%3.%4.%5.%6.%7.%8.%9."/>
      <w:lvlJc w:val="left"/>
      <w:pPr>
        <w:ind w:left="2075" w:hanging="1800"/>
      </w:pPr>
      <w:rPr>
        <w:rFonts w:hint="default"/>
        <w:i w:val="0"/>
      </w:rPr>
    </w:lvl>
  </w:abstractNum>
  <w:abstractNum w:abstractNumId="86"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87"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15:restartNumberingAfterBreak="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9" w15:restartNumberingAfterBreak="0">
    <w:nsid w:val="68195C60"/>
    <w:multiLevelType w:val="multilevel"/>
    <w:tmpl w:val="AC861EB8"/>
    <w:lvl w:ilvl="0">
      <w:start w:val="4"/>
      <w:numFmt w:val="decimal"/>
      <w:lvlText w:val="%1"/>
      <w:lvlJc w:val="left"/>
      <w:pPr>
        <w:ind w:left="102" w:hanging="492"/>
        <w:jc w:val="left"/>
      </w:pPr>
      <w:rPr>
        <w:rFonts w:hint="default"/>
        <w:lang w:val="ru-RU" w:eastAsia="en-US" w:bidi="ar-SA"/>
      </w:rPr>
    </w:lvl>
    <w:lvl w:ilvl="1">
      <w:start w:val="1"/>
      <w:numFmt w:val="decimal"/>
      <w:lvlText w:val="%1.%2."/>
      <w:lvlJc w:val="left"/>
      <w:pPr>
        <w:ind w:left="9847"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0" w15:restartNumberingAfterBreak="0">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91"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93" w15:restartNumberingAfterBreak="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D9F3755"/>
    <w:multiLevelType w:val="multilevel"/>
    <w:tmpl w:val="9914118E"/>
    <w:lvl w:ilvl="0">
      <w:start w:val="9"/>
      <w:numFmt w:val="decimal"/>
      <w:lvlText w:val="%1"/>
      <w:lvlJc w:val="left"/>
      <w:pPr>
        <w:ind w:left="778" w:hanging="603"/>
        <w:jc w:val="left"/>
      </w:pPr>
      <w:rPr>
        <w:rFonts w:hint="default"/>
        <w:lang w:val="ru-RU" w:eastAsia="en-US" w:bidi="ar-SA"/>
      </w:rPr>
    </w:lvl>
    <w:lvl w:ilvl="1">
      <w:start w:val="1"/>
      <w:numFmt w:val="decimal"/>
      <w:lvlText w:val="%1.%2."/>
      <w:lvlJc w:val="left"/>
      <w:pPr>
        <w:ind w:left="778" w:hanging="60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96" w15:restartNumberingAfterBreak="0">
    <w:nsid w:val="6F084470"/>
    <w:multiLevelType w:val="multilevel"/>
    <w:tmpl w:val="B4BE8F32"/>
    <w:lvl w:ilvl="0">
      <w:start w:val="8"/>
      <w:numFmt w:val="decimal"/>
      <w:lvlText w:val="%1"/>
      <w:lvlJc w:val="left"/>
      <w:pPr>
        <w:ind w:left="1979" w:hanging="493"/>
        <w:jc w:val="left"/>
      </w:pPr>
      <w:rPr>
        <w:rFonts w:hint="default"/>
        <w:lang w:val="ru-RU" w:eastAsia="en-US" w:bidi="ar-SA"/>
      </w:rPr>
    </w:lvl>
    <w:lvl w:ilvl="1">
      <w:start w:val="1"/>
      <w:numFmt w:val="decimal"/>
      <w:lvlText w:val="%1.%2."/>
      <w:lvlJc w:val="left"/>
      <w:pPr>
        <w:ind w:left="1979"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97"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99" w15:restartNumberingAfterBreak="0">
    <w:nsid w:val="6F4B6F2D"/>
    <w:multiLevelType w:val="multilevel"/>
    <w:tmpl w:val="D4961938"/>
    <w:lvl w:ilvl="0">
      <w:start w:val="10"/>
      <w:numFmt w:val="decimal"/>
      <w:lvlText w:val="%1"/>
      <w:lvlJc w:val="left"/>
      <w:pPr>
        <w:ind w:left="778" w:hanging="797"/>
        <w:jc w:val="left"/>
      </w:pPr>
      <w:rPr>
        <w:rFonts w:hint="default"/>
        <w:lang w:val="ru-RU" w:eastAsia="en-US" w:bidi="ar-SA"/>
      </w:rPr>
    </w:lvl>
    <w:lvl w:ilvl="1">
      <w:start w:val="1"/>
      <w:numFmt w:val="decimal"/>
      <w:lvlText w:val="%1.%2."/>
      <w:lvlJc w:val="left"/>
      <w:pPr>
        <w:ind w:left="778" w:hanging="797"/>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00"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15:restartNumberingAfterBreak="0">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04" w15:restartNumberingAfterBreak="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6" w15:restartNumberingAfterBreak="0">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07" w15:restartNumberingAfterBreak="0">
    <w:nsid w:val="74385C6F"/>
    <w:multiLevelType w:val="multilevel"/>
    <w:tmpl w:val="CACEF806"/>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8" w15:restartNumberingAfterBreak="0">
    <w:nsid w:val="74C86060"/>
    <w:multiLevelType w:val="multilevel"/>
    <w:tmpl w:val="1AE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1"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2" w15:restartNumberingAfterBreak="0">
    <w:nsid w:val="793B1D38"/>
    <w:multiLevelType w:val="hybridMultilevel"/>
    <w:tmpl w:val="3D0A2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4"/>
  </w:num>
  <w:num w:numId="6">
    <w:abstractNumId w:val="37"/>
  </w:num>
  <w:num w:numId="7">
    <w:abstractNumId w:val="19"/>
  </w:num>
  <w:num w:numId="8">
    <w:abstractNumId w:val="43"/>
  </w:num>
  <w:num w:numId="9">
    <w:abstractNumId w:val="111"/>
  </w:num>
  <w:num w:numId="10">
    <w:abstractNumId w:val="108"/>
  </w:num>
  <w:num w:numId="11">
    <w:abstractNumId w:val="22"/>
  </w:num>
  <w:num w:numId="12">
    <w:abstractNumId w:val="89"/>
  </w:num>
  <w:num w:numId="13">
    <w:abstractNumId w:val="79"/>
  </w:num>
  <w:num w:numId="14">
    <w:abstractNumId w:val="107"/>
  </w:num>
  <w:num w:numId="15">
    <w:abstractNumId w:val="60"/>
  </w:num>
  <w:num w:numId="16">
    <w:abstractNumId w:val="85"/>
  </w:num>
  <w:num w:numId="17">
    <w:abstractNumId w:val="16"/>
  </w:num>
  <w:num w:numId="18">
    <w:abstractNumId w:val="42"/>
  </w:num>
  <w:num w:numId="19">
    <w:abstractNumId w:val="58"/>
  </w:num>
  <w:num w:numId="20">
    <w:abstractNumId w:val="83"/>
  </w:num>
  <w:num w:numId="21">
    <w:abstractNumId w:val="29"/>
  </w:num>
  <w:num w:numId="22">
    <w:abstractNumId w:val="90"/>
  </w:num>
  <w:num w:numId="23">
    <w:abstractNumId w:val="67"/>
  </w:num>
  <w:num w:numId="24">
    <w:abstractNumId w:val="45"/>
  </w:num>
  <w:num w:numId="25">
    <w:abstractNumId w:val="72"/>
  </w:num>
  <w:num w:numId="26">
    <w:abstractNumId w:val="62"/>
  </w:num>
  <w:num w:numId="27">
    <w:abstractNumId w:val="93"/>
  </w:num>
  <w:num w:numId="28">
    <w:abstractNumId w:val="41"/>
  </w:num>
  <w:num w:numId="29">
    <w:abstractNumId w:val="104"/>
  </w:num>
  <w:num w:numId="30">
    <w:abstractNumId w:val="21"/>
  </w:num>
  <w:num w:numId="31">
    <w:abstractNumId w:val="35"/>
  </w:num>
  <w:num w:numId="32">
    <w:abstractNumId w:val="109"/>
  </w:num>
  <w:num w:numId="33">
    <w:abstractNumId w:val="94"/>
  </w:num>
  <w:num w:numId="34">
    <w:abstractNumId w:val="66"/>
  </w:num>
  <w:num w:numId="35">
    <w:abstractNumId w:val="26"/>
  </w:num>
  <w:num w:numId="36">
    <w:abstractNumId w:val="65"/>
  </w:num>
  <w:num w:numId="37">
    <w:abstractNumId w:val="56"/>
  </w:num>
  <w:num w:numId="38">
    <w:abstractNumId w:val="68"/>
  </w:num>
  <w:num w:numId="3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lvlOverride w:ilvl="2"/>
    <w:lvlOverride w:ilvl="3"/>
    <w:lvlOverride w:ilvl="4"/>
    <w:lvlOverride w:ilvl="5"/>
    <w:lvlOverride w:ilvl="6"/>
    <w:lvlOverride w:ilvl="7"/>
    <w:lvlOverride w:ilvl="8"/>
  </w:num>
  <w:num w:numId="55">
    <w:abstractNumId w:val="8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lvlOverride w:ilvl="0">
      <w:startOverride w:val="1"/>
    </w:lvlOverride>
    <w:lvlOverride w:ilvl="1"/>
    <w:lvlOverride w:ilvl="2"/>
    <w:lvlOverride w:ilvl="3"/>
    <w:lvlOverride w:ilvl="4"/>
    <w:lvlOverride w:ilvl="5"/>
    <w:lvlOverride w:ilvl="6"/>
    <w:lvlOverride w:ilvl="7"/>
    <w:lvlOverride w:ilvl="8"/>
  </w:num>
  <w:num w:numId="57">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0"/>
    <w:lvlOverride w:ilvl="0">
      <w:startOverride w:val="1"/>
    </w:lvlOverride>
    <w:lvlOverride w:ilvl="1"/>
    <w:lvlOverride w:ilvl="2"/>
    <w:lvlOverride w:ilvl="3"/>
    <w:lvlOverride w:ilvl="4"/>
    <w:lvlOverride w:ilvl="5"/>
    <w:lvlOverride w:ilvl="6"/>
    <w:lvlOverride w:ilvl="7"/>
    <w:lvlOverride w:ilvl="8"/>
  </w:num>
  <w:num w:numId="59">
    <w:abstractNumId w:val="3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2"/>
    <w:lvlOverride w:ilvl="0">
      <w:startOverride w:val="1"/>
    </w:lvlOverride>
    <w:lvlOverride w:ilvl="1"/>
    <w:lvlOverride w:ilvl="2"/>
    <w:lvlOverride w:ilvl="3"/>
    <w:lvlOverride w:ilvl="4"/>
    <w:lvlOverride w:ilvl="5"/>
    <w:lvlOverride w:ilvl="6"/>
    <w:lvlOverride w:ilvl="7"/>
    <w:lvlOverride w:ilvl="8"/>
  </w:num>
  <w:num w:numId="61">
    <w:abstractNumId w:val="15"/>
    <w:lvlOverride w:ilvl="0">
      <w:startOverride w:val="1"/>
    </w:lvlOverride>
    <w:lvlOverride w:ilvl="1"/>
    <w:lvlOverride w:ilvl="2"/>
    <w:lvlOverride w:ilvl="3"/>
    <w:lvlOverride w:ilvl="4"/>
    <w:lvlOverride w:ilvl="5"/>
    <w:lvlOverride w:ilvl="6"/>
    <w:lvlOverride w:ilvl="7"/>
    <w:lvlOverride w:ilvl="8"/>
  </w:num>
  <w:num w:numId="62">
    <w:abstractNumId w:val="14"/>
    <w:lvlOverride w:ilvl="0">
      <w:startOverride w:val="1"/>
    </w:lvlOverride>
    <w:lvlOverride w:ilvl="1"/>
    <w:lvlOverride w:ilvl="2"/>
    <w:lvlOverride w:ilvl="3"/>
    <w:lvlOverride w:ilvl="4"/>
    <w:lvlOverride w:ilvl="5"/>
    <w:lvlOverride w:ilvl="6"/>
    <w:lvlOverride w:ilvl="7"/>
    <w:lvlOverride w:ilvl="8"/>
  </w:num>
  <w:num w:numId="63">
    <w:abstractNumId w:val="7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3"/>
    <w:lvlOverride w:ilvl="0">
      <w:startOverride w:val="1"/>
    </w:lvlOverride>
    <w:lvlOverride w:ilvl="1"/>
    <w:lvlOverride w:ilvl="2"/>
    <w:lvlOverride w:ilvl="3"/>
    <w:lvlOverride w:ilvl="4"/>
    <w:lvlOverride w:ilvl="5"/>
    <w:lvlOverride w:ilvl="6"/>
    <w:lvlOverride w:ilvl="7"/>
    <w:lvlOverride w:ilvl="8"/>
  </w:num>
  <w:num w:numId="65">
    <w:abstractNumId w:val="8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6"/>
    <w:lvlOverride w:ilvl="0">
      <w:startOverride w:val="1"/>
    </w:lvlOverride>
    <w:lvlOverride w:ilvl="1"/>
    <w:lvlOverride w:ilvl="2"/>
    <w:lvlOverride w:ilvl="3"/>
    <w:lvlOverride w:ilvl="4"/>
    <w:lvlOverride w:ilvl="5"/>
    <w:lvlOverride w:ilvl="6"/>
    <w:lvlOverride w:ilvl="7"/>
    <w:lvlOverride w:ilvl="8"/>
  </w:num>
  <w:num w:numId="67">
    <w:abstractNumId w:val="5"/>
  </w:num>
  <w:num w:numId="68">
    <w:abstractNumId w:val="7"/>
  </w:num>
  <w:num w:numId="69">
    <w:abstractNumId w:val="97"/>
  </w:num>
  <w:num w:numId="70">
    <w:abstractNumId w:val="101"/>
  </w:num>
  <w:num w:numId="71">
    <w:abstractNumId w:val="33"/>
  </w:num>
  <w:num w:numId="72">
    <w:abstractNumId w:val="81"/>
  </w:num>
  <w:num w:numId="73">
    <w:abstractNumId w:val="112"/>
  </w:num>
  <w:num w:numId="74">
    <w:abstractNumId w:val="6"/>
  </w:num>
  <w:num w:numId="75">
    <w:abstractNumId w:val="5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4"/>
  </w:num>
  <w:num w:numId="77">
    <w:abstractNumId w:val="92"/>
  </w:num>
  <w:num w:numId="78">
    <w:abstractNumId w:val="78"/>
  </w:num>
  <w:num w:numId="79">
    <w:abstractNumId w:val="9"/>
  </w:num>
  <w:num w:numId="80">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81">
    <w:abstractNumId w:val="38"/>
  </w:num>
  <w:num w:numId="82">
    <w:abstractNumId w:val="4"/>
  </w:num>
  <w:num w:numId="83">
    <w:abstractNumId w:val="44"/>
  </w:num>
  <w:num w:numId="84">
    <w:abstractNumId w:val="52"/>
  </w:num>
  <w:num w:numId="85">
    <w:abstractNumId w:val="53"/>
  </w:num>
  <w:num w:numId="86">
    <w:abstractNumId w:val="106"/>
  </w:num>
  <w:num w:numId="87">
    <w:abstractNumId w:val="13"/>
  </w:num>
  <w:num w:numId="88">
    <w:abstractNumId w:val="27"/>
  </w:num>
  <w:num w:numId="89">
    <w:abstractNumId w:val="24"/>
  </w:num>
  <w:num w:numId="90">
    <w:abstractNumId w:val="8"/>
  </w:num>
  <w:num w:numId="91">
    <w:abstractNumId w:val="99"/>
  </w:num>
  <w:num w:numId="92">
    <w:abstractNumId w:val="95"/>
  </w:num>
  <w:num w:numId="93">
    <w:abstractNumId w:val="96"/>
  </w:num>
  <w:num w:numId="94">
    <w:abstractNumId w:val="47"/>
  </w:num>
  <w:num w:numId="95">
    <w:abstractNumId w:val="28"/>
  </w:num>
  <w:num w:numId="96">
    <w:abstractNumId w:val="17"/>
  </w:num>
  <w:num w:numId="97">
    <w:abstractNumId w:val="103"/>
  </w:num>
  <w:num w:numId="98">
    <w:abstractNumId w:val="61"/>
  </w:num>
  <w:num w:numId="99">
    <w:abstractNumId w:val="30"/>
  </w:num>
  <w:num w:numId="100">
    <w:abstractNumId w:val="74"/>
  </w:num>
  <w:num w:numId="101">
    <w:abstractNumId w:val="77"/>
  </w:num>
  <w:num w:numId="102">
    <w:abstractNumId w:val="48"/>
  </w:num>
  <w:num w:numId="103">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9"/>
  </w:num>
  <w:num w:numId="110">
    <w:abstractNumId w:val="105"/>
  </w:num>
  <w:num w:numId="111">
    <w:abstractNumId w:val="63"/>
  </w:num>
  <w:num w:numId="112">
    <w:abstractNumId w:val="60"/>
    <w:lvlOverride w:ilvl="0">
      <w:startOverride w:val="1"/>
    </w:lvlOverride>
    <w:lvlOverride w:ilvl="1"/>
    <w:lvlOverride w:ilvl="2"/>
    <w:lvlOverride w:ilvl="3"/>
    <w:lvlOverride w:ilvl="4"/>
    <w:lvlOverride w:ilvl="5"/>
    <w:lvlOverride w:ilvl="6"/>
    <w:lvlOverride w:ilvl="7"/>
    <w:lvlOverride w:ilvl="8"/>
  </w:num>
  <w:num w:numId="113">
    <w:abstractNumId w:val="107"/>
    <w:lvlOverride w:ilvl="0">
      <w:startOverride w:val="1"/>
    </w:lvlOverride>
    <w:lvlOverride w:ilvl="1">
      <w:startOverride w:val="1"/>
    </w:lvlOverride>
    <w:lvlOverride w:ilvl="2"/>
    <w:lvlOverride w:ilvl="3"/>
    <w:lvlOverride w:ilvl="4"/>
    <w:lvlOverride w:ilvl="5"/>
    <w:lvlOverride w:ilvl="6"/>
    <w:lvlOverride w:ilvl="7"/>
    <w:lvlOverride w:ilvl="8"/>
  </w:num>
  <w:num w:numId="114">
    <w:abstractNumId w:val="84"/>
    <w:lvlOverride w:ilvl="0">
      <w:startOverride w:val="2"/>
    </w:lvlOverride>
    <w:lvlOverride w:ilvl="1">
      <w:startOverride w:val="1"/>
    </w:lvlOverride>
    <w:lvlOverride w:ilvl="2"/>
    <w:lvlOverride w:ilvl="3"/>
    <w:lvlOverride w:ilvl="4"/>
    <w:lvlOverride w:ilvl="5"/>
    <w:lvlOverride w:ilvl="6"/>
    <w:lvlOverride w:ilvl="7"/>
    <w:lvlOverride w:ilvl="8"/>
  </w:num>
  <w:num w:numId="115">
    <w:abstractNumId w:val="79"/>
    <w:lvlOverride w:ilvl="0">
      <w:startOverride w:val="3"/>
    </w:lvlOverride>
    <w:lvlOverride w:ilvl="1">
      <w:startOverride w:val="1"/>
    </w:lvlOverride>
    <w:lvlOverride w:ilvl="2"/>
    <w:lvlOverride w:ilvl="3"/>
    <w:lvlOverride w:ilvl="4"/>
    <w:lvlOverride w:ilvl="5"/>
    <w:lvlOverride w:ilvl="6"/>
    <w:lvlOverride w:ilvl="7"/>
    <w:lvlOverride w:ilvl="8"/>
  </w:num>
  <w:num w:numId="116">
    <w:abstractNumId w:val="89"/>
    <w:lvlOverride w:ilvl="0">
      <w:startOverride w:val="4"/>
    </w:lvlOverride>
    <w:lvlOverride w:ilvl="1">
      <w:startOverride w:val="1"/>
    </w:lvlOverride>
    <w:lvlOverride w:ilvl="2"/>
    <w:lvlOverride w:ilvl="3"/>
    <w:lvlOverride w:ilvl="4"/>
    <w:lvlOverride w:ilvl="5"/>
    <w:lvlOverride w:ilvl="6"/>
    <w:lvlOverride w:ilvl="7"/>
    <w:lvlOverride w:ilvl="8"/>
  </w:num>
  <w:num w:numId="117">
    <w:abstractNumId w:val="22"/>
    <w:lvlOverride w:ilvl="0">
      <w:startOverride w:val="5"/>
    </w:lvlOverride>
    <w:lvlOverride w:ilvl="1">
      <w:startOverride w:val="1"/>
    </w:lvlOverride>
    <w:lvlOverride w:ilvl="2"/>
    <w:lvlOverride w:ilvl="3"/>
    <w:lvlOverride w:ilvl="4"/>
    <w:lvlOverride w:ilvl="5"/>
    <w:lvlOverride w:ilvl="6"/>
    <w:lvlOverride w:ilvl="7"/>
    <w:lvlOverride w:ilvl="8"/>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20"/>
  <w:displayHorizontalDrawingGridEvery w:val="2"/>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119C"/>
    <w:rsid w:val="00000882"/>
    <w:rsid w:val="00007CA0"/>
    <w:rsid w:val="00007CF2"/>
    <w:rsid w:val="00021828"/>
    <w:rsid w:val="00023EAA"/>
    <w:rsid w:val="00036ED1"/>
    <w:rsid w:val="00052625"/>
    <w:rsid w:val="000566D1"/>
    <w:rsid w:val="00057A8C"/>
    <w:rsid w:val="00064E93"/>
    <w:rsid w:val="00072FB2"/>
    <w:rsid w:val="00076E86"/>
    <w:rsid w:val="00077152"/>
    <w:rsid w:val="00084AFE"/>
    <w:rsid w:val="000929D4"/>
    <w:rsid w:val="00093CEC"/>
    <w:rsid w:val="00094600"/>
    <w:rsid w:val="000B4F58"/>
    <w:rsid w:val="000C1C8C"/>
    <w:rsid w:val="000C3E99"/>
    <w:rsid w:val="000D0227"/>
    <w:rsid w:val="000E409E"/>
    <w:rsid w:val="000E65D5"/>
    <w:rsid w:val="000E6D49"/>
    <w:rsid w:val="000F626E"/>
    <w:rsid w:val="001031D5"/>
    <w:rsid w:val="0010510E"/>
    <w:rsid w:val="001107B7"/>
    <w:rsid w:val="001131D5"/>
    <w:rsid w:val="00135812"/>
    <w:rsid w:val="00135D41"/>
    <w:rsid w:val="0014121C"/>
    <w:rsid w:val="00145CAD"/>
    <w:rsid w:val="0015173B"/>
    <w:rsid w:val="00156C35"/>
    <w:rsid w:val="00166CF7"/>
    <w:rsid w:val="00170FB5"/>
    <w:rsid w:val="0017207C"/>
    <w:rsid w:val="00175BAF"/>
    <w:rsid w:val="001774E9"/>
    <w:rsid w:val="0018119C"/>
    <w:rsid w:val="00192539"/>
    <w:rsid w:val="001930BE"/>
    <w:rsid w:val="0019620C"/>
    <w:rsid w:val="00197672"/>
    <w:rsid w:val="001A1C61"/>
    <w:rsid w:val="001A21FA"/>
    <w:rsid w:val="001A725E"/>
    <w:rsid w:val="001C2F67"/>
    <w:rsid w:val="001C5015"/>
    <w:rsid w:val="001D79DD"/>
    <w:rsid w:val="001E0FAC"/>
    <w:rsid w:val="001E6787"/>
    <w:rsid w:val="001F0509"/>
    <w:rsid w:val="001F36F9"/>
    <w:rsid w:val="002001AF"/>
    <w:rsid w:val="00232D80"/>
    <w:rsid w:val="00233C9B"/>
    <w:rsid w:val="00234422"/>
    <w:rsid w:val="0025417A"/>
    <w:rsid w:val="00255824"/>
    <w:rsid w:val="0026127B"/>
    <w:rsid w:val="002626A4"/>
    <w:rsid w:val="002719A6"/>
    <w:rsid w:val="00272439"/>
    <w:rsid w:val="002747B7"/>
    <w:rsid w:val="00281586"/>
    <w:rsid w:val="00281778"/>
    <w:rsid w:val="00282013"/>
    <w:rsid w:val="00283D8A"/>
    <w:rsid w:val="00287091"/>
    <w:rsid w:val="00292DE0"/>
    <w:rsid w:val="00292E6D"/>
    <w:rsid w:val="002935B6"/>
    <w:rsid w:val="0029629E"/>
    <w:rsid w:val="002A006C"/>
    <w:rsid w:val="002A2821"/>
    <w:rsid w:val="002B3D2B"/>
    <w:rsid w:val="002B648A"/>
    <w:rsid w:val="002C0C6C"/>
    <w:rsid w:val="002D27CB"/>
    <w:rsid w:val="002F26A2"/>
    <w:rsid w:val="002F39C8"/>
    <w:rsid w:val="002F70CB"/>
    <w:rsid w:val="003026DA"/>
    <w:rsid w:val="00303089"/>
    <w:rsid w:val="0031195C"/>
    <w:rsid w:val="0032596B"/>
    <w:rsid w:val="00325C54"/>
    <w:rsid w:val="00344537"/>
    <w:rsid w:val="003614EB"/>
    <w:rsid w:val="0038351D"/>
    <w:rsid w:val="00392306"/>
    <w:rsid w:val="00395FC1"/>
    <w:rsid w:val="003A142A"/>
    <w:rsid w:val="003A4ECF"/>
    <w:rsid w:val="003A6EF2"/>
    <w:rsid w:val="003C07D2"/>
    <w:rsid w:val="003C60F2"/>
    <w:rsid w:val="003D14EE"/>
    <w:rsid w:val="003D3CE4"/>
    <w:rsid w:val="003D472C"/>
    <w:rsid w:val="003D66E2"/>
    <w:rsid w:val="003E0326"/>
    <w:rsid w:val="003E31A2"/>
    <w:rsid w:val="003E3EF5"/>
    <w:rsid w:val="003E69D5"/>
    <w:rsid w:val="003F1CFD"/>
    <w:rsid w:val="003F5B36"/>
    <w:rsid w:val="003F5F11"/>
    <w:rsid w:val="00400E3C"/>
    <w:rsid w:val="00415F87"/>
    <w:rsid w:val="004202FE"/>
    <w:rsid w:val="00444369"/>
    <w:rsid w:val="0045578E"/>
    <w:rsid w:val="00457083"/>
    <w:rsid w:val="004674A5"/>
    <w:rsid w:val="00472722"/>
    <w:rsid w:val="00480F97"/>
    <w:rsid w:val="00482C36"/>
    <w:rsid w:val="00484244"/>
    <w:rsid w:val="00491332"/>
    <w:rsid w:val="004A06B2"/>
    <w:rsid w:val="004A5546"/>
    <w:rsid w:val="004B0F00"/>
    <w:rsid w:val="004B1B5F"/>
    <w:rsid w:val="004B405E"/>
    <w:rsid w:val="004C022C"/>
    <w:rsid w:val="004C7004"/>
    <w:rsid w:val="004E2F0B"/>
    <w:rsid w:val="005004ED"/>
    <w:rsid w:val="005016C1"/>
    <w:rsid w:val="00510B03"/>
    <w:rsid w:val="00510EFF"/>
    <w:rsid w:val="0051248A"/>
    <w:rsid w:val="00512AAE"/>
    <w:rsid w:val="00512D05"/>
    <w:rsid w:val="00517D89"/>
    <w:rsid w:val="00524E4A"/>
    <w:rsid w:val="00524EC4"/>
    <w:rsid w:val="0052699E"/>
    <w:rsid w:val="005318B7"/>
    <w:rsid w:val="005373F4"/>
    <w:rsid w:val="00543AC5"/>
    <w:rsid w:val="005455B3"/>
    <w:rsid w:val="00545CEC"/>
    <w:rsid w:val="00546192"/>
    <w:rsid w:val="005637DB"/>
    <w:rsid w:val="00564736"/>
    <w:rsid w:val="005665C8"/>
    <w:rsid w:val="00570A2F"/>
    <w:rsid w:val="0057213D"/>
    <w:rsid w:val="00575EC0"/>
    <w:rsid w:val="005779B1"/>
    <w:rsid w:val="00580411"/>
    <w:rsid w:val="00581DDE"/>
    <w:rsid w:val="00583E95"/>
    <w:rsid w:val="005908F9"/>
    <w:rsid w:val="005A47BF"/>
    <w:rsid w:val="005A6D61"/>
    <w:rsid w:val="005C1C42"/>
    <w:rsid w:val="005D7782"/>
    <w:rsid w:val="005E25E8"/>
    <w:rsid w:val="005F707F"/>
    <w:rsid w:val="00601AE4"/>
    <w:rsid w:val="00606D59"/>
    <w:rsid w:val="00610029"/>
    <w:rsid w:val="00612A49"/>
    <w:rsid w:val="00634294"/>
    <w:rsid w:val="00644A9D"/>
    <w:rsid w:val="00661D21"/>
    <w:rsid w:val="0066219F"/>
    <w:rsid w:val="0066744D"/>
    <w:rsid w:val="006749AD"/>
    <w:rsid w:val="00677079"/>
    <w:rsid w:val="00686F1C"/>
    <w:rsid w:val="00687B97"/>
    <w:rsid w:val="00696051"/>
    <w:rsid w:val="006A24B2"/>
    <w:rsid w:val="006A4622"/>
    <w:rsid w:val="006A5891"/>
    <w:rsid w:val="006A7833"/>
    <w:rsid w:val="006B340C"/>
    <w:rsid w:val="006C673F"/>
    <w:rsid w:val="006D2A8A"/>
    <w:rsid w:val="006D4771"/>
    <w:rsid w:val="006D7A6E"/>
    <w:rsid w:val="006F5F4B"/>
    <w:rsid w:val="00713FE8"/>
    <w:rsid w:val="00726B8C"/>
    <w:rsid w:val="00734E82"/>
    <w:rsid w:val="007449A0"/>
    <w:rsid w:val="00750B6C"/>
    <w:rsid w:val="0075592E"/>
    <w:rsid w:val="007608F8"/>
    <w:rsid w:val="007760F8"/>
    <w:rsid w:val="007801BC"/>
    <w:rsid w:val="0078668E"/>
    <w:rsid w:val="0079771A"/>
    <w:rsid w:val="007B1613"/>
    <w:rsid w:val="007B1662"/>
    <w:rsid w:val="007B270D"/>
    <w:rsid w:val="007B2B29"/>
    <w:rsid w:val="007B6695"/>
    <w:rsid w:val="007C29AC"/>
    <w:rsid w:val="007F78FC"/>
    <w:rsid w:val="00802662"/>
    <w:rsid w:val="00812410"/>
    <w:rsid w:val="00821B71"/>
    <w:rsid w:val="008352FE"/>
    <w:rsid w:val="008445DD"/>
    <w:rsid w:val="008473A8"/>
    <w:rsid w:val="00853050"/>
    <w:rsid w:val="00862233"/>
    <w:rsid w:val="0087248D"/>
    <w:rsid w:val="00873AC8"/>
    <w:rsid w:val="008763E2"/>
    <w:rsid w:val="008855AB"/>
    <w:rsid w:val="0089390B"/>
    <w:rsid w:val="008A39D4"/>
    <w:rsid w:val="008A41E2"/>
    <w:rsid w:val="008B0A4D"/>
    <w:rsid w:val="008D2844"/>
    <w:rsid w:val="008F092F"/>
    <w:rsid w:val="008F3C8A"/>
    <w:rsid w:val="00906E82"/>
    <w:rsid w:val="00906E8B"/>
    <w:rsid w:val="009270FD"/>
    <w:rsid w:val="00927E42"/>
    <w:rsid w:val="0093414E"/>
    <w:rsid w:val="0094213E"/>
    <w:rsid w:val="00945A62"/>
    <w:rsid w:val="00946449"/>
    <w:rsid w:val="00955E10"/>
    <w:rsid w:val="00963095"/>
    <w:rsid w:val="009716E8"/>
    <w:rsid w:val="0097248F"/>
    <w:rsid w:val="00981706"/>
    <w:rsid w:val="00992B9E"/>
    <w:rsid w:val="00993761"/>
    <w:rsid w:val="009B7E21"/>
    <w:rsid w:val="009D03F8"/>
    <w:rsid w:val="009D0D12"/>
    <w:rsid w:val="009D31D2"/>
    <w:rsid w:val="009D6927"/>
    <w:rsid w:val="009E7DFF"/>
    <w:rsid w:val="009F00F7"/>
    <w:rsid w:val="009F284C"/>
    <w:rsid w:val="00A0347E"/>
    <w:rsid w:val="00A15BE9"/>
    <w:rsid w:val="00A257DD"/>
    <w:rsid w:val="00A31A86"/>
    <w:rsid w:val="00A31C78"/>
    <w:rsid w:val="00A34A90"/>
    <w:rsid w:val="00A45545"/>
    <w:rsid w:val="00A55EA6"/>
    <w:rsid w:val="00A64CE4"/>
    <w:rsid w:val="00A64DCA"/>
    <w:rsid w:val="00A72AC6"/>
    <w:rsid w:val="00A81BFC"/>
    <w:rsid w:val="00A837DA"/>
    <w:rsid w:val="00A90CEF"/>
    <w:rsid w:val="00A93E32"/>
    <w:rsid w:val="00AA0E9E"/>
    <w:rsid w:val="00AA18DB"/>
    <w:rsid w:val="00AA6234"/>
    <w:rsid w:val="00AB64EB"/>
    <w:rsid w:val="00AC779B"/>
    <w:rsid w:val="00AD2809"/>
    <w:rsid w:val="00AD3FBC"/>
    <w:rsid w:val="00AE23F8"/>
    <w:rsid w:val="00AF6281"/>
    <w:rsid w:val="00B06BC3"/>
    <w:rsid w:val="00B20298"/>
    <w:rsid w:val="00B32698"/>
    <w:rsid w:val="00B373DE"/>
    <w:rsid w:val="00B47C41"/>
    <w:rsid w:val="00B67CB8"/>
    <w:rsid w:val="00B7490A"/>
    <w:rsid w:val="00B87EEC"/>
    <w:rsid w:val="00BA1157"/>
    <w:rsid w:val="00BB1650"/>
    <w:rsid w:val="00BB2772"/>
    <w:rsid w:val="00BB4D10"/>
    <w:rsid w:val="00BD2B14"/>
    <w:rsid w:val="00BD6E13"/>
    <w:rsid w:val="00BF497B"/>
    <w:rsid w:val="00BF70CB"/>
    <w:rsid w:val="00C022CA"/>
    <w:rsid w:val="00C07569"/>
    <w:rsid w:val="00C136D0"/>
    <w:rsid w:val="00C212A5"/>
    <w:rsid w:val="00C571A7"/>
    <w:rsid w:val="00C63DD2"/>
    <w:rsid w:val="00C655F7"/>
    <w:rsid w:val="00C73103"/>
    <w:rsid w:val="00C73391"/>
    <w:rsid w:val="00C769F1"/>
    <w:rsid w:val="00C90721"/>
    <w:rsid w:val="00CA4251"/>
    <w:rsid w:val="00CB0A2B"/>
    <w:rsid w:val="00CB10C6"/>
    <w:rsid w:val="00CB7628"/>
    <w:rsid w:val="00CC03D2"/>
    <w:rsid w:val="00CC2119"/>
    <w:rsid w:val="00CE062D"/>
    <w:rsid w:val="00CE2710"/>
    <w:rsid w:val="00CE754A"/>
    <w:rsid w:val="00D1172B"/>
    <w:rsid w:val="00D15150"/>
    <w:rsid w:val="00D162BF"/>
    <w:rsid w:val="00D16DAD"/>
    <w:rsid w:val="00D222E7"/>
    <w:rsid w:val="00D25990"/>
    <w:rsid w:val="00D451BD"/>
    <w:rsid w:val="00D52040"/>
    <w:rsid w:val="00D56A56"/>
    <w:rsid w:val="00DA17CE"/>
    <w:rsid w:val="00DA2BE4"/>
    <w:rsid w:val="00DA4B9B"/>
    <w:rsid w:val="00DB5675"/>
    <w:rsid w:val="00DB6BB0"/>
    <w:rsid w:val="00DC1A40"/>
    <w:rsid w:val="00DE1AA9"/>
    <w:rsid w:val="00DE26F6"/>
    <w:rsid w:val="00DF00ED"/>
    <w:rsid w:val="00DF4CEF"/>
    <w:rsid w:val="00E02DC5"/>
    <w:rsid w:val="00E030B0"/>
    <w:rsid w:val="00E05680"/>
    <w:rsid w:val="00E11E68"/>
    <w:rsid w:val="00E16380"/>
    <w:rsid w:val="00E17EEA"/>
    <w:rsid w:val="00E22A23"/>
    <w:rsid w:val="00E31493"/>
    <w:rsid w:val="00E52460"/>
    <w:rsid w:val="00E646CD"/>
    <w:rsid w:val="00E668E8"/>
    <w:rsid w:val="00E7160D"/>
    <w:rsid w:val="00E8058C"/>
    <w:rsid w:val="00E828CC"/>
    <w:rsid w:val="00EA54F0"/>
    <w:rsid w:val="00EB1B4F"/>
    <w:rsid w:val="00EB2826"/>
    <w:rsid w:val="00EB46E1"/>
    <w:rsid w:val="00EB576F"/>
    <w:rsid w:val="00ED12C0"/>
    <w:rsid w:val="00EE1464"/>
    <w:rsid w:val="00EE6677"/>
    <w:rsid w:val="00EF0BB2"/>
    <w:rsid w:val="00EF7391"/>
    <w:rsid w:val="00F041F5"/>
    <w:rsid w:val="00F04D11"/>
    <w:rsid w:val="00F1002C"/>
    <w:rsid w:val="00F11EE3"/>
    <w:rsid w:val="00F13612"/>
    <w:rsid w:val="00F201B1"/>
    <w:rsid w:val="00F24300"/>
    <w:rsid w:val="00F3084B"/>
    <w:rsid w:val="00F40C9A"/>
    <w:rsid w:val="00F53BCA"/>
    <w:rsid w:val="00F651FD"/>
    <w:rsid w:val="00F71901"/>
    <w:rsid w:val="00F870ED"/>
    <w:rsid w:val="00F91B41"/>
    <w:rsid w:val="00FA3E41"/>
    <w:rsid w:val="00FC05D6"/>
    <w:rsid w:val="00FC1566"/>
    <w:rsid w:val="00FC511A"/>
    <w:rsid w:val="00FE0F90"/>
    <w:rsid w:val="00FE1893"/>
    <w:rsid w:val="00FF50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2D14DC8D"/>
  <w15:docId w15:val="{E24B5CD5-71A1-4F42-9055-4848A384A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rsid w:val="0018119C"/>
    <w:rPr>
      <w:rFonts w:ascii="Times New Roman" w:eastAsia="Times New Roman" w:hAnsi="Times New Roman" w:cs="Times New Roman"/>
      <w:sz w:val="24"/>
      <w:szCs w:val="24"/>
    </w:rPr>
  </w:style>
  <w:style w:type="paragraph" w:styleId="aa">
    <w:name w:val="header"/>
    <w:basedOn w:val="a"/>
    <w:link w:val="a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1"/>
    <w:rsid w:val="0018119C"/>
    <w:rPr>
      <w:rFonts w:ascii="Times New Roman" w:eastAsia="Times New Roman" w:hAnsi="Times New Roman" w:cs="Times New Roman"/>
      <w:sz w:val="24"/>
      <w:szCs w:val="24"/>
    </w:rPr>
  </w:style>
  <w:style w:type="paragraph" w:styleId="af1">
    <w:name w:val="Title"/>
    <w:basedOn w:val="a"/>
    <w:next w:val="af"/>
    <w:link w:val="af2"/>
    <w:uiPriority w:val="10"/>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uiPriority w:val="10"/>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semiHidden/>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pboth">
    <w:name w:val="pboth"/>
    <w:basedOn w:val="a"/>
    <w:rsid w:val="001C5015"/>
    <w:pPr>
      <w:spacing w:before="100" w:beforeAutospacing="1" w:after="100" w:afterAutospacing="1"/>
    </w:pPr>
  </w:style>
  <w:style w:type="paragraph" w:customStyle="1" w:styleId="richfactdown-paragraph">
    <w:name w:val="richfactdown-paragraph"/>
    <w:basedOn w:val="a"/>
    <w:rsid w:val="00DE26F6"/>
    <w:pPr>
      <w:spacing w:before="100" w:beforeAutospacing="1" w:after="100" w:afterAutospacing="1"/>
    </w:pPr>
  </w:style>
  <w:style w:type="paragraph" w:customStyle="1" w:styleId="FR2">
    <w:name w:val="FR2"/>
    <w:rsid w:val="001C2F67"/>
    <w:pPr>
      <w:widowControl w:val="0"/>
    </w:pPr>
    <w:rPr>
      <w:rFonts w:ascii="Arial" w:eastAsia="Times New Roman" w:hAnsi="Arial" w:cs="Times New Roman"/>
      <w:sz w:val="18"/>
      <w:szCs w:val="20"/>
      <w:lang w:eastAsia="ru-RU"/>
    </w:rPr>
  </w:style>
  <w:style w:type="table" w:styleId="afff1">
    <w:name w:val="Table Grid"/>
    <w:basedOn w:val="a1"/>
    <w:uiPriority w:val="39"/>
    <w:rsid w:val="001C2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1C2F67"/>
    <w:pPr>
      <w:widowControl w:val="0"/>
      <w:autoSpaceDE w:val="0"/>
      <w:autoSpaceDN w:val="0"/>
      <w:ind w:left="398" w:hanging="240"/>
      <w:jc w:val="both"/>
      <w:outlineLvl w:val="1"/>
    </w:pPr>
    <w:rPr>
      <w:b/>
      <w:bCs/>
      <w:lang w:eastAsia="en-US"/>
    </w:rPr>
  </w:style>
  <w:style w:type="character" w:customStyle="1" w:styleId="fill">
    <w:name w:val="fill"/>
    <w:basedOn w:val="a0"/>
    <w:rsid w:val="001C2F67"/>
    <w:rPr>
      <w:b/>
      <w:bCs/>
      <w:i/>
      <w:iCs/>
      <w:color w:val="FF0000"/>
    </w:rPr>
  </w:style>
  <w:style w:type="character" w:customStyle="1" w:styleId="s10">
    <w:name w:val="s_10"/>
    <w:basedOn w:val="a0"/>
    <w:rsid w:val="001C2F67"/>
  </w:style>
  <w:style w:type="table" w:customStyle="1" w:styleId="17">
    <w:name w:val="Сетка таблицы1"/>
    <w:basedOn w:val="a1"/>
    <w:next w:val="afff1"/>
    <w:rsid w:val="0000088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1"/>
    <w:uiPriority w:val="59"/>
    <w:rsid w:val="00AA18DB"/>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1">
    <w:name w:val="Стандартный HTML Знак1"/>
    <w:basedOn w:val="a0"/>
    <w:uiPriority w:val="99"/>
    <w:semiHidden/>
    <w:rsid w:val="00AA18DB"/>
    <w:rPr>
      <w:rFonts w:ascii="Consolas" w:eastAsia="Times New Roman" w:hAnsi="Consolas" w:cs="Times New Roman"/>
      <w:sz w:val="20"/>
      <w:szCs w:val="20"/>
      <w:lang w:eastAsia="ru-RU"/>
    </w:rPr>
  </w:style>
  <w:style w:type="character" w:customStyle="1" w:styleId="18">
    <w:name w:val="Верхний колонтитул Знак1"/>
    <w:basedOn w:val="a0"/>
    <w:uiPriority w:val="99"/>
    <w:semiHidden/>
    <w:rsid w:val="00AA18DB"/>
    <w:rPr>
      <w:rFonts w:ascii="Times New Roman" w:eastAsia="Times New Roman" w:hAnsi="Times New Roman" w:cs="Times New Roman"/>
      <w:sz w:val="24"/>
      <w:szCs w:val="24"/>
      <w:lang w:eastAsia="ru-RU"/>
    </w:rPr>
  </w:style>
  <w:style w:type="character" w:customStyle="1" w:styleId="19">
    <w:name w:val="Нижний колонтитул Знак1"/>
    <w:basedOn w:val="a0"/>
    <w:uiPriority w:val="99"/>
    <w:semiHidden/>
    <w:rsid w:val="00AA18DB"/>
    <w:rPr>
      <w:rFonts w:ascii="Times New Roman" w:eastAsia="Times New Roman" w:hAnsi="Times New Roman" w:cs="Times New Roman"/>
      <w:sz w:val="24"/>
      <w:szCs w:val="24"/>
      <w:lang w:eastAsia="ru-RU"/>
    </w:rPr>
  </w:style>
  <w:style w:type="character" w:customStyle="1" w:styleId="1a">
    <w:name w:val="Текст концевой сноски Знак1"/>
    <w:basedOn w:val="a0"/>
    <w:uiPriority w:val="99"/>
    <w:semiHidden/>
    <w:rsid w:val="00AA18DB"/>
    <w:rPr>
      <w:rFonts w:ascii="Times New Roman" w:eastAsia="Times New Roman" w:hAnsi="Times New Roman" w:cs="Times New Roman"/>
      <w:sz w:val="20"/>
      <w:szCs w:val="20"/>
      <w:lang w:eastAsia="ru-RU"/>
    </w:rPr>
  </w:style>
  <w:style w:type="character" w:customStyle="1" w:styleId="210">
    <w:name w:val="Основной текст 2 Знак1"/>
    <w:basedOn w:val="a0"/>
    <w:uiPriority w:val="99"/>
    <w:semiHidden/>
    <w:rsid w:val="00AA18DB"/>
    <w:rPr>
      <w:rFonts w:ascii="Times New Roman" w:eastAsia="Times New Roman" w:hAnsi="Times New Roman" w:cs="Times New Roman"/>
      <w:sz w:val="24"/>
      <w:szCs w:val="24"/>
      <w:lang w:eastAsia="ru-RU"/>
    </w:rPr>
  </w:style>
  <w:style w:type="character" w:customStyle="1" w:styleId="311">
    <w:name w:val="Основной текст с отступом 3 Знак1"/>
    <w:basedOn w:val="a0"/>
    <w:uiPriority w:val="99"/>
    <w:semiHidden/>
    <w:rsid w:val="00AA18DB"/>
    <w:rPr>
      <w:rFonts w:ascii="Times New Roman" w:eastAsia="Times New Roman" w:hAnsi="Times New Roman" w:cs="Times New Roman"/>
      <w:sz w:val="16"/>
      <w:szCs w:val="16"/>
      <w:lang w:eastAsia="ru-RU"/>
    </w:rPr>
  </w:style>
  <w:style w:type="character" w:customStyle="1" w:styleId="1b">
    <w:name w:val="Схема документа Знак1"/>
    <w:basedOn w:val="a0"/>
    <w:uiPriority w:val="99"/>
    <w:semiHidden/>
    <w:rsid w:val="00AA18DB"/>
    <w:rPr>
      <w:rFonts w:ascii="Tahoma" w:eastAsia="Times New Roman" w:hAnsi="Tahoma" w:cs="Tahoma"/>
      <w:sz w:val="16"/>
      <w:szCs w:val="16"/>
      <w:lang w:eastAsia="ru-RU"/>
    </w:rPr>
  </w:style>
  <w:style w:type="character" w:customStyle="1" w:styleId="1c">
    <w:name w:val="Текст выноски Знак1"/>
    <w:basedOn w:val="a0"/>
    <w:uiPriority w:val="99"/>
    <w:semiHidden/>
    <w:rsid w:val="00AA18DB"/>
    <w:rPr>
      <w:rFonts w:ascii="Tahoma" w:eastAsia="Times New Roman" w:hAnsi="Tahoma" w:cs="Tahoma"/>
      <w:sz w:val="16"/>
      <w:szCs w:val="16"/>
      <w:lang w:eastAsia="ru-RU"/>
    </w:rPr>
  </w:style>
  <w:style w:type="numbering" w:customStyle="1" w:styleId="1d">
    <w:name w:val="Нет списка1"/>
    <w:next w:val="a2"/>
    <w:semiHidden/>
    <w:rsid w:val="00AA18DB"/>
  </w:style>
  <w:style w:type="paragraph" w:customStyle="1" w:styleId="afff2">
    <w:name w:val="Знак Знак Знак"/>
    <w:basedOn w:val="a"/>
    <w:rsid w:val="00AA18DB"/>
    <w:pPr>
      <w:spacing w:before="100" w:beforeAutospacing="1" w:after="100" w:afterAutospacing="1"/>
    </w:pPr>
    <w:rPr>
      <w:rFonts w:ascii="Tahoma" w:hAnsi="Tahoma"/>
      <w:sz w:val="20"/>
      <w:szCs w:val="20"/>
      <w:lang w:val="en-US" w:eastAsia="en-US"/>
    </w:rPr>
  </w:style>
  <w:style w:type="numbering" w:customStyle="1" w:styleId="27">
    <w:name w:val="Нет списка2"/>
    <w:next w:val="a2"/>
    <w:semiHidden/>
    <w:rsid w:val="00AA18DB"/>
  </w:style>
  <w:style w:type="table" w:customStyle="1" w:styleId="28">
    <w:name w:val="Сетка таблицы2"/>
    <w:basedOn w:val="a1"/>
    <w:next w:val="afff1"/>
    <w:rsid w:val="00AA18DB"/>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ff1"/>
    <w:uiPriority w:val="39"/>
    <w:rsid w:val="00AA18DB"/>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A18DB"/>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AA18DB"/>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AA18DB"/>
    <w:pPr>
      <w:widowControl w:val="0"/>
      <w:autoSpaceDE w:val="0"/>
      <w:autoSpaceDN w:val="0"/>
      <w:ind w:left="50"/>
    </w:pPr>
    <w:rPr>
      <w:sz w:val="22"/>
      <w:szCs w:val="22"/>
      <w:lang w:eastAsia="en-US"/>
    </w:rPr>
  </w:style>
  <w:style w:type="paragraph" w:customStyle="1" w:styleId="211">
    <w:name w:val="Заголовок 21"/>
    <w:basedOn w:val="a"/>
    <w:uiPriority w:val="1"/>
    <w:qFormat/>
    <w:rsid w:val="00AA18DB"/>
    <w:pPr>
      <w:widowControl w:val="0"/>
      <w:autoSpaceDE w:val="0"/>
      <w:autoSpaceDN w:val="0"/>
      <w:spacing w:line="319" w:lineRule="exact"/>
      <w:ind w:left="579" w:hanging="282"/>
      <w:jc w:val="both"/>
      <w:outlineLvl w:val="2"/>
    </w:pPr>
    <w:rPr>
      <w:b/>
      <w:bCs/>
      <w:sz w:val="28"/>
      <w:szCs w:val="28"/>
      <w:lang w:eastAsia="en-US"/>
    </w:rPr>
  </w:style>
  <w:style w:type="paragraph" w:customStyle="1" w:styleId="29">
    <w:name w:val="Абзац списка2"/>
    <w:basedOn w:val="a"/>
    <w:rsid w:val="00AA18DB"/>
    <w:pPr>
      <w:ind w:left="708"/>
    </w:pPr>
    <w:rPr>
      <w:rFonts w:eastAsia="Calibri"/>
    </w:rPr>
  </w:style>
  <w:style w:type="table" w:customStyle="1" w:styleId="5">
    <w:name w:val="Сетка таблицы5"/>
    <w:basedOn w:val="a1"/>
    <w:next w:val="afff1"/>
    <w:uiPriority w:val="39"/>
    <w:rsid w:val="00AA18DB"/>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Абзац списка3"/>
    <w:basedOn w:val="a"/>
    <w:rsid w:val="0025417A"/>
    <w:pPr>
      <w:ind w:left="708"/>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381932">
      <w:bodyDiv w:val="1"/>
      <w:marLeft w:val="0"/>
      <w:marRight w:val="0"/>
      <w:marTop w:val="0"/>
      <w:marBottom w:val="0"/>
      <w:divBdr>
        <w:top w:val="none" w:sz="0" w:space="0" w:color="auto"/>
        <w:left w:val="none" w:sz="0" w:space="0" w:color="auto"/>
        <w:bottom w:val="none" w:sz="0" w:space="0" w:color="auto"/>
        <w:right w:val="none" w:sz="0" w:space="0" w:color="auto"/>
      </w:divBdr>
    </w:div>
    <w:div w:id="290793495">
      <w:bodyDiv w:val="1"/>
      <w:marLeft w:val="0"/>
      <w:marRight w:val="0"/>
      <w:marTop w:val="0"/>
      <w:marBottom w:val="0"/>
      <w:divBdr>
        <w:top w:val="none" w:sz="0" w:space="0" w:color="auto"/>
        <w:left w:val="none" w:sz="0" w:space="0" w:color="auto"/>
        <w:bottom w:val="none" w:sz="0" w:space="0" w:color="auto"/>
        <w:right w:val="none" w:sz="0" w:space="0" w:color="auto"/>
      </w:divBdr>
    </w:div>
    <w:div w:id="419525610">
      <w:bodyDiv w:val="1"/>
      <w:marLeft w:val="0"/>
      <w:marRight w:val="0"/>
      <w:marTop w:val="0"/>
      <w:marBottom w:val="0"/>
      <w:divBdr>
        <w:top w:val="none" w:sz="0" w:space="0" w:color="auto"/>
        <w:left w:val="none" w:sz="0" w:space="0" w:color="auto"/>
        <w:bottom w:val="none" w:sz="0" w:space="0" w:color="auto"/>
        <w:right w:val="none" w:sz="0" w:space="0" w:color="auto"/>
      </w:divBdr>
    </w:div>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408726563">
      <w:bodyDiv w:val="1"/>
      <w:marLeft w:val="0"/>
      <w:marRight w:val="0"/>
      <w:marTop w:val="0"/>
      <w:marBottom w:val="0"/>
      <w:divBdr>
        <w:top w:val="none" w:sz="0" w:space="0" w:color="auto"/>
        <w:left w:val="none" w:sz="0" w:space="0" w:color="auto"/>
        <w:bottom w:val="none" w:sz="0" w:space="0" w:color="auto"/>
        <w:right w:val="none" w:sz="0" w:space="0" w:color="auto"/>
      </w:divBdr>
    </w:div>
    <w:div w:id="1474565445">
      <w:bodyDiv w:val="1"/>
      <w:marLeft w:val="0"/>
      <w:marRight w:val="0"/>
      <w:marTop w:val="0"/>
      <w:marBottom w:val="0"/>
      <w:divBdr>
        <w:top w:val="none" w:sz="0" w:space="0" w:color="auto"/>
        <w:left w:val="none" w:sz="0" w:space="0" w:color="auto"/>
        <w:bottom w:val="none" w:sz="0" w:space="0" w:color="auto"/>
        <w:right w:val="none" w:sz="0" w:space="0" w:color="auto"/>
      </w:divBdr>
    </w:div>
    <w:div w:id="1658341098">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base.garant.ru/12125268/ea54c1918750348cf1860e01a0121200/" TargetMode="External"/><Relationship Id="rId26" Type="http://schemas.openxmlformats.org/officeDocument/2006/relationships/hyperlink" Target="http://docs.cntd.ru/document/917011741" TargetMode="External"/><Relationship Id="rId39" Type="http://schemas.openxmlformats.org/officeDocument/2006/relationships/hyperlink" Target="http://base.garant.ru/77526052/" TargetMode="External"/><Relationship Id="rId21" Type="http://schemas.openxmlformats.org/officeDocument/2006/relationships/hyperlink" Target="https://ohrana-tryda.com/node/4293" TargetMode="External"/><Relationship Id="rId34" Type="http://schemas.openxmlformats.org/officeDocument/2006/relationships/hyperlink" Target="https://www.klerk.ru/cdoc/view/trudovoj-kodeks-tk-rf/?utm_source=documentId279313&amp;utm_medium=linkReplacerId46" TargetMode="External"/><Relationship Id="rId42" Type="http://schemas.openxmlformats.org/officeDocument/2006/relationships/hyperlink" Target="http://www.garant.ru/news/1410846/" TargetMode="External"/><Relationship Id="rId47" Type="http://schemas.openxmlformats.org/officeDocument/2006/relationships/hyperlink" Target="http://base.garant.ru/12125268/304b568ed0875b52a564119b6f7ca53e/" TargetMode="External"/><Relationship Id="rId50" Type="http://schemas.openxmlformats.org/officeDocument/2006/relationships/hyperlink" Target="http://www.garant.ru/news/1301914" TargetMode="External"/><Relationship Id="rId55" Type="http://schemas.openxmlformats.org/officeDocument/2006/relationships/hyperlink" Target="consultantplus://offline/ref=AD08324B93225D5AFBB6E7274609C1CF972F5187B9D7A2F5507C90303376gCG" TargetMode="External"/><Relationship Id="rId7" Type="http://schemas.openxmlformats.org/officeDocument/2006/relationships/endnotes" Target="endnotes.xml"/><Relationship Id="rId12" Type="http://schemas.openxmlformats.org/officeDocument/2006/relationships/hyperlink" Target="https://base.garant.ru/55171461/" TargetMode="External"/><Relationship Id="rId17" Type="http://schemas.openxmlformats.org/officeDocument/2006/relationships/hyperlink" Target="consultantplus://offline/ref=4150B37408F9483D6C446C4524D4A2C3F20920E56AF28B4CE8A8BD3EE5FA68A5B78A6C4D0E7C9732t4qAO" TargetMode="External"/><Relationship Id="rId25" Type="http://schemas.openxmlformats.org/officeDocument/2006/relationships/hyperlink" Target="http://ohrana-tryda.com/node/2197" TargetMode="External"/><Relationship Id="rId33"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38" Type="http://schemas.openxmlformats.org/officeDocument/2006/relationships/hyperlink" Target="http://base.garant.ru/12125268/304b568ed0875b52a564119b6f7ca53e/" TargetMode="External"/><Relationship Id="rId46" Type="http://schemas.openxmlformats.org/officeDocument/2006/relationships/hyperlink" Target="http://base.garant.ru/77470895/"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1314220.0/" TargetMode="External"/><Relationship Id="rId20" Type="http://schemas.openxmlformats.org/officeDocument/2006/relationships/hyperlink" Target="https://ohrana-tryda.com/node/4293" TargetMode="External"/><Relationship Id="rId29" Type="http://schemas.openxmlformats.org/officeDocument/2006/relationships/hyperlink" Target="https://base.garant.ru/70429490/" TargetMode="External"/><Relationship Id="rId41" Type="http://schemas.openxmlformats.org/officeDocument/2006/relationships/hyperlink" Target="http://base.garant.ru/12125268/304b568ed0875b52a564119b6f7ca53e/"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ohrana-tryda.com/node/1892" TargetMode="External"/><Relationship Id="rId32"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37" Type="http://schemas.openxmlformats.org/officeDocument/2006/relationships/hyperlink" Target="http://base.garant.ru/12125268/304b568ed0875b52a564119b6f7ca53e/" TargetMode="External"/><Relationship Id="rId40" Type="http://schemas.openxmlformats.org/officeDocument/2006/relationships/hyperlink" Target="http://base.garant.ru/12125268/304b568ed0875b52a564119b6f7ca53e/" TargetMode="External"/><Relationship Id="rId45" Type="http://schemas.openxmlformats.org/officeDocument/2006/relationships/hyperlink" Target="http://base.garant.ru/74613824/" TargetMode="External"/><Relationship Id="rId53" Type="http://schemas.openxmlformats.org/officeDocument/2006/relationships/hyperlink" Target="http://base.garant.ru/77557881/"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cntd.ru/document/1303682089" TargetMode="External"/><Relationship Id="rId23" Type="http://schemas.openxmlformats.org/officeDocument/2006/relationships/hyperlink" Target="https://ohrana-tryda.com/node/1892" TargetMode="External"/><Relationship Id="rId28" Type="http://schemas.openxmlformats.org/officeDocument/2006/relationships/hyperlink" Target="https://base.garant.ru/70429490/d0ace029aae8679e7b338df2d303117c/" TargetMode="External"/><Relationship Id="rId36" Type="http://schemas.openxmlformats.org/officeDocument/2006/relationships/hyperlink" Target="http://www.garant.ru/news/1403893/" TargetMode="External"/><Relationship Id="rId49" Type="http://schemas.openxmlformats.org/officeDocument/2006/relationships/hyperlink" Target="http://base.garant.ru/12158040/" TargetMode="External"/><Relationship Id="rId57" Type="http://schemas.openxmlformats.org/officeDocument/2006/relationships/footer" Target="footer2.xml"/><Relationship Id="rId10" Type="http://schemas.openxmlformats.org/officeDocument/2006/relationships/hyperlink" Target="https://pandia.ru/text/category/vznos/" TargetMode="External"/><Relationship Id="rId19" Type="http://schemas.openxmlformats.org/officeDocument/2006/relationships/hyperlink" Target="http://ivo.garant.ru/" TargetMode="External"/><Relationship Id="rId31" Type="http://schemas.openxmlformats.org/officeDocument/2006/relationships/hyperlink" Target="https://legalacts.ru/doc/postanovlenie-goskomtruda-sssr-vtssps-ot-03101986-n/" TargetMode="External"/><Relationship Id="rId44" Type="http://schemas.openxmlformats.org/officeDocument/2006/relationships/hyperlink" Target="http://base.garant.ru/12125268/304b568ed0875b52a564119b6f7ca53e/" TargetMode="External"/><Relationship Id="rId52" Type="http://schemas.openxmlformats.org/officeDocument/2006/relationships/hyperlink" Target="http://base.garant.ru/72917638/" TargetMode="External"/><Relationship Id="rId4" Type="http://schemas.openxmlformats.org/officeDocument/2006/relationships/settings" Target="settings.xml"/><Relationship Id="rId9" Type="http://schemas.openxmlformats.org/officeDocument/2006/relationships/hyperlink" Target="https://kontur.ru/ca?p=2153" TargetMode="External"/><Relationship Id="rId14" Type="http://schemas.openxmlformats.org/officeDocument/2006/relationships/hyperlink" Target="https://login.consultant.ru/link/?req=doc&amp;base=LAW&amp;n=454028&amp;dst=616&amp;field=134&amp;date=30.10.2023" TargetMode="External"/><Relationship Id="rId22" Type="http://schemas.openxmlformats.org/officeDocument/2006/relationships/hyperlink" Target="https://ohrana-tryda.com/node/1911" TargetMode="External"/><Relationship Id="rId27" Type="http://schemas.openxmlformats.org/officeDocument/2006/relationships/hyperlink" Target="https://base.garant.ru/71424792/" TargetMode="External"/><Relationship Id="rId30" Type="http://schemas.openxmlformats.org/officeDocument/2006/relationships/hyperlink" Target="https://base.garant.ru/12125268/1a3e2a66ba56522a5bedeada6d6103b7/" TargetMode="External"/><Relationship Id="rId35" Type="http://schemas.openxmlformats.org/officeDocument/2006/relationships/hyperlink" Target="http://base.garant.ru/12125268/304b568ed0875b52a564119b6f7ca53e/" TargetMode="External"/><Relationship Id="rId43" Type="http://schemas.openxmlformats.org/officeDocument/2006/relationships/hyperlink" Target="http://base.garant.ru/74590512/" TargetMode="External"/><Relationship Id="rId48" Type="http://schemas.openxmlformats.org/officeDocument/2006/relationships/hyperlink" Target="http://base.garant.ru/12158040/" TargetMode="External"/><Relationship Id="rId56" Type="http://schemas.openxmlformats.org/officeDocument/2006/relationships/header" Target="header1.xml"/><Relationship Id="rId8" Type="http://schemas.openxmlformats.org/officeDocument/2006/relationships/hyperlink" Target="https://normativ.kontur.ru/document?moduleId=1&amp;documentId=184188" TargetMode="External"/><Relationship Id="rId51" Type="http://schemas.openxmlformats.org/officeDocument/2006/relationships/hyperlink" Target="http://base.garant.ru/7748899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41CF0B-7887-4A90-935B-2920A8C04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281</Pages>
  <Words>97983</Words>
  <Characters>558509</Characters>
  <Application>Microsoft Office Word</Application>
  <DocSecurity>0</DocSecurity>
  <Lines>4654</Lines>
  <Paragraphs>1310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Licey5</cp:lastModifiedBy>
  <cp:revision>11</cp:revision>
  <cp:lastPrinted>2024-06-07T06:44:00Z</cp:lastPrinted>
  <dcterms:created xsi:type="dcterms:W3CDTF">2024-06-04T17:00:00Z</dcterms:created>
  <dcterms:modified xsi:type="dcterms:W3CDTF">2024-06-07T06:47:00Z</dcterms:modified>
</cp:coreProperties>
</file>